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8383" w14:textId="36EEB354" w:rsidR="00614D64" w:rsidRPr="00136B96" w:rsidRDefault="00614D64" w:rsidP="41259F59">
      <w:pPr>
        <w:rPr>
          <w:rFonts w:asciiTheme="majorHAnsi" w:eastAsiaTheme="majorEastAsia" w:hAnsiTheme="majorHAnsi" w:cstheme="majorBidi"/>
          <w:noProof/>
          <w:color w:val="783293" w:themeColor="text2"/>
          <w:sz w:val="32"/>
          <w:szCs w:val="32"/>
          <w:lang w:eastAsia="nl-NL"/>
        </w:rPr>
      </w:pPr>
      <w:bookmarkStart w:id="0" w:name="_Toc189134156"/>
      <w:r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Bijlage </w:t>
      </w:r>
      <w:r w:rsidR="00136B96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1</w:t>
      </w:r>
      <w:r w:rsidR="31EDD796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5</w:t>
      </w:r>
      <w:r w:rsidR="00663207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g</w:t>
      </w:r>
      <w:r w:rsidR="00136B96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 </w:t>
      </w:r>
      <w:r w:rsidR="004060B8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–</w:t>
      </w:r>
      <w:r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 </w:t>
      </w:r>
      <w:r w:rsidR="00E8401B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Inschrijf</w:t>
      </w:r>
      <w:r w:rsidR="008C0FE4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formulier</w:t>
      </w:r>
      <w:r w:rsidR="001C7214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 </w:t>
      </w:r>
      <w:r w:rsidR="005A7A38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 </w:t>
      </w:r>
      <w:r w:rsidR="008C0FE4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Perceel </w:t>
      </w:r>
      <w:r w:rsidR="00663207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>7</w:t>
      </w:r>
      <w:r w:rsidR="00E05C29" w:rsidRPr="41259F59">
        <w:rPr>
          <w:rFonts w:asciiTheme="majorHAnsi" w:eastAsiaTheme="majorEastAsia" w:hAnsiTheme="majorHAnsi" w:cstheme="majorBidi"/>
          <w:noProof/>
          <w:color w:val="783293" w:themeColor="accent2"/>
          <w:sz w:val="32"/>
          <w:szCs w:val="32"/>
          <w:lang w:eastAsia="nl-NL"/>
        </w:rPr>
        <w:t xml:space="preserve"> </w:t>
      </w:r>
    </w:p>
    <w:bookmarkEnd w:id="0"/>
    <w:p w14:paraId="01B806E2" w14:textId="77777777" w:rsidR="001C7214" w:rsidRDefault="001C7214" w:rsidP="001C7214">
      <w:pPr>
        <w:pStyle w:val="Plattetekst"/>
        <w:ind w:left="0"/>
      </w:pPr>
    </w:p>
    <w:p w14:paraId="3E072C2A" w14:textId="4B8BAF4F" w:rsidR="00E8401B" w:rsidRDefault="00E8401B" w:rsidP="00EB7FB9">
      <w:pPr>
        <w:pStyle w:val="Inleiding"/>
        <w:numPr>
          <w:ilvl w:val="0"/>
          <w:numId w:val="20"/>
        </w:numPr>
      </w:pPr>
      <w:r>
        <w:t xml:space="preserve">Gegevens inschrijving </w:t>
      </w:r>
    </w:p>
    <w:p w14:paraId="5477B565" w14:textId="77777777" w:rsidR="00E8401B" w:rsidRPr="00524645" w:rsidRDefault="00E8401B" w:rsidP="00E8401B">
      <w:pPr>
        <w:jc w:val="both"/>
        <w:rPr>
          <w:rFonts w:cstheme="minorHAnsi"/>
        </w:rPr>
      </w:pPr>
    </w:p>
    <w:tbl>
      <w:tblPr>
        <w:tblStyle w:val="Tabelraster"/>
        <w:tblW w:w="9541" w:type="dxa"/>
        <w:tblLayout w:type="fixed"/>
        <w:tblLook w:val="04A0" w:firstRow="1" w:lastRow="0" w:firstColumn="1" w:lastColumn="0" w:noHBand="0" w:noVBand="1"/>
      </w:tblPr>
      <w:tblGrid>
        <w:gridCol w:w="4770"/>
        <w:gridCol w:w="4771"/>
      </w:tblGrid>
      <w:tr w:rsidR="00E8401B" w14:paraId="7B142C8F" w14:textId="77777777" w:rsidTr="00E8401B">
        <w:tc>
          <w:tcPr>
            <w:tcW w:w="4770" w:type="dxa"/>
            <w:shd w:val="clear" w:color="auto" w:fill="auto"/>
          </w:tcPr>
          <w:p w14:paraId="5CA8A5A8" w14:textId="22DA4275" w:rsidR="00E8401B" w:rsidRPr="00E8401B" w:rsidRDefault="00E8401B" w:rsidP="00961F01">
            <w:pPr>
              <w:rPr>
                <w:b/>
                <w:bCs/>
                <w:color w:val="783293" w:themeColor="text2"/>
              </w:rPr>
            </w:pPr>
            <w:r w:rsidRPr="00E8401B">
              <w:rPr>
                <w:b/>
                <w:bCs/>
                <w:color w:val="783293" w:themeColor="text2"/>
              </w:rPr>
              <w:t xml:space="preserve">Vraag </w:t>
            </w:r>
          </w:p>
        </w:tc>
        <w:tc>
          <w:tcPr>
            <w:tcW w:w="4771" w:type="dxa"/>
          </w:tcPr>
          <w:p w14:paraId="4CE7FE50" w14:textId="508B7C6F" w:rsidR="00E8401B" w:rsidRPr="00E8401B" w:rsidRDefault="00E8401B" w:rsidP="00961F01">
            <w:pPr>
              <w:rPr>
                <w:b/>
                <w:bCs/>
                <w:color w:val="783293" w:themeColor="text2"/>
              </w:rPr>
            </w:pPr>
            <w:r w:rsidRPr="00E8401B">
              <w:rPr>
                <w:b/>
                <w:bCs/>
                <w:color w:val="783293" w:themeColor="text2"/>
              </w:rPr>
              <w:t>Gegevens Inschrijving</w:t>
            </w:r>
          </w:p>
        </w:tc>
      </w:tr>
      <w:tr w:rsidR="00E8401B" w14:paraId="2C59E582" w14:textId="77777777" w:rsidTr="00E8401B">
        <w:tc>
          <w:tcPr>
            <w:tcW w:w="4770" w:type="dxa"/>
            <w:shd w:val="clear" w:color="auto" w:fill="auto"/>
          </w:tcPr>
          <w:p w14:paraId="3E4B554C" w14:textId="77777777" w:rsidR="00E8401B" w:rsidRPr="00F57745" w:rsidRDefault="00E8401B" w:rsidP="00961F01">
            <w:pPr>
              <w:rPr>
                <w:rFonts w:cstheme="minorHAnsi"/>
              </w:rPr>
            </w:pPr>
            <w:r w:rsidRPr="00F57745">
              <w:rPr>
                <w:rFonts w:cstheme="minorHAnsi"/>
              </w:rPr>
              <w:t>Naam van Inschrijver</w:t>
            </w:r>
          </w:p>
        </w:tc>
        <w:tc>
          <w:tcPr>
            <w:tcW w:w="4771" w:type="dxa"/>
          </w:tcPr>
          <w:p w14:paraId="7C824339" w14:textId="77777777" w:rsidR="00E8401B" w:rsidRPr="00E8401B" w:rsidRDefault="00E8401B" w:rsidP="00961F01">
            <w:pPr>
              <w:rPr>
                <w:rFonts w:cstheme="minorHAnsi"/>
                <w:b/>
                <w:bCs/>
              </w:rPr>
            </w:pPr>
            <w:r w:rsidRPr="00E8401B">
              <w:rPr>
                <w:color w:val="783293" w:themeColor="text2"/>
              </w:rPr>
              <w:t>&lt;naam van Inschrijver&gt;</w:t>
            </w:r>
          </w:p>
        </w:tc>
      </w:tr>
      <w:tr w:rsidR="00E8401B" w14:paraId="4AAF2ED6" w14:textId="77777777" w:rsidTr="00E8401B">
        <w:trPr>
          <w:trHeight w:val="121"/>
        </w:trPr>
        <w:tc>
          <w:tcPr>
            <w:tcW w:w="4770" w:type="dxa"/>
            <w:shd w:val="clear" w:color="auto" w:fill="auto"/>
          </w:tcPr>
          <w:p w14:paraId="0FC67330" w14:textId="0FDA8007" w:rsidR="00E8401B" w:rsidRPr="00F57745" w:rsidRDefault="00E8401B" w:rsidP="00961F01">
            <w:pPr>
              <w:rPr>
                <w:rFonts w:cstheme="minorHAnsi"/>
              </w:rPr>
            </w:pPr>
            <w:r w:rsidRPr="00F57745">
              <w:rPr>
                <w:rFonts w:cstheme="minorHAnsi"/>
              </w:rPr>
              <w:t>Wijze van inschrijven</w:t>
            </w:r>
            <w:r>
              <w:rPr>
                <w:rFonts w:cstheme="minorHAnsi"/>
              </w:rPr>
              <w:t xml:space="preserve"> </w:t>
            </w:r>
            <w:r w:rsidRPr="00E8401B">
              <w:rPr>
                <w:rFonts w:cstheme="minorHAnsi"/>
                <w:i/>
                <w:iCs/>
              </w:rPr>
              <w:t>(verwijder wat niet van toepassing is)</w:t>
            </w:r>
          </w:p>
        </w:tc>
        <w:tc>
          <w:tcPr>
            <w:tcW w:w="4771" w:type="dxa"/>
          </w:tcPr>
          <w:p w14:paraId="180D20C7" w14:textId="56CF6950" w:rsidR="00E8401B" w:rsidRPr="00AF2546" w:rsidRDefault="00AF2546" w:rsidP="00961F01">
            <w:pPr>
              <w:rPr>
                <w:color w:val="783293" w:themeColor="text2"/>
              </w:rPr>
            </w:pPr>
            <w:r w:rsidRPr="00AF2546">
              <w:rPr>
                <w:color w:val="783293" w:themeColor="text2"/>
              </w:rPr>
              <w:t>Zelfstandig/ hoofdaannemer met onderaannemers/ combinatie</w:t>
            </w:r>
          </w:p>
        </w:tc>
      </w:tr>
      <w:tr w:rsidR="00E8401B" w14:paraId="46AA3341" w14:textId="77777777" w:rsidTr="00E8401B">
        <w:tc>
          <w:tcPr>
            <w:tcW w:w="4770" w:type="dxa"/>
            <w:shd w:val="clear" w:color="auto" w:fill="auto"/>
          </w:tcPr>
          <w:p w14:paraId="3DA49897" w14:textId="226D7766" w:rsidR="00E8401B" w:rsidRPr="00F57745" w:rsidRDefault="00E8401B" w:rsidP="00961F0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Hoofdaannemer/ penvoerder van de combinatie </w:t>
            </w:r>
            <w:r w:rsidRPr="00E8401B">
              <w:rPr>
                <w:rFonts w:cstheme="minorHAnsi"/>
                <w:i/>
                <w:iCs/>
              </w:rPr>
              <w:t>(verwijder wat niet van toepassing is)</w:t>
            </w:r>
          </w:p>
        </w:tc>
        <w:tc>
          <w:tcPr>
            <w:tcW w:w="4771" w:type="dxa"/>
          </w:tcPr>
          <w:p w14:paraId="0D8BC8FC" w14:textId="56CA9641" w:rsidR="00E8401B" w:rsidRPr="00AF2546" w:rsidRDefault="00E8401B" w:rsidP="00961F01">
            <w:pPr>
              <w:rPr>
                <w:color w:val="783293" w:themeColor="text2"/>
              </w:rPr>
            </w:pPr>
            <w:r w:rsidRPr="00E8401B">
              <w:rPr>
                <w:color w:val="783293" w:themeColor="text2"/>
              </w:rPr>
              <w:t>&lt;naam van hoofdaannemer/ penvoerder&gt;</w:t>
            </w:r>
          </w:p>
        </w:tc>
      </w:tr>
      <w:tr w:rsidR="00E8401B" w14:paraId="3516323A" w14:textId="77777777" w:rsidTr="00E8401B">
        <w:tc>
          <w:tcPr>
            <w:tcW w:w="4770" w:type="dxa"/>
            <w:shd w:val="clear" w:color="auto" w:fill="auto"/>
          </w:tcPr>
          <w:p w14:paraId="0A7D17F0" w14:textId="2EC08803" w:rsidR="00E8401B" w:rsidRDefault="00E8401B" w:rsidP="00961F0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Combinantleden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75742">
              <w:rPr>
                <w:rFonts w:cstheme="minorHAnsi"/>
                <w:i/>
                <w:iCs/>
              </w:rPr>
              <w:t>(vul alleen in indien van toepassing)</w:t>
            </w:r>
          </w:p>
        </w:tc>
        <w:tc>
          <w:tcPr>
            <w:tcW w:w="4771" w:type="dxa"/>
          </w:tcPr>
          <w:p w14:paraId="742B1D76" w14:textId="66225A01" w:rsidR="00E8401B" w:rsidRPr="00E8401B" w:rsidRDefault="00E8401B" w:rsidP="00961F01">
            <w:pPr>
              <w:rPr>
                <w:rFonts w:cstheme="minorHAnsi"/>
              </w:rPr>
            </w:pPr>
            <w:r w:rsidRPr="00E8401B">
              <w:rPr>
                <w:color w:val="783293" w:themeColor="text2"/>
              </w:rPr>
              <w:t xml:space="preserve">&lt;naam </w:t>
            </w:r>
            <w:proofErr w:type="spellStart"/>
            <w:r w:rsidRPr="00E8401B">
              <w:rPr>
                <w:color w:val="783293" w:themeColor="text2"/>
              </w:rPr>
              <w:t>combinantlid</w:t>
            </w:r>
            <w:proofErr w:type="spellEnd"/>
            <w:r w:rsidRPr="00E8401B">
              <w:rPr>
                <w:color w:val="783293" w:themeColor="text2"/>
              </w:rPr>
              <w:t>/leden&gt;</w:t>
            </w:r>
          </w:p>
        </w:tc>
      </w:tr>
      <w:tr w:rsidR="00E8401B" w14:paraId="219204D1" w14:textId="77777777" w:rsidTr="00E8401B">
        <w:tc>
          <w:tcPr>
            <w:tcW w:w="4770" w:type="dxa"/>
            <w:shd w:val="clear" w:color="auto" w:fill="auto"/>
          </w:tcPr>
          <w:p w14:paraId="2F91A660" w14:textId="6AC674AB" w:rsidR="00E8401B" w:rsidRDefault="00E8401B" w:rsidP="00961F0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Onderaannemers op wie een beroep wordt gedaan in het kader van de geschiktheid </w:t>
            </w:r>
            <w:r w:rsidRPr="00E8401B">
              <w:rPr>
                <w:rFonts w:cstheme="minorHAnsi"/>
                <w:i/>
                <w:iCs/>
              </w:rPr>
              <w:t>(vul alleen in indien van toepassing)</w:t>
            </w:r>
          </w:p>
        </w:tc>
        <w:tc>
          <w:tcPr>
            <w:tcW w:w="4771" w:type="dxa"/>
          </w:tcPr>
          <w:p w14:paraId="37465E07" w14:textId="1DA58E30" w:rsidR="00E8401B" w:rsidRPr="00E8401B" w:rsidRDefault="00E8401B" w:rsidP="00961F01">
            <w:pPr>
              <w:rPr>
                <w:rFonts w:cstheme="minorHAnsi"/>
              </w:rPr>
            </w:pPr>
            <w:r w:rsidRPr="00E8401B">
              <w:rPr>
                <w:color w:val="783293" w:themeColor="text2"/>
              </w:rPr>
              <w:t>&lt;naam/namen van onderaannemer(s)&gt;</w:t>
            </w:r>
          </w:p>
        </w:tc>
      </w:tr>
      <w:tr w:rsidR="00E8401B" w14:paraId="13F5AF56" w14:textId="77777777" w:rsidTr="00E8401B">
        <w:tc>
          <w:tcPr>
            <w:tcW w:w="4770" w:type="dxa"/>
            <w:shd w:val="clear" w:color="auto" w:fill="auto"/>
          </w:tcPr>
          <w:p w14:paraId="79CF95CC" w14:textId="3F399602" w:rsidR="00E8401B" w:rsidRPr="00F57745" w:rsidRDefault="00E8401B" w:rsidP="00961F0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Onderaannemers op wie geen beroep wordt gedaan in het kader van de geschiktheid </w:t>
            </w:r>
            <w:r w:rsidRPr="00E8401B">
              <w:rPr>
                <w:rFonts w:cstheme="minorHAnsi"/>
                <w:i/>
                <w:iCs/>
              </w:rPr>
              <w:t>(vul alleen in indien van toepassing)</w:t>
            </w:r>
          </w:p>
        </w:tc>
        <w:tc>
          <w:tcPr>
            <w:tcW w:w="4771" w:type="dxa"/>
          </w:tcPr>
          <w:p w14:paraId="7F73AE61" w14:textId="7F13F8AE" w:rsidR="00E8401B" w:rsidRPr="00E8401B" w:rsidRDefault="00E8401B" w:rsidP="00961F01">
            <w:pPr>
              <w:rPr>
                <w:rFonts w:cstheme="minorHAnsi"/>
              </w:rPr>
            </w:pPr>
            <w:r w:rsidRPr="00E8401B">
              <w:rPr>
                <w:color w:val="783293" w:themeColor="text2"/>
              </w:rPr>
              <w:t>&lt;naam/namen van onderaannemer(s)&gt;</w:t>
            </w:r>
          </w:p>
        </w:tc>
      </w:tr>
    </w:tbl>
    <w:p w14:paraId="3ECC1494" w14:textId="40F01256" w:rsidR="007265C5" w:rsidRDefault="007265C5" w:rsidP="00E8401B">
      <w:pPr>
        <w:pStyle w:val="Plattetekst"/>
        <w:ind w:left="0"/>
        <w:rPr>
          <w:i/>
          <w:iCs/>
        </w:rPr>
      </w:pPr>
      <w:r w:rsidRPr="007265C5">
        <w:rPr>
          <w:i/>
          <w:iCs/>
        </w:rPr>
        <w:t xml:space="preserve">*Zie hoofdstuk </w:t>
      </w:r>
      <w:r w:rsidR="00710F31">
        <w:rPr>
          <w:i/>
          <w:iCs/>
        </w:rPr>
        <w:t>4</w:t>
      </w:r>
      <w:r w:rsidRPr="007265C5">
        <w:rPr>
          <w:i/>
          <w:iCs/>
        </w:rPr>
        <w:t xml:space="preserve"> van het Inkoopdocument voor mogelijkheden op welke manieren er ingeschreven kan worden</w:t>
      </w:r>
    </w:p>
    <w:p w14:paraId="23B24896" w14:textId="77777777" w:rsidR="007265C5" w:rsidRDefault="007265C5" w:rsidP="00E8401B">
      <w:pPr>
        <w:pStyle w:val="Plattetekst"/>
        <w:ind w:left="0"/>
        <w:rPr>
          <w:i/>
          <w:iCs/>
        </w:rPr>
      </w:pPr>
    </w:p>
    <w:p w14:paraId="0FD5053B" w14:textId="64AAD43C" w:rsidR="007265C5" w:rsidRDefault="00914776" w:rsidP="007265C5">
      <w:pPr>
        <w:pStyle w:val="Inleiding"/>
        <w:numPr>
          <w:ilvl w:val="0"/>
          <w:numId w:val="20"/>
        </w:numPr>
      </w:pPr>
      <w:r>
        <w:t>Vink aan op welke Percelen u inschrijft</w:t>
      </w:r>
    </w:p>
    <w:p w14:paraId="25009972" w14:textId="77777777" w:rsidR="00AF2546" w:rsidRDefault="00AF2546" w:rsidP="00AF2546">
      <w:pPr>
        <w:pStyle w:val="Plattetekst"/>
        <w:ind w:left="0"/>
      </w:pP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426"/>
        <w:gridCol w:w="1416"/>
        <w:gridCol w:w="3398"/>
        <w:gridCol w:w="3544"/>
      </w:tblGrid>
      <w:tr w:rsidR="00AF2546" w14:paraId="2C2A6E46" w14:textId="77777777" w:rsidTr="00CB699F">
        <w:tc>
          <w:tcPr>
            <w:tcW w:w="1842" w:type="dxa"/>
            <w:gridSpan w:val="2"/>
            <w:shd w:val="clear" w:color="auto" w:fill="E6D0EF" w:themeFill="accent2" w:themeFillTint="33"/>
          </w:tcPr>
          <w:p w14:paraId="71B0738C" w14:textId="4EE196FE" w:rsidR="00AF2546" w:rsidRPr="00914776" w:rsidRDefault="00AF2546" w:rsidP="00AF2546">
            <w:pPr>
              <w:pStyle w:val="Plattetekst"/>
              <w:ind w:left="0"/>
              <w:rPr>
                <w:b/>
                <w:bCs/>
                <w:sz w:val="20"/>
                <w:szCs w:val="22"/>
              </w:rPr>
            </w:pPr>
            <w:r w:rsidRPr="00914776">
              <w:rPr>
                <w:b/>
                <w:bCs/>
                <w:sz w:val="20"/>
                <w:szCs w:val="22"/>
              </w:rPr>
              <w:t>Vink aan op wel</w:t>
            </w:r>
            <w:r w:rsidR="00914776">
              <w:rPr>
                <w:b/>
                <w:bCs/>
                <w:sz w:val="20"/>
                <w:szCs w:val="22"/>
              </w:rPr>
              <w:t>k</w:t>
            </w:r>
            <w:r w:rsidRPr="00914776">
              <w:rPr>
                <w:b/>
                <w:bCs/>
                <w:sz w:val="20"/>
                <w:szCs w:val="22"/>
              </w:rPr>
              <w:t xml:space="preserve"> Perceel u inschrijft</w:t>
            </w:r>
          </w:p>
        </w:tc>
        <w:tc>
          <w:tcPr>
            <w:tcW w:w="3398" w:type="dxa"/>
            <w:shd w:val="clear" w:color="auto" w:fill="E6D0EF" w:themeFill="accent2" w:themeFillTint="33"/>
          </w:tcPr>
          <w:p w14:paraId="15BDD5A5" w14:textId="574F0F64" w:rsidR="00AF2546" w:rsidRPr="00914776" w:rsidRDefault="00096321" w:rsidP="00AF2546">
            <w:pPr>
              <w:pStyle w:val="Plattetekst"/>
              <w:ind w:left="0"/>
              <w:rPr>
                <w:b/>
                <w:bCs/>
                <w:sz w:val="20"/>
                <w:szCs w:val="22"/>
              </w:rPr>
            </w:pPr>
            <w:r w:rsidRPr="00914776">
              <w:rPr>
                <w:b/>
                <w:bCs/>
                <w:i/>
                <w:iCs/>
                <w:sz w:val="20"/>
                <w:szCs w:val="22"/>
              </w:rPr>
              <w:t>Indien van toepassing:</w:t>
            </w:r>
            <w:r w:rsidRPr="00914776">
              <w:rPr>
                <w:b/>
                <w:bCs/>
                <w:sz w:val="20"/>
                <w:szCs w:val="22"/>
              </w:rPr>
              <w:t xml:space="preserve"> </w:t>
            </w:r>
            <w:r w:rsidRPr="00914776">
              <w:rPr>
                <w:b/>
                <w:bCs/>
                <w:sz w:val="20"/>
                <w:szCs w:val="22"/>
              </w:rPr>
              <w:br/>
            </w:r>
            <w:r w:rsidR="00AF2546" w:rsidRPr="00914776">
              <w:rPr>
                <w:b/>
                <w:bCs/>
                <w:sz w:val="20"/>
                <w:szCs w:val="22"/>
              </w:rPr>
              <w:t>Vink aan voor welke subregio(‘s) u inschrijft</w:t>
            </w:r>
          </w:p>
        </w:tc>
        <w:tc>
          <w:tcPr>
            <w:tcW w:w="3544" w:type="dxa"/>
            <w:shd w:val="clear" w:color="auto" w:fill="E6D0EF" w:themeFill="accent2" w:themeFillTint="33"/>
          </w:tcPr>
          <w:p w14:paraId="2EB9E246" w14:textId="20810AEF" w:rsidR="00AF2546" w:rsidRPr="00914776" w:rsidRDefault="00AF2546" w:rsidP="00AF2546">
            <w:pPr>
              <w:pStyle w:val="Plattetekst"/>
              <w:ind w:left="0"/>
              <w:rPr>
                <w:b/>
                <w:bCs/>
                <w:sz w:val="20"/>
                <w:szCs w:val="22"/>
              </w:rPr>
            </w:pPr>
            <w:r w:rsidRPr="00914776">
              <w:rPr>
                <w:b/>
                <w:bCs/>
                <w:i/>
                <w:iCs/>
                <w:sz w:val="20"/>
                <w:szCs w:val="22"/>
              </w:rPr>
              <w:t>Indien van toepassing:</w:t>
            </w:r>
            <w:r w:rsidRPr="00914776">
              <w:rPr>
                <w:b/>
                <w:bCs/>
                <w:sz w:val="20"/>
                <w:szCs w:val="22"/>
              </w:rPr>
              <w:t xml:space="preserve"> </w:t>
            </w:r>
            <w:r w:rsidR="00096321" w:rsidRPr="00914776">
              <w:rPr>
                <w:b/>
                <w:bCs/>
                <w:sz w:val="20"/>
                <w:szCs w:val="22"/>
              </w:rPr>
              <w:br/>
            </w:r>
            <w:r w:rsidRPr="00914776">
              <w:rPr>
                <w:b/>
                <w:bCs/>
                <w:sz w:val="20"/>
                <w:szCs w:val="22"/>
              </w:rPr>
              <w:t xml:space="preserve">Vink aan voor welk product u inschrijft </w:t>
            </w:r>
          </w:p>
        </w:tc>
      </w:tr>
      <w:tr w:rsidR="00AF2546" w14:paraId="4CF49B90" w14:textId="77777777" w:rsidTr="00CB699F">
        <w:sdt>
          <w:sdtPr>
            <w:id w:val="137133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63FFEEB2" w14:textId="7BC98299" w:rsidR="00AF2546" w:rsidRDefault="00AF2546" w:rsidP="00AF2546">
                <w:pPr>
                  <w:pStyle w:val="Plattetek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6" w:type="dxa"/>
          </w:tcPr>
          <w:p w14:paraId="048BC489" w14:textId="5AB00A61" w:rsidR="00AF2546" w:rsidRDefault="00AF2546" w:rsidP="00AF2546">
            <w:pPr>
              <w:pStyle w:val="Plattetekst"/>
              <w:ind w:left="0"/>
            </w:pPr>
            <w:r>
              <w:t>Perceel 7</w:t>
            </w:r>
          </w:p>
        </w:tc>
        <w:tc>
          <w:tcPr>
            <w:tcW w:w="3398" w:type="dxa"/>
          </w:tcPr>
          <w:p w14:paraId="6C75074A" w14:textId="6835EB02" w:rsidR="00AF2546" w:rsidRDefault="003F716C" w:rsidP="00AF2546">
            <w:pPr>
              <w:pStyle w:val="Plattetekst"/>
              <w:ind w:left="0"/>
            </w:pPr>
            <w:sdt>
              <w:sdtPr>
                <w:id w:val="63275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3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321">
              <w:t xml:space="preserve">  Sub-regio 1: Walcheren</w:t>
            </w:r>
            <w:r w:rsidR="00096321">
              <w:br/>
            </w:r>
            <w:sdt>
              <w:sdtPr>
                <w:id w:val="118416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3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321">
              <w:t xml:space="preserve">  Sub-regio 2: Zeeuws- Vlaanderen   </w:t>
            </w:r>
            <w:r w:rsidR="00096321">
              <w:br/>
            </w:r>
            <w:sdt>
              <w:sdtPr>
                <w:id w:val="44635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3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321">
              <w:t xml:space="preserve">  Sub-regio 3: Beveland</w:t>
            </w:r>
          </w:p>
        </w:tc>
        <w:tc>
          <w:tcPr>
            <w:tcW w:w="3544" w:type="dxa"/>
          </w:tcPr>
          <w:p w14:paraId="60A59FE9" w14:textId="7194C25A" w:rsidR="00AF2546" w:rsidRPr="00096321" w:rsidRDefault="00096321" w:rsidP="00AF2546">
            <w:pPr>
              <w:pStyle w:val="Plattetekst"/>
              <w:ind w:left="0"/>
              <w:rPr>
                <w:color w:val="7F7F7F" w:themeColor="text1" w:themeTint="80"/>
              </w:rPr>
            </w:pPr>
            <w:r w:rsidRPr="00096321">
              <w:rPr>
                <w:i/>
                <w:iCs/>
                <w:color w:val="7F7F7F" w:themeColor="text1" w:themeTint="80"/>
                <w:sz w:val="18"/>
                <w:szCs w:val="20"/>
              </w:rPr>
              <w:t>Inschrijving geldt voor alle producten binnen het perceel</w:t>
            </w:r>
          </w:p>
        </w:tc>
      </w:tr>
    </w:tbl>
    <w:p w14:paraId="46929B24" w14:textId="77777777" w:rsidR="00D933F9" w:rsidRDefault="00D933F9" w:rsidP="007265C5">
      <w:pPr>
        <w:pStyle w:val="Plattetekst"/>
        <w:ind w:left="0"/>
      </w:pPr>
    </w:p>
    <w:p w14:paraId="292382DE" w14:textId="53CE9A79" w:rsidR="006D0B39" w:rsidRDefault="006D0B39" w:rsidP="006D0B39">
      <w:pPr>
        <w:pStyle w:val="Inleiding"/>
        <w:numPr>
          <w:ilvl w:val="0"/>
          <w:numId w:val="20"/>
        </w:numPr>
      </w:pPr>
      <w:r>
        <w:t xml:space="preserve">Ondertekening </w:t>
      </w:r>
    </w:p>
    <w:p w14:paraId="4A371294" w14:textId="77777777" w:rsidR="006D0B39" w:rsidRDefault="006D0B39" w:rsidP="006D0B39">
      <w:pPr>
        <w:pStyle w:val="Plattetekst"/>
        <w:ind w:left="0"/>
      </w:pPr>
    </w:p>
    <w:p w14:paraId="7DCB3E28" w14:textId="77777777" w:rsidR="00914776" w:rsidRDefault="006D0B39" w:rsidP="00914776">
      <w:pPr>
        <w:pStyle w:val="Plattetekst"/>
        <w:ind w:left="0"/>
      </w:pPr>
      <w:r>
        <w:t xml:space="preserve">Ondergetekende verklaart namens de Inschrijver:  </w:t>
      </w:r>
    </w:p>
    <w:p w14:paraId="40C52D67" w14:textId="77777777" w:rsidR="006D0B39" w:rsidRDefault="006D0B39" w:rsidP="00914776">
      <w:pPr>
        <w:pStyle w:val="Plattetekst"/>
        <w:numPr>
          <w:ilvl w:val="0"/>
          <w:numId w:val="22"/>
        </w:numPr>
      </w:pPr>
      <w:r>
        <w:t xml:space="preserve">Kennis te hebben genomen van de aanbestedingsstukken en akkoord te gaan met de voorwaarden. </w:t>
      </w:r>
    </w:p>
    <w:p w14:paraId="636EE3DE" w14:textId="78F4A27E" w:rsidR="006D0B39" w:rsidRDefault="006D0B39" w:rsidP="006D0B39">
      <w:pPr>
        <w:pStyle w:val="Plattetekst"/>
        <w:numPr>
          <w:ilvl w:val="0"/>
          <w:numId w:val="22"/>
        </w:numPr>
      </w:pPr>
      <w:r>
        <w:t xml:space="preserve">Dat deze inschrijving volledig en naar waarheid is ingevuld.  </w:t>
      </w:r>
    </w:p>
    <w:p w14:paraId="217CDCC1" w14:textId="77777777" w:rsidR="006D0B39" w:rsidRDefault="006D0B39" w:rsidP="006D0B39">
      <w:pPr>
        <w:pStyle w:val="Plattetekst"/>
        <w:ind w:left="0"/>
      </w:pPr>
    </w:p>
    <w:p w14:paraId="5FEF3C08" w14:textId="30289F87" w:rsidR="006D0B39" w:rsidRDefault="006D0B39" w:rsidP="006D0B39">
      <w:pPr>
        <w:pStyle w:val="Plattetekst"/>
        <w:ind w:left="0"/>
      </w:pPr>
      <w:r>
        <w:t xml:space="preserve">Datum: </w:t>
      </w:r>
    </w:p>
    <w:p w14:paraId="717209DE" w14:textId="77777777" w:rsidR="006D0B39" w:rsidRDefault="006D0B39" w:rsidP="006D0B39">
      <w:pPr>
        <w:pStyle w:val="Plattetekst"/>
        <w:ind w:left="0"/>
      </w:pPr>
    </w:p>
    <w:p w14:paraId="7B6A34A5" w14:textId="25D1CC0E" w:rsidR="006D0B39" w:rsidRDefault="006D0B39" w:rsidP="006D0B39">
      <w:pPr>
        <w:pStyle w:val="Plattetekst"/>
        <w:ind w:left="0"/>
      </w:pPr>
      <w:r>
        <w:t xml:space="preserve">Naam ondertekenaar:  </w:t>
      </w:r>
      <w:r>
        <w:br/>
      </w:r>
    </w:p>
    <w:p w14:paraId="660F11B3" w14:textId="7BB02EBA" w:rsidR="00E8401B" w:rsidRDefault="006D0B39" w:rsidP="00D933F9">
      <w:pPr>
        <w:pStyle w:val="Plattetekst"/>
        <w:ind w:left="0"/>
      </w:pPr>
      <w:r>
        <w:t xml:space="preserve">Functie ondertekenaar: </w:t>
      </w:r>
      <w:r w:rsidR="00EB7FB9">
        <w:tab/>
      </w:r>
      <w:r w:rsidR="00EB7FB9">
        <w:tab/>
      </w:r>
      <w:r w:rsidR="00EB7FB9">
        <w:tab/>
      </w:r>
      <w:r w:rsidR="00EB7FB9">
        <w:tab/>
      </w:r>
      <w:r w:rsidR="00EB7FB9">
        <w:tab/>
        <w:t xml:space="preserve"> </w:t>
      </w:r>
      <w:r>
        <w:t xml:space="preserve">Handtekening: </w:t>
      </w:r>
      <w:r>
        <w:br/>
      </w:r>
      <w:r>
        <w:br/>
      </w:r>
    </w:p>
    <w:sectPr w:rsidR="00E8401B" w:rsidSect="003F716C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701" w:right="1701" w:bottom="1701" w:left="1701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44EDB" w14:textId="77777777" w:rsidR="001F73E6" w:rsidRDefault="001F73E6" w:rsidP="00667661">
      <w:pPr>
        <w:spacing w:line="240" w:lineRule="auto"/>
      </w:pPr>
      <w:r>
        <w:separator/>
      </w:r>
    </w:p>
  </w:endnote>
  <w:endnote w:type="continuationSeparator" w:id="0">
    <w:p w14:paraId="65439C20" w14:textId="77777777" w:rsidR="001F73E6" w:rsidRDefault="001F73E6" w:rsidP="00667661">
      <w:pPr>
        <w:spacing w:line="240" w:lineRule="auto"/>
      </w:pPr>
      <w:r>
        <w:continuationSeparator/>
      </w:r>
    </w:p>
  </w:endnote>
  <w:endnote w:type="continuationNotice" w:id="1">
    <w:p w14:paraId="605547BE" w14:textId="77777777" w:rsidR="001F73E6" w:rsidRDefault="001F73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(Hoofdtekst)">
    <w:altName w:val="Calibri"/>
    <w:charset w:val="00"/>
    <w:family w:val="roman"/>
    <w:pitch w:val="default"/>
  </w:font>
  <w:font w:name="Times New Roman (Koppen CS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09486560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0163E5E" w14:textId="653D7250" w:rsidR="00584C5E" w:rsidRDefault="00584C5E" w:rsidP="001E1698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E8401B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DF7376E" w14:textId="77777777" w:rsidR="00584C5E" w:rsidRDefault="00584C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52825312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A2B1EE7" w14:textId="30546250" w:rsidR="00584C5E" w:rsidRDefault="00584C5E" w:rsidP="001E1698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53CAE7CA" w14:textId="77777777" w:rsidR="00584C5E" w:rsidRDefault="00584C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C0436" w14:textId="77777777" w:rsidR="001F73E6" w:rsidRDefault="001F73E6" w:rsidP="005B4E7D">
      <w:pPr>
        <w:pStyle w:val="VoetnootScheidingslijn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</w:footnote>
  <w:footnote w:type="continuationSeparator" w:id="0">
    <w:p w14:paraId="6FD756BB" w14:textId="77777777" w:rsidR="001F73E6" w:rsidRDefault="001F73E6" w:rsidP="00667661">
      <w:pPr>
        <w:spacing w:line="240" w:lineRule="auto"/>
      </w:pPr>
      <w:r>
        <w:continuationSeparator/>
      </w:r>
    </w:p>
  </w:footnote>
  <w:footnote w:type="continuationNotice" w:id="1">
    <w:p w14:paraId="00B36F67" w14:textId="77777777" w:rsidR="001F73E6" w:rsidRDefault="001F73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4168498"/>
      <w:docPartObj>
        <w:docPartGallery w:val="Watermarks"/>
        <w:docPartUnique/>
      </w:docPartObj>
    </w:sdtPr>
    <w:sdtEndPr/>
    <w:sdtContent>
      <w:p w14:paraId="5F67A833" w14:textId="4D444E51" w:rsidR="00CE6710" w:rsidRDefault="003F716C">
        <w:pPr>
          <w:pStyle w:val="Koptekst"/>
        </w:pPr>
        <w:r>
          <w:rPr>
            <w:noProof/>
          </w:rPr>
          <w:pict w14:anchorId="6F1663E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margin-left:0;margin-top:0;width:527.85pt;height:131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VERTROUWELIJK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FF94" w14:textId="12A45B97" w:rsidR="00CE6710" w:rsidRDefault="003F716C" w:rsidP="003F716C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465A6056" wp14:editId="142E8ABA">
          <wp:extent cx="2270084" cy="890466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OJZ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1117" cy="898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66712084" o:spid="_x0000_i1722" type="#_x0000_t75" style="width:90.8pt;height:118.7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31C83696"/>
    <w:lvl w:ilvl="0">
      <w:start w:val="1"/>
      <w:numFmt w:val="decimal"/>
      <w:pStyle w:val="Lijstnummering5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F2D44552"/>
    <w:lvl w:ilvl="0">
      <w:start w:val="1"/>
      <w:numFmt w:val="decimal"/>
      <w:pStyle w:val="Lijstnummering4"/>
      <w:lvlText w:val="%1."/>
      <w:lvlJc w:val="left"/>
      <w:pPr>
        <w:tabs>
          <w:tab w:val="num" w:pos="1134"/>
        </w:tabs>
        <w:ind w:left="1134" w:hanging="283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3EB28A50"/>
    <w:lvl w:ilvl="0">
      <w:start w:val="1"/>
      <w:numFmt w:val="decimal"/>
      <w:pStyle w:val="Lijstnummering3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AAECE5E"/>
    <w:lvl w:ilvl="0">
      <w:start w:val="1"/>
      <w:numFmt w:val="decimal"/>
      <w:pStyle w:val="Lijstnummering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0CA7120"/>
    <w:lvl w:ilvl="0">
      <w:start w:val="1"/>
      <w:numFmt w:val="bullet"/>
      <w:pStyle w:val="Lijstopsomteken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1819BA"/>
    <w:lvl w:ilvl="0">
      <w:start w:val="1"/>
      <w:numFmt w:val="bullet"/>
      <w:pStyle w:val="Lijstopsomteken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A04CFC"/>
    <w:lvl w:ilvl="0">
      <w:start w:val="1"/>
      <w:numFmt w:val="bullet"/>
      <w:pStyle w:val="Lijstopsomteken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EAE1E2"/>
    <w:lvl w:ilvl="0">
      <w:start w:val="1"/>
      <w:numFmt w:val="bullet"/>
      <w:pStyle w:val="Lijstopsomteken2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46479C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23A9BDA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D02E76"/>
    <w:multiLevelType w:val="hybridMultilevel"/>
    <w:tmpl w:val="37B45352"/>
    <w:lvl w:ilvl="0" w:tplc="0FC8B93E">
      <w:start w:val="1"/>
      <w:numFmt w:val="bullet"/>
      <w:pStyle w:val="OpsommingN2Streep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D26E7"/>
    <w:multiLevelType w:val="hybridMultilevel"/>
    <w:tmpl w:val="AFF0054E"/>
    <w:lvl w:ilvl="0" w:tplc="9620CB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1A4B57C">
      <w:start w:val="1"/>
      <w:numFmt w:val="bullet"/>
      <w:lvlText w:val="o"/>
      <w:lvlJc w:val="left"/>
      <w:pPr>
        <w:ind w:left="643" w:hanging="360"/>
      </w:pPr>
      <w:rPr>
        <w:rFonts w:asciiTheme="majorHAnsi" w:hAnsiTheme="majorHAnsi" w:cstheme="majorHAns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E0954"/>
    <w:multiLevelType w:val="hybridMultilevel"/>
    <w:tmpl w:val="C9D81390"/>
    <w:lvl w:ilvl="0" w:tplc="C78E163E">
      <w:start w:val="1"/>
      <w:numFmt w:val="bullet"/>
      <w:pStyle w:val="OpsommingN1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86F18"/>
    <w:multiLevelType w:val="hybridMultilevel"/>
    <w:tmpl w:val="6C906250"/>
    <w:lvl w:ilvl="0" w:tplc="A28E99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9210A"/>
    <w:multiLevelType w:val="hybridMultilevel"/>
    <w:tmpl w:val="6E4611B2"/>
    <w:lvl w:ilvl="0" w:tplc="A28E99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B69FC"/>
    <w:multiLevelType w:val="hybridMultilevel"/>
    <w:tmpl w:val="6F685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F6503"/>
    <w:multiLevelType w:val="multilevel"/>
    <w:tmpl w:val="30F22636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B92262"/>
    <w:multiLevelType w:val="hybridMultilevel"/>
    <w:tmpl w:val="A5985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215D7"/>
    <w:multiLevelType w:val="hybridMultilevel"/>
    <w:tmpl w:val="93B656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5273B"/>
    <w:multiLevelType w:val="hybridMultilevel"/>
    <w:tmpl w:val="D2EAFA0E"/>
    <w:lvl w:ilvl="0" w:tplc="C9D2F7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9125E"/>
    <w:multiLevelType w:val="hybridMultilevel"/>
    <w:tmpl w:val="C898E990"/>
    <w:lvl w:ilvl="0" w:tplc="983CD980">
      <w:start w:val="1"/>
      <w:numFmt w:val="lowerLetter"/>
      <w:pStyle w:val="NummeringN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A5C8B"/>
    <w:multiLevelType w:val="hybridMultilevel"/>
    <w:tmpl w:val="E980565E"/>
    <w:lvl w:ilvl="0" w:tplc="32CABB2A">
      <w:start w:val="1"/>
      <w:numFmt w:val="decimal"/>
      <w:pStyle w:val="NummeringN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02881"/>
    <w:multiLevelType w:val="hybridMultilevel"/>
    <w:tmpl w:val="2B549F50"/>
    <w:lvl w:ilvl="0" w:tplc="C24209F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20B4E"/>
    <w:multiLevelType w:val="hybridMultilevel"/>
    <w:tmpl w:val="C7C08986"/>
    <w:lvl w:ilvl="0" w:tplc="A28E99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A0F9D"/>
    <w:multiLevelType w:val="hybridMultilevel"/>
    <w:tmpl w:val="BF9E8C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5EEFC02">
      <w:start w:val="1"/>
      <w:numFmt w:val="bullet"/>
      <w:lvlText w:val="o"/>
      <w:lvlJc w:val="left"/>
      <w:pPr>
        <w:ind w:left="785" w:hanging="360"/>
      </w:pPr>
      <w:rPr>
        <w:rFonts w:asciiTheme="majorHAnsi" w:hAnsiTheme="majorHAnsi" w:cstheme="majorHAnsi" w:hint="default"/>
        <w:sz w:val="20"/>
        <w:szCs w:val="24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B4E19"/>
    <w:multiLevelType w:val="hybridMultilevel"/>
    <w:tmpl w:val="0D36418A"/>
    <w:lvl w:ilvl="0" w:tplc="44B430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F6155"/>
    <w:multiLevelType w:val="hybridMultilevel"/>
    <w:tmpl w:val="94562CB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5450015">
    <w:abstractNumId w:val="0"/>
  </w:num>
  <w:num w:numId="2" w16cid:durableId="281695681">
    <w:abstractNumId w:val="1"/>
  </w:num>
  <w:num w:numId="3" w16cid:durableId="361783492">
    <w:abstractNumId w:val="2"/>
  </w:num>
  <w:num w:numId="4" w16cid:durableId="1683243614">
    <w:abstractNumId w:val="3"/>
  </w:num>
  <w:num w:numId="5" w16cid:durableId="599293905">
    <w:abstractNumId w:val="8"/>
  </w:num>
  <w:num w:numId="6" w16cid:durableId="1094788637">
    <w:abstractNumId w:val="4"/>
  </w:num>
  <w:num w:numId="7" w16cid:durableId="282462613">
    <w:abstractNumId w:val="5"/>
  </w:num>
  <w:num w:numId="8" w16cid:durableId="774592218">
    <w:abstractNumId w:val="6"/>
  </w:num>
  <w:num w:numId="9" w16cid:durableId="310907560">
    <w:abstractNumId w:val="7"/>
  </w:num>
  <w:num w:numId="10" w16cid:durableId="382947100">
    <w:abstractNumId w:val="9"/>
  </w:num>
  <w:num w:numId="11" w16cid:durableId="362900066">
    <w:abstractNumId w:val="10"/>
  </w:num>
  <w:num w:numId="12" w16cid:durableId="212891483">
    <w:abstractNumId w:val="21"/>
  </w:num>
  <w:num w:numId="13" w16cid:durableId="192619252">
    <w:abstractNumId w:val="12"/>
  </w:num>
  <w:num w:numId="14" w16cid:durableId="1863781674">
    <w:abstractNumId w:val="20"/>
  </w:num>
  <w:num w:numId="15" w16cid:durableId="839929001">
    <w:abstractNumId w:val="16"/>
  </w:num>
  <w:num w:numId="16" w16cid:durableId="2022774131">
    <w:abstractNumId w:val="13"/>
  </w:num>
  <w:num w:numId="17" w16cid:durableId="1224482107">
    <w:abstractNumId w:val="14"/>
  </w:num>
  <w:num w:numId="18" w16cid:durableId="518467478">
    <w:abstractNumId w:val="23"/>
  </w:num>
  <w:num w:numId="19" w16cid:durableId="824399051">
    <w:abstractNumId w:val="17"/>
  </w:num>
  <w:num w:numId="20" w16cid:durableId="1353260762">
    <w:abstractNumId w:val="26"/>
  </w:num>
  <w:num w:numId="21" w16cid:durableId="1341077222">
    <w:abstractNumId w:val="19"/>
  </w:num>
  <w:num w:numId="22" w16cid:durableId="2075081659">
    <w:abstractNumId w:val="15"/>
  </w:num>
  <w:num w:numId="23" w16cid:durableId="354504864">
    <w:abstractNumId w:val="18"/>
  </w:num>
  <w:num w:numId="24" w16cid:durableId="301541763">
    <w:abstractNumId w:val="11"/>
  </w:num>
  <w:num w:numId="25" w16cid:durableId="1192256941">
    <w:abstractNumId w:val="22"/>
  </w:num>
  <w:num w:numId="26" w16cid:durableId="870260344">
    <w:abstractNumId w:val="25"/>
  </w:num>
  <w:num w:numId="27" w16cid:durableId="1658218782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FC"/>
    <w:rsid w:val="00001BBF"/>
    <w:rsid w:val="0001020E"/>
    <w:rsid w:val="0001103A"/>
    <w:rsid w:val="00011446"/>
    <w:rsid w:val="00012B14"/>
    <w:rsid w:val="00013B57"/>
    <w:rsid w:val="00017B6E"/>
    <w:rsid w:val="00017CFC"/>
    <w:rsid w:val="00021D7D"/>
    <w:rsid w:val="0002515C"/>
    <w:rsid w:val="0002584A"/>
    <w:rsid w:val="000267C3"/>
    <w:rsid w:val="00026BFC"/>
    <w:rsid w:val="00030119"/>
    <w:rsid w:val="00036D00"/>
    <w:rsid w:val="000417F8"/>
    <w:rsid w:val="000439A6"/>
    <w:rsid w:val="000526C0"/>
    <w:rsid w:val="0005391B"/>
    <w:rsid w:val="00056AAE"/>
    <w:rsid w:val="00062DF7"/>
    <w:rsid w:val="00063468"/>
    <w:rsid w:val="000661FA"/>
    <w:rsid w:val="0006634B"/>
    <w:rsid w:val="00067F3B"/>
    <w:rsid w:val="000708C7"/>
    <w:rsid w:val="0007148C"/>
    <w:rsid w:val="00082B69"/>
    <w:rsid w:val="00085E5A"/>
    <w:rsid w:val="000860CB"/>
    <w:rsid w:val="00091669"/>
    <w:rsid w:val="000922CC"/>
    <w:rsid w:val="00092402"/>
    <w:rsid w:val="00096321"/>
    <w:rsid w:val="00096EEF"/>
    <w:rsid w:val="000A1C72"/>
    <w:rsid w:val="000A49DC"/>
    <w:rsid w:val="000A6A6C"/>
    <w:rsid w:val="000A6F72"/>
    <w:rsid w:val="000A7C35"/>
    <w:rsid w:val="000B0833"/>
    <w:rsid w:val="000B33EC"/>
    <w:rsid w:val="000B4027"/>
    <w:rsid w:val="000B443E"/>
    <w:rsid w:val="000B57F7"/>
    <w:rsid w:val="000B7B52"/>
    <w:rsid w:val="000C1DAD"/>
    <w:rsid w:val="000C4F33"/>
    <w:rsid w:val="000C6904"/>
    <w:rsid w:val="000D1064"/>
    <w:rsid w:val="000D2375"/>
    <w:rsid w:val="000D2C23"/>
    <w:rsid w:val="000D4551"/>
    <w:rsid w:val="000E3C9F"/>
    <w:rsid w:val="000E3F57"/>
    <w:rsid w:val="000E5514"/>
    <w:rsid w:val="000E575E"/>
    <w:rsid w:val="000F1C5A"/>
    <w:rsid w:val="000F2316"/>
    <w:rsid w:val="000F7F9B"/>
    <w:rsid w:val="001000F0"/>
    <w:rsid w:val="001003F2"/>
    <w:rsid w:val="001016FA"/>
    <w:rsid w:val="0010275C"/>
    <w:rsid w:val="00104082"/>
    <w:rsid w:val="0010600C"/>
    <w:rsid w:val="0011053F"/>
    <w:rsid w:val="001107E9"/>
    <w:rsid w:val="00113A0D"/>
    <w:rsid w:val="001171EA"/>
    <w:rsid w:val="00122E9A"/>
    <w:rsid w:val="00125C10"/>
    <w:rsid w:val="00126C19"/>
    <w:rsid w:val="0013089A"/>
    <w:rsid w:val="0013268A"/>
    <w:rsid w:val="00132CA2"/>
    <w:rsid w:val="00133AAA"/>
    <w:rsid w:val="00133CB0"/>
    <w:rsid w:val="00133D13"/>
    <w:rsid w:val="00136B68"/>
    <w:rsid w:val="00136B96"/>
    <w:rsid w:val="001407BE"/>
    <w:rsid w:val="00150B50"/>
    <w:rsid w:val="001512E4"/>
    <w:rsid w:val="001534CD"/>
    <w:rsid w:val="001536F3"/>
    <w:rsid w:val="00156853"/>
    <w:rsid w:val="00156E8D"/>
    <w:rsid w:val="00160FB0"/>
    <w:rsid w:val="001644D2"/>
    <w:rsid w:val="001656E6"/>
    <w:rsid w:val="001657A6"/>
    <w:rsid w:val="00165BEE"/>
    <w:rsid w:val="00165CB9"/>
    <w:rsid w:val="0016761F"/>
    <w:rsid w:val="00167CDE"/>
    <w:rsid w:val="001738FA"/>
    <w:rsid w:val="00173FF2"/>
    <w:rsid w:val="00175678"/>
    <w:rsid w:val="00176481"/>
    <w:rsid w:val="00177601"/>
    <w:rsid w:val="00180D16"/>
    <w:rsid w:val="00181DB1"/>
    <w:rsid w:val="00182697"/>
    <w:rsid w:val="00185DFA"/>
    <w:rsid w:val="00187593"/>
    <w:rsid w:val="001919F7"/>
    <w:rsid w:val="001921B7"/>
    <w:rsid w:val="00192E62"/>
    <w:rsid w:val="001933C1"/>
    <w:rsid w:val="00194BDD"/>
    <w:rsid w:val="00195021"/>
    <w:rsid w:val="00195BE9"/>
    <w:rsid w:val="001A0FB9"/>
    <w:rsid w:val="001A3A10"/>
    <w:rsid w:val="001A4683"/>
    <w:rsid w:val="001A5AAF"/>
    <w:rsid w:val="001A6853"/>
    <w:rsid w:val="001B2E14"/>
    <w:rsid w:val="001B3097"/>
    <w:rsid w:val="001B32AE"/>
    <w:rsid w:val="001B6E5C"/>
    <w:rsid w:val="001B6F0D"/>
    <w:rsid w:val="001B73E4"/>
    <w:rsid w:val="001C1A63"/>
    <w:rsid w:val="001C3862"/>
    <w:rsid w:val="001C7214"/>
    <w:rsid w:val="001C9279"/>
    <w:rsid w:val="001D0B27"/>
    <w:rsid w:val="001D1016"/>
    <w:rsid w:val="001D1128"/>
    <w:rsid w:val="001D1DE9"/>
    <w:rsid w:val="001D4E25"/>
    <w:rsid w:val="001E14FE"/>
    <w:rsid w:val="001E229D"/>
    <w:rsid w:val="001E2C38"/>
    <w:rsid w:val="001E63B3"/>
    <w:rsid w:val="001F55CD"/>
    <w:rsid w:val="001F73E6"/>
    <w:rsid w:val="001F7423"/>
    <w:rsid w:val="00202602"/>
    <w:rsid w:val="002060DF"/>
    <w:rsid w:val="002072A0"/>
    <w:rsid w:val="002100E3"/>
    <w:rsid w:val="00211436"/>
    <w:rsid w:val="00211599"/>
    <w:rsid w:val="002139C3"/>
    <w:rsid w:val="00221FB1"/>
    <w:rsid w:val="002226B7"/>
    <w:rsid w:val="002237B2"/>
    <w:rsid w:val="00223943"/>
    <w:rsid w:val="00224B31"/>
    <w:rsid w:val="00224D56"/>
    <w:rsid w:val="002266AC"/>
    <w:rsid w:val="00227678"/>
    <w:rsid w:val="00227781"/>
    <w:rsid w:val="00227912"/>
    <w:rsid w:val="00234D7F"/>
    <w:rsid w:val="00235B2D"/>
    <w:rsid w:val="00236143"/>
    <w:rsid w:val="0023738F"/>
    <w:rsid w:val="00237E2F"/>
    <w:rsid w:val="00241576"/>
    <w:rsid w:val="00242CAD"/>
    <w:rsid w:val="00244BF6"/>
    <w:rsid w:val="00251DE2"/>
    <w:rsid w:val="00253215"/>
    <w:rsid w:val="0025373E"/>
    <w:rsid w:val="00253BA9"/>
    <w:rsid w:val="00253CF0"/>
    <w:rsid w:val="00254438"/>
    <w:rsid w:val="0025510F"/>
    <w:rsid w:val="00261AF9"/>
    <w:rsid w:val="00262233"/>
    <w:rsid w:val="00262D76"/>
    <w:rsid w:val="0026307B"/>
    <w:rsid w:val="00265437"/>
    <w:rsid w:val="00265E18"/>
    <w:rsid w:val="00266B48"/>
    <w:rsid w:val="002670D0"/>
    <w:rsid w:val="002670E1"/>
    <w:rsid w:val="002709FE"/>
    <w:rsid w:val="00271178"/>
    <w:rsid w:val="0027170E"/>
    <w:rsid w:val="00276F0B"/>
    <w:rsid w:val="002803B0"/>
    <w:rsid w:val="002817BE"/>
    <w:rsid w:val="00281E89"/>
    <w:rsid w:val="00282559"/>
    <w:rsid w:val="00284C07"/>
    <w:rsid w:val="00284FC7"/>
    <w:rsid w:val="00285FF3"/>
    <w:rsid w:val="0028681C"/>
    <w:rsid w:val="00290365"/>
    <w:rsid w:val="00290BAD"/>
    <w:rsid w:val="00292972"/>
    <w:rsid w:val="00293E7E"/>
    <w:rsid w:val="0029629F"/>
    <w:rsid w:val="0029673A"/>
    <w:rsid w:val="002A2306"/>
    <w:rsid w:val="002A347B"/>
    <w:rsid w:val="002A424D"/>
    <w:rsid w:val="002A6A04"/>
    <w:rsid w:val="002B5C1B"/>
    <w:rsid w:val="002B78FC"/>
    <w:rsid w:val="002C2B28"/>
    <w:rsid w:val="002C3B1E"/>
    <w:rsid w:val="002C6C27"/>
    <w:rsid w:val="002D10F9"/>
    <w:rsid w:val="002D3187"/>
    <w:rsid w:val="002D6480"/>
    <w:rsid w:val="002D6824"/>
    <w:rsid w:val="002D7637"/>
    <w:rsid w:val="002E1F9A"/>
    <w:rsid w:val="002E2AFF"/>
    <w:rsid w:val="002E57C7"/>
    <w:rsid w:val="002F0E6D"/>
    <w:rsid w:val="002F225F"/>
    <w:rsid w:val="002F2632"/>
    <w:rsid w:val="002F54F9"/>
    <w:rsid w:val="002F5C2F"/>
    <w:rsid w:val="00302865"/>
    <w:rsid w:val="00307EF1"/>
    <w:rsid w:val="003100EB"/>
    <w:rsid w:val="0031058F"/>
    <w:rsid w:val="00313C5E"/>
    <w:rsid w:val="00313D3A"/>
    <w:rsid w:val="00316992"/>
    <w:rsid w:val="00317B28"/>
    <w:rsid w:val="003233E6"/>
    <w:rsid w:val="00323AED"/>
    <w:rsid w:val="0032475F"/>
    <w:rsid w:val="00326F29"/>
    <w:rsid w:val="00330640"/>
    <w:rsid w:val="003307BC"/>
    <w:rsid w:val="00331D6D"/>
    <w:rsid w:val="0033565F"/>
    <w:rsid w:val="003373F9"/>
    <w:rsid w:val="003405BE"/>
    <w:rsid w:val="003448AE"/>
    <w:rsid w:val="00344FAD"/>
    <w:rsid w:val="003456BA"/>
    <w:rsid w:val="0034696A"/>
    <w:rsid w:val="003514DE"/>
    <w:rsid w:val="003517B4"/>
    <w:rsid w:val="00354D36"/>
    <w:rsid w:val="003557E1"/>
    <w:rsid w:val="00355E05"/>
    <w:rsid w:val="00357200"/>
    <w:rsid w:val="003573E3"/>
    <w:rsid w:val="00357C08"/>
    <w:rsid w:val="00357F39"/>
    <w:rsid w:val="003603E9"/>
    <w:rsid w:val="00364E35"/>
    <w:rsid w:val="003710AF"/>
    <w:rsid w:val="00374440"/>
    <w:rsid w:val="00375742"/>
    <w:rsid w:val="00375DB2"/>
    <w:rsid w:val="003763F0"/>
    <w:rsid w:val="00376E82"/>
    <w:rsid w:val="003775C5"/>
    <w:rsid w:val="00377826"/>
    <w:rsid w:val="00380726"/>
    <w:rsid w:val="00382207"/>
    <w:rsid w:val="00384315"/>
    <w:rsid w:val="00384581"/>
    <w:rsid w:val="00386AB6"/>
    <w:rsid w:val="00386C26"/>
    <w:rsid w:val="00390E19"/>
    <w:rsid w:val="00393170"/>
    <w:rsid w:val="00396FE9"/>
    <w:rsid w:val="003A315E"/>
    <w:rsid w:val="003A4032"/>
    <w:rsid w:val="003A4810"/>
    <w:rsid w:val="003B16CE"/>
    <w:rsid w:val="003B19F8"/>
    <w:rsid w:val="003B2128"/>
    <w:rsid w:val="003B2326"/>
    <w:rsid w:val="003B3E2F"/>
    <w:rsid w:val="003B4F08"/>
    <w:rsid w:val="003B559A"/>
    <w:rsid w:val="003B7FF5"/>
    <w:rsid w:val="003C0AFB"/>
    <w:rsid w:val="003C1D84"/>
    <w:rsid w:val="003C334A"/>
    <w:rsid w:val="003C54DB"/>
    <w:rsid w:val="003C61F4"/>
    <w:rsid w:val="003C67A0"/>
    <w:rsid w:val="003D15B6"/>
    <w:rsid w:val="003D29F8"/>
    <w:rsid w:val="003D348D"/>
    <w:rsid w:val="003D6D9F"/>
    <w:rsid w:val="003D728F"/>
    <w:rsid w:val="003E0CEF"/>
    <w:rsid w:val="003E11D2"/>
    <w:rsid w:val="003E1C71"/>
    <w:rsid w:val="003E232E"/>
    <w:rsid w:val="003E2ACC"/>
    <w:rsid w:val="003E2BAE"/>
    <w:rsid w:val="003E39CE"/>
    <w:rsid w:val="003E4E9D"/>
    <w:rsid w:val="003E4F33"/>
    <w:rsid w:val="003E5013"/>
    <w:rsid w:val="003E5D1D"/>
    <w:rsid w:val="003E6970"/>
    <w:rsid w:val="003E79D4"/>
    <w:rsid w:val="003F0270"/>
    <w:rsid w:val="003F1A66"/>
    <w:rsid w:val="003F2085"/>
    <w:rsid w:val="003F2E6D"/>
    <w:rsid w:val="003F6063"/>
    <w:rsid w:val="003F716C"/>
    <w:rsid w:val="003F7653"/>
    <w:rsid w:val="003F79F4"/>
    <w:rsid w:val="003F7CDB"/>
    <w:rsid w:val="00401AB5"/>
    <w:rsid w:val="004060B8"/>
    <w:rsid w:val="004070F9"/>
    <w:rsid w:val="00414646"/>
    <w:rsid w:val="00415F75"/>
    <w:rsid w:val="004160C5"/>
    <w:rsid w:val="00417CD5"/>
    <w:rsid w:val="004221DF"/>
    <w:rsid w:val="00425CB3"/>
    <w:rsid w:val="004270A9"/>
    <w:rsid w:val="004304C4"/>
    <w:rsid w:val="00431238"/>
    <w:rsid w:val="00431F22"/>
    <w:rsid w:val="00431F23"/>
    <w:rsid w:val="0043475F"/>
    <w:rsid w:val="0043625A"/>
    <w:rsid w:val="00437504"/>
    <w:rsid w:val="0043767C"/>
    <w:rsid w:val="00440820"/>
    <w:rsid w:val="00441176"/>
    <w:rsid w:val="00441393"/>
    <w:rsid w:val="00441822"/>
    <w:rsid w:val="004435A0"/>
    <w:rsid w:val="0044733B"/>
    <w:rsid w:val="00452241"/>
    <w:rsid w:val="00456B54"/>
    <w:rsid w:val="004574B3"/>
    <w:rsid w:val="004611B8"/>
    <w:rsid w:val="00461CAD"/>
    <w:rsid w:val="00466895"/>
    <w:rsid w:val="00470A44"/>
    <w:rsid w:val="004742E4"/>
    <w:rsid w:val="00475C6A"/>
    <w:rsid w:val="00480557"/>
    <w:rsid w:val="004809B4"/>
    <w:rsid w:val="00483AD9"/>
    <w:rsid w:val="00484218"/>
    <w:rsid w:val="004874B1"/>
    <w:rsid w:val="00487AF1"/>
    <w:rsid w:val="00490B30"/>
    <w:rsid w:val="00490E95"/>
    <w:rsid w:val="00493F21"/>
    <w:rsid w:val="004942A0"/>
    <w:rsid w:val="0049480A"/>
    <w:rsid w:val="00496FDE"/>
    <w:rsid w:val="004A4D7F"/>
    <w:rsid w:val="004A5D8C"/>
    <w:rsid w:val="004A7849"/>
    <w:rsid w:val="004B17EC"/>
    <w:rsid w:val="004B1E4C"/>
    <w:rsid w:val="004B78DB"/>
    <w:rsid w:val="004C1299"/>
    <w:rsid w:val="004C1A61"/>
    <w:rsid w:val="004C220E"/>
    <w:rsid w:val="004C55D7"/>
    <w:rsid w:val="004C6B12"/>
    <w:rsid w:val="004D0D46"/>
    <w:rsid w:val="004D100F"/>
    <w:rsid w:val="004D344D"/>
    <w:rsid w:val="004D3681"/>
    <w:rsid w:val="004D3EE2"/>
    <w:rsid w:val="004D4B84"/>
    <w:rsid w:val="004D5840"/>
    <w:rsid w:val="004D6DC5"/>
    <w:rsid w:val="004D7027"/>
    <w:rsid w:val="004D7E67"/>
    <w:rsid w:val="004E0B21"/>
    <w:rsid w:val="004E42CA"/>
    <w:rsid w:val="004E5D6A"/>
    <w:rsid w:val="004F07C9"/>
    <w:rsid w:val="004F52FB"/>
    <w:rsid w:val="0050048F"/>
    <w:rsid w:val="00500F80"/>
    <w:rsid w:val="005033E2"/>
    <w:rsid w:val="005035BA"/>
    <w:rsid w:val="0050371C"/>
    <w:rsid w:val="00504C1F"/>
    <w:rsid w:val="00512580"/>
    <w:rsid w:val="005131AD"/>
    <w:rsid w:val="005131FB"/>
    <w:rsid w:val="00514B58"/>
    <w:rsid w:val="00516435"/>
    <w:rsid w:val="005169E1"/>
    <w:rsid w:val="00520E88"/>
    <w:rsid w:val="00521255"/>
    <w:rsid w:val="00523321"/>
    <w:rsid w:val="005239D3"/>
    <w:rsid w:val="00523D42"/>
    <w:rsid w:val="005247B4"/>
    <w:rsid w:val="00526BDA"/>
    <w:rsid w:val="005301D7"/>
    <w:rsid w:val="00533066"/>
    <w:rsid w:val="005330AA"/>
    <w:rsid w:val="00535124"/>
    <w:rsid w:val="00540EDE"/>
    <w:rsid w:val="00544A54"/>
    <w:rsid w:val="00545E39"/>
    <w:rsid w:val="00547169"/>
    <w:rsid w:val="00547E97"/>
    <w:rsid w:val="005504E3"/>
    <w:rsid w:val="0055131D"/>
    <w:rsid w:val="00553E56"/>
    <w:rsid w:val="005560C2"/>
    <w:rsid w:val="005600CA"/>
    <w:rsid w:val="00560B5A"/>
    <w:rsid w:val="0056112C"/>
    <w:rsid w:val="0056162E"/>
    <w:rsid w:val="00566129"/>
    <w:rsid w:val="00567E33"/>
    <w:rsid w:val="00571D66"/>
    <w:rsid w:val="00573480"/>
    <w:rsid w:val="0057387D"/>
    <w:rsid w:val="00573C72"/>
    <w:rsid w:val="0057416D"/>
    <w:rsid w:val="005749B1"/>
    <w:rsid w:val="00580967"/>
    <w:rsid w:val="00581AF6"/>
    <w:rsid w:val="00582766"/>
    <w:rsid w:val="005844FE"/>
    <w:rsid w:val="00584C5E"/>
    <w:rsid w:val="00587B78"/>
    <w:rsid w:val="005916A4"/>
    <w:rsid w:val="005923F3"/>
    <w:rsid w:val="00592F1E"/>
    <w:rsid w:val="005934D7"/>
    <w:rsid w:val="00595C4F"/>
    <w:rsid w:val="00597541"/>
    <w:rsid w:val="005A2057"/>
    <w:rsid w:val="005A212F"/>
    <w:rsid w:val="005A22AE"/>
    <w:rsid w:val="005A30C8"/>
    <w:rsid w:val="005A5DA8"/>
    <w:rsid w:val="005A7A38"/>
    <w:rsid w:val="005B105E"/>
    <w:rsid w:val="005B166A"/>
    <w:rsid w:val="005B1958"/>
    <w:rsid w:val="005B210F"/>
    <w:rsid w:val="005B33F2"/>
    <w:rsid w:val="005B3E43"/>
    <w:rsid w:val="005B4341"/>
    <w:rsid w:val="005B4C1A"/>
    <w:rsid w:val="005B4E7D"/>
    <w:rsid w:val="005B5113"/>
    <w:rsid w:val="005C03FA"/>
    <w:rsid w:val="005C0E8C"/>
    <w:rsid w:val="005C3CE6"/>
    <w:rsid w:val="005C7977"/>
    <w:rsid w:val="005D20AF"/>
    <w:rsid w:val="005D2FEA"/>
    <w:rsid w:val="005D322E"/>
    <w:rsid w:val="005D3A64"/>
    <w:rsid w:val="005D4F95"/>
    <w:rsid w:val="005E01C9"/>
    <w:rsid w:val="005E0EB8"/>
    <w:rsid w:val="005E3183"/>
    <w:rsid w:val="005E7CE5"/>
    <w:rsid w:val="005F027E"/>
    <w:rsid w:val="005F6D21"/>
    <w:rsid w:val="00601ACC"/>
    <w:rsid w:val="00603493"/>
    <w:rsid w:val="00604891"/>
    <w:rsid w:val="00607C49"/>
    <w:rsid w:val="00613A41"/>
    <w:rsid w:val="00613A52"/>
    <w:rsid w:val="00614D64"/>
    <w:rsid w:val="0062119A"/>
    <w:rsid w:val="00623640"/>
    <w:rsid w:val="00624C11"/>
    <w:rsid w:val="006342DE"/>
    <w:rsid w:val="00634515"/>
    <w:rsid w:val="00637ED3"/>
    <w:rsid w:val="006406B4"/>
    <w:rsid w:val="00641131"/>
    <w:rsid w:val="00641F95"/>
    <w:rsid w:val="0064279B"/>
    <w:rsid w:val="00643BDC"/>
    <w:rsid w:val="00647074"/>
    <w:rsid w:val="00647A70"/>
    <w:rsid w:val="006548A4"/>
    <w:rsid w:val="00654A28"/>
    <w:rsid w:val="00656C3F"/>
    <w:rsid w:val="00657FEF"/>
    <w:rsid w:val="00660D14"/>
    <w:rsid w:val="006610DD"/>
    <w:rsid w:val="00663207"/>
    <w:rsid w:val="00663383"/>
    <w:rsid w:val="00663994"/>
    <w:rsid w:val="00663BF4"/>
    <w:rsid w:val="00667661"/>
    <w:rsid w:val="006756F4"/>
    <w:rsid w:val="00675D7E"/>
    <w:rsid w:val="006761DA"/>
    <w:rsid w:val="00676783"/>
    <w:rsid w:val="0068137C"/>
    <w:rsid w:val="006857EA"/>
    <w:rsid w:val="00690F98"/>
    <w:rsid w:val="0069405F"/>
    <w:rsid w:val="006979F6"/>
    <w:rsid w:val="006A0A63"/>
    <w:rsid w:val="006A1686"/>
    <w:rsid w:val="006A2678"/>
    <w:rsid w:val="006A33FD"/>
    <w:rsid w:val="006A3B50"/>
    <w:rsid w:val="006A7452"/>
    <w:rsid w:val="006B15C1"/>
    <w:rsid w:val="006C01E3"/>
    <w:rsid w:val="006C51A6"/>
    <w:rsid w:val="006C61CD"/>
    <w:rsid w:val="006D0B39"/>
    <w:rsid w:val="006D0FE2"/>
    <w:rsid w:val="006D12C0"/>
    <w:rsid w:val="006D2346"/>
    <w:rsid w:val="006D2AD7"/>
    <w:rsid w:val="006D4930"/>
    <w:rsid w:val="006D5EF8"/>
    <w:rsid w:val="006D6D0B"/>
    <w:rsid w:val="006E06C6"/>
    <w:rsid w:val="006E090B"/>
    <w:rsid w:val="006E0BAF"/>
    <w:rsid w:val="006E1A40"/>
    <w:rsid w:val="006E21FA"/>
    <w:rsid w:val="006E2C9D"/>
    <w:rsid w:val="006E3474"/>
    <w:rsid w:val="006E5D77"/>
    <w:rsid w:val="006E5FAF"/>
    <w:rsid w:val="006E6D66"/>
    <w:rsid w:val="006F2568"/>
    <w:rsid w:val="006F4E5C"/>
    <w:rsid w:val="006F5CFC"/>
    <w:rsid w:val="006F5D4F"/>
    <w:rsid w:val="006F6C4F"/>
    <w:rsid w:val="006F7336"/>
    <w:rsid w:val="006F7A9D"/>
    <w:rsid w:val="007004BD"/>
    <w:rsid w:val="00700BC3"/>
    <w:rsid w:val="00701154"/>
    <w:rsid w:val="00702A5A"/>
    <w:rsid w:val="00705B11"/>
    <w:rsid w:val="00705F1C"/>
    <w:rsid w:val="00710F31"/>
    <w:rsid w:val="007175FA"/>
    <w:rsid w:val="007202D7"/>
    <w:rsid w:val="00721270"/>
    <w:rsid w:val="007265C5"/>
    <w:rsid w:val="00730261"/>
    <w:rsid w:val="007313E7"/>
    <w:rsid w:val="0073150D"/>
    <w:rsid w:val="00733B26"/>
    <w:rsid w:val="00734676"/>
    <w:rsid w:val="007353FE"/>
    <w:rsid w:val="00735AF5"/>
    <w:rsid w:val="00735F59"/>
    <w:rsid w:val="00737968"/>
    <w:rsid w:val="0074078E"/>
    <w:rsid w:val="007426FF"/>
    <w:rsid w:val="00744E9B"/>
    <w:rsid w:val="0074591B"/>
    <w:rsid w:val="00745989"/>
    <w:rsid w:val="00747A1C"/>
    <w:rsid w:val="0075435A"/>
    <w:rsid w:val="00754AC8"/>
    <w:rsid w:val="00755EBF"/>
    <w:rsid w:val="00757542"/>
    <w:rsid w:val="00762882"/>
    <w:rsid w:val="0076459B"/>
    <w:rsid w:val="00764C91"/>
    <w:rsid w:val="0076E64B"/>
    <w:rsid w:val="00770133"/>
    <w:rsid w:val="00772570"/>
    <w:rsid w:val="00773A16"/>
    <w:rsid w:val="00774D75"/>
    <w:rsid w:val="00775ECB"/>
    <w:rsid w:val="00776BDA"/>
    <w:rsid w:val="00777230"/>
    <w:rsid w:val="007816E9"/>
    <w:rsid w:val="007833C8"/>
    <w:rsid w:val="00784833"/>
    <w:rsid w:val="00787BB0"/>
    <w:rsid w:val="00790BAE"/>
    <w:rsid w:val="00791C54"/>
    <w:rsid w:val="00793019"/>
    <w:rsid w:val="00795634"/>
    <w:rsid w:val="0079598C"/>
    <w:rsid w:val="00795FF1"/>
    <w:rsid w:val="007A3AEA"/>
    <w:rsid w:val="007B1A94"/>
    <w:rsid w:val="007B1B1F"/>
    <w:rsid w:val="007B45FC"/>
    <w:rsid w:val="007B4E82"/>
    <w:rsid w:val="007C0244"/>
    <w:rsid w:val="007C1D2A"/>
    <w:rsid w:val="007C1F5F"/>
    <w:rsid w:val="007C5810"/>
    <w:rsid w:val="007C6BAB"/>
    <w:rsid w:val="007C7DD5"/>
    <w:rsid w:val="007D152E"/>
    <w:rsid w:val="007E0DE7"/>
    <w:rsid w:val="007E1E24"/>
    <w:rsid w:val="007E43E4"/>
    <w:rsid w:val="007E53EF"/>
    <w:rsid w:val="007E5ACC"/>
    <w:rsid w:val="007F0C45"/>
    <w:rsid w:val="007F0E81"/>
    <w:rsid w:val="007F1DC1"/>
    <w:rsid w:val="007F2F74"/>
    <w:rsid w:val="007F4EAB"/>
    <w:rsid w:val="007F558C"/>
    <w:rsid w:val="007F7B3C"/>
    <w:rsid w:val="00801029"/>
    <w:rsid w:val="00801E28"/>
    <w:rsid w:val="0080497F"/>
    <w:rsid w:val="0080510D"/>
    <w:rsid w:val="00806233"/>
    <w:rsid w:val="008072FC"/>
    <w:rsid w:val="00810E14"/>
    <w:rsid w:val="00815E26"/>
    <w:rsid w:val="0082368E"/>
    <w:rsid w:val="0082381B"/>
    <w:rsid w:val="00832595"/>
    <w:rsid w:val="00833621"/>
    <w:rsid w:val="0083443F"/>
    <w:rsid w:val="0083642C"/>
    <w:rsid w:val="0083704F"/>
    <w:rsid w:val="00842C2C"/>
    <w:rsid w:val="0084760D"/>
    <w:rsid w:val="00851452"/>
    <w:rsid w:val="00853ABB"/>
    <w:rsid w:val="00857CDE"/>
    <w:rsid w:val="00860F8B"/>
    <w:rsid w:val="00861BDE"/>
    <w:rsid w:val="00862417"/>
    <w:rsid w:val="0086249E"/>
    <w:rsid w:val="008648A1"/>
    <w:rsid w:val="008679E0"/>
    <w:rsid w:val="00871134"/>
    <w:rsid w:val="00871CB7"/>
    <w:rsid w:val="00873998"/>
    <w:rsid w:val="00873A6A"/>
    <w:rsid w:val="008743B4"/>
    <w:rsid w:val="00875116"/>
    <w:rsid w:val="0087519C"/>
    <w:rsid w:val="008757B0"/>
    <w:rsid w:val="008759A9"/>
    <w:rsid w:val="00875A48"/>
    <w:rsid w:val="00876EE0"/>
    <w:rsid w:val="008804CA"/>
    <w:rsid w:val="0088178C"/>
    <w:rsid w:val="00884013"/>
    <w:rsid w:val="00891685"/>
    <w:rsid w:val="008945EC"/>
    <w:rsid w:val="00894E97"/>
    <w:rsid w:val="00896713"/>
    <w:rsid w:val="00896B34"/>
    <w:rsid w:val="008A4FE8"/>
    <w:rsid w:val="008A56AF"/>
    <w:rsid w:val="008A573D"/>
    <w:rsid w:val="008A57C4"/>
    <w:rsid w:val="008A64CE"/>
    <w:rsid w:val="008A6CEE"/>
    <w:rsid w:val="008B02A5"/>
    <w:rsid w:val="008B0F4F"/>
    <w:rsid w:val="008B1D0D"/>
    <w:rsid w:val="008B6291"/>
    <w:rsid w:val="008C0BEF"/>
    <w:rsid w:val="008C0D10"/>
    <w:rsid w:val="008C0FE4"/>
    <w:rsid w:val="008C3B40"/>
    <w:rsid w:val="008C447E"/>
    <w:rsid w:val="008D070C"/>
    <w:rsid w:val="008D0B65"/>
    <w:rsid w:val="008D198E"/>
    <w:rsid w:val="008D29C4"/>
    <w:rsid w:val="008D4D01"/>
    <w:rsid w:val="008D67F7"/>
    <w:rsid w:val="008D7141"/>
    <w:rsid w:val="008E43FB"/>
    <w:rsid w:val="008E5349"/>
    <w:rsid w:val="008E5A03"/>
    <w:rsid w:val="008F0C2A"/>
    <w:rsid w:val="008F0D40"/>
    <w:rsid w:val="00900B9C"/>
    <w:rsid w:val="009055F9"/>
    <w:rsid w:val="00906D98"/>
    <w:rsid w:val="009071A3"/>
    <w:rsid w:val="00911B37"/>
    <w:rsid w:val="0091344F"/>
    <w:rsid w:val="00914776"/>
    <w:rsid w:val="009152E6"/>
    <w:rsid w:val="00916874"/>
    <w:rsid w:val="009206B4"/>
    <w:rsid w:val="009211C5"/>
    <w:rsid w:val="009219DB"/>
    <w:rsid w:val="00922593"/>
    <w:rsid w:val="009326EA"/>
    <w:rsid w:val="009341B0"/>
    <w:rsid w:val="00937894"/>
    <w:rsid w:val="00937CB9"/>
    <w:rsid w:val="00941D8A"/>
    <w:rsid w:val="00946F9D"/>
    <w:rsid w:val="00950B4A"/>
    <w:rsid w:val="0095393E"/>
    <w:rsid w:val="00955C92"/>
    <w:rsid w:val="00957D9E"/>
    <w:rsid w:val="00957EAF"/>
    <w:rsid w:val="0096006D"/>
    <w:rsid w:val="009601B0"/>
    <w:rsid w:val="009626C8"/>
    <w:rsid w:val="009634AD"/>
    <w:rsid w:val="00965AF6"/>
    <w:rsid w:val="009661D0"/>
    <w:rsid w:val="00966226"/>
    <w:rsid w:val="009703D3"/>
    <w:rsid w:val="00972754"/>
    <w:rsid w:val="009752C0"/>
    <w:rsid w:val="009757BB"/>
    <w:rsid w:val="00975838"/>
    <w:rsid w:val="00976103"/>
    <w:rsid w:val="00976548"/>
    <w:rsid w:val="00976B6F"/>
    <w:rsid w:val="00983ACC"/>
    <w:rsid w:val="00986DC8"/>
    <w:rsid w:val="00987679"/>
    <w:rsid w:val="00994C13"/>
    <w:rsid w:val="00996787"/>
    <w:rsid w:val="009A4C3E"/>
    <w:rsid w:val="009A7F3E"/>
    <w:rsid w:val="009B0294"/>
    <w:rsid w:val="009B4631"/>
    <w:rsid w:val="009B4681"/>
    <w:rsid w:val="009B50EA"/>
    <w:rsid w:val="009B6CDE"/>
    <w:rsid w:val="009C1F3D"/>
    <w:rsid w:val="009C4542"/>
    <w:rsid w:val="009C4E30"/>
    <w:rsid w:val="009C598C"/>
    <w:rsid w:val="009C5AC9"/>
    <w:rsid w:val="009D1992"/>
    <w:rsid w:val="009D3828"/>
    <w:rsid w:val="009D6B1B"/>
    <w:rsid w:val="009E012B"/>
    <w:rsid w:val="009E1BB0"/>
    <w:rsid w:val="009E553D"/>
    <w:rsid w:val="009E66F1"/>
    <w:rsid w:val="009F0341"/>
    <w:rsid w:val="009F288A"/>
    <w:rsid w:val="009F5C72"/>
    <w:rsid w:val="009F664C"/>
    <w:rsid w:val="00A01496"/>
    <w:rsid w:val="00A01648"/>
    <w:rsid w:val="00A02356"/>
    <w:rsid w:val="00A03101"/>
    <w:rsid w:val="00A03ADB"/>
    <w:rsid w:val="00A049C9"/>
    <w:rsid w:val="00A0689A"/>
    <w:rsid w:val="00A10751"/>
    <w:rsid w:val="00A1143B"/>
    <w:rsid w:val="00A12A8E"/>
    <w:rsid w:val="00A12CFB"/>
    <w:rsid w:val="00A1553B"/>
    <w:rsid w:val="00A16AD3"/>
    <w:rsid w:val="00A20351"/>
    <w:rsid w:val="00A20C95"/>
    <w:rsid w:val="00A21049"/>
    <w:rsid w:val="00A22AF1"/>
    <w:rsid w:val="00A233AE"/>
    <w:rsid w:val="00A2543C"/>
    <w:rsid w:val="00A2659B"/>
    <w:rsid w:val="00A33DE9"/>
    <w:rsid w:val="00A34048"/>
    <w:rsid w:val="00A35911"/>
    <w:rsid w:val="00A367DA"/>
    <w:rsid w:val="00A36C5B"/>
    <w:rsid w:val="00A37B12"/>
    <w:rsid w:val="00A41D7A"/>
    <w:rsid w:val="00A4480B"/>
    <w:rsid w:val="00A46BBF"/>
    <w:rsid w:val="00A46F8D"/>
    <w:rsid w:val="00A502A0"/>
    <w:rsid w:val="00A51B4D"/>
    <w:rsid w:val="00A53B59"/>
    <w:rsid w:val="00A556D6"/>
    <w:rsid w:val="00A55A00"/>
    <w:rsid w:val="00A601EE"/>
    <w:rsid w:val="00A619FB"/>
    <w:rsid w:val="00A63992"/>
    <w:rsid w:val="00A6426C"/>
    <w:rsid w:val="00A64C3D"/>
    <w:rsid w:val="00A652E4"/>
    <w:rsid w:val="00A657A8"/>
    <w:rsid w:val="00A66547"/>
    <w:rsid w:val="00A66ADA"/>
    <w:rsid w:val="00A713FA"/>
    <w:rsid w:val="00A7369D"/>
    <w:rsid w:val="00A7655F"/>
    <w:rsid w:val="00A81035"/>
    <w:rsid w:val="00A82E64"/>
    <w:rsid w:val="00A92B36"/>
    <w:rsid w:val="00A92CEA"/>
    <w:rsid w:val="00A93989"/>
    <w:rsid w:val="00A95DD6"/>
    <w:rsid w:val="00A96630"/>
    <w:rsid w:val="00A97EEA"/>
    <w:rsid w:val="00AA03B1"/>
    <w:rsid w:val="00AA0E63"/>
    <w:rsid w:val="00AA1602"/>
    <w:rsid w:val="00AA2563"/>
    <w:rsid w:val="00AA502C"/>
    <w:rsid w:val="00AB1027"/>
    <w:rsid w:val="00AB231E"/>
    <w:rsid w:val="00AB5147"/>
    <w:rsid w:val="00AB56BA"/>
    <w:rsid w:val="00AB6426"/>
    <w:rsid w:val="00AC03DC"/>
    <w:rsid w:val="00AC1C9F"/>
    <w:rsid w:val="00AC2F68"/>
    <w:rsid w:val="00AC3CD7"/>
    <w:rsid w:val="00AC4573"/>
    <w:rsid w:val="00AC5E36"/>
    <w:rsid w:val="00AC7FEB"/>
    <w:rsid w:val="00AD36F5"/>
    <w:rsid w:val="00AD41C7"/>
    <w:rsid w:val="00AD4890"/>
    <w:rsid w:val="00AD573E"/>
    <w:rsid w:val="00AD684D"/>
    <w:rsid w:val="00AE025F"/>
    <w:rsid w:val="00AE0F98"/>
    <w:rsid w:val="00AE1AA1"/>
    <w:rsid w:val="00AE3B81"/>
    <w:rsid w:val="00AE3F19"/>
    <w:rsid w:val="00AF0389"/>
    <w:rsid w:val="00AF0CD0"/>
    <w:rsid w:val="00AF1487"/>
    <w:rsid w:val="00AF2546"/>
    <w:rsid w:val="00AF26DE"/>
    <w:rsid w:val="00AF4A31"/>
    <w:rsid w:val="00AF5957"/>
    <w:rsid w:val="00B008AA"/>
    <w:rsid w:val="00B0104D"/>
    <w:rsid w:val="00B04E8B"/>
    <w:rsid w:val="00B06BB6"/>
    <w:rsid w:val="00B10BC0"/>
    <w:rsid w:val="00B117B1"/>
    <w:rsid w:val="00B1235B"/>
    <w:rsid w:val="00B12C71"/>
    <w:rsid w:val="00B139A1"/>
    <w:rsid w:val="00B14222"/>
    <w:rsid w:val="00B15243"/>
    <w:rsid w:val="00B161A7"/>
    <w:rsid w:val="00B21CD9"/>
    <w:rsid w:val="00B21DE3"/>
    <w:rsid w:val="00B23E7D"/>
    <w:rsid w:val="00B24CA6"/>
    <w:rsid w:val="00B262DA"/>
    <w:rsid w:val="00B26DF6"/>
    <w:rsid w:val="00B3047C"/>
    <w:rsid w:val="00B40655"/>
    <w:rsid w:val="00B4217C"/>
    <w:rsid w:val="00B461CA"/>
    <w:rsid w:val="00B46E5F"/>
    <w:rsid w:val="00B550AB"/>
    <w:rsid w:val="00B559C7"/>
    <w:rsid w:val="00B565DA"/>
    <w:rsid w:val="00B566C0"/>
    <w:rsid w:val="00B5752F"/>
    <w:rsid w:val="00B604F1"/>
    <w:rsid w:val="00B607F2"/>
    <w:rsid w:val="00B62DA8"/>
    <w:rsid w:val="00B63F3A"/>
    <w:rsid w:val="00B6406B"/>
    <w:rsid w:val="00B64606"/>
    <w:rsid w:val="00B666EC"/>
    <w:rsid w:val="00B723A0"/>
    <w:rsid w:val="00B737D2"/>
    <w:rsid w:val="00B849F3"/>
    <w:rsid w:val="00B873D4"/>
    <w:rsid w:val="00B94745"/>
    <w:rsid w:val="00B9474D"/>
    <w:rsid w:val="00B97241"/>
    <w:rsid w:val="00BA1ADE"/>
    <w:rsid w:val="00BA2D46"/>
    <w:rsid w:val="00BA52F2"/>
    <w:rsid w:val="00BA5A18"/>
    <w:rsid w:val="00BB1EE8"/>
    <w:rsid w:val="00BB2F78"/>
    <w:rsid w:val="00BB301D"/>
    <w:rsid w:val="00BB3B82"/>
    <w:rsid w:val="00BB5296"/>
    <w:rsid w:val="00BB6400"/>
    <w:rsid w:val="00BC0E3F"/>
    <w:rsid w:val="00BC3AEC"/>
    <w:rsid w:val="00BD02CE"/>
    <w:rsid w:val="00BD107B"/>
    <w:rsid w:val="00BD1D34"/>
    <w:rsid w:val="00BD2EC6"/>
    <w:rsid w:val="00BD3790"/>
    <w:rsid w:val="00BD3ACD"/>
    <w:rsid w:val="00BD446A"/>
    <w:rsid w:val="00BD5C56"/>
    <w:rsid w:val="00BD602F"/>
    <w:rsid w:val="00BD6FD8"/>
    <w:rsid w:val="00BD7C8C"/>
    <w:rsid w:val="00BD7C93"/>
    <w:rsid w:val="00BD7E67"/>
    <w:rsid w:val="00BE1135"/>
    <w:rsid w:val="00BE3D70"/>
    <w:rsid w:val="00BE4DD7"/>
    <w:rsid w:val="00BE57D0"/>
    <w:rsid w:val="00BF0FF7"/>
    <w:rsid w:val="00BF36AC"/>
    <w:rsid w:val="00BF43E1"/>
    <w:rsid w:val="00BF50BC"/>
    <w:rsid w:val="00C02477"/>
    <w:rsid w:val="00C0258F"/>
    <w:rsid w:val="00C13D32"/>
    <w:rsid w:val="00C15495"/>
    <w:rsid w:val="00C15A4C"/>
    <w:rsid w:val="00C15DC7"/>
    <w:rsid w:val="00C210C0"/>
    <w:rsid w:val="00C30976"/>
    <w:rsid w:val="00C30F01"/>
    <w:rsid w:val="00C3266B"/>
    <w:rsid w:val="00C33B1D"/>
    <w:rsid w:val="00C343C0"/>
    <w:rsid w:val="00C354F0"/>
    <w:rsid w:val="00C367E1"/>
    <w:rsid w:val="00C3765C"/>
    <w:rsid w:val="00C4153A"/>
    <w:rsid w:val="00C428EF"/>
    <w:rsid w:val="00C47522"/>
    <w:rsid w:val="00C51DDA"/>
    <w:rsid w:val="00C53D7A"/>
    <w:rsid w:val="00C57C89"/>
    <w:rsid w:val="00C57F9E"/>
    <w:rsid w:val="00C6041F"/>
    <w:rsid w:val="00C60F1B"/>
    <w:rsid w:val="00C60FED"/>
    <w:rsid w:val="00C62F1B"/>
    <w:rsid w:val="00C63011"/>
    <w:rsid w:val="00C6347C"/>
    <w:rsid w:val="00C63801"/>
    <w:rsid w:val="00C6579B"/>
    <w:rsid w:val="00C6617F"/>
    <w:rsid w:val="00C672F0"/>
    <w:rsid w:val="00C70D16"/>
    <w:rsid w:val="00C715E3"/>
    <w:rsid w:val="00C7196B"/>
    <w:rsid w:val="00C773DA"/>
    <w:rsid w:val="00C8018F"/>
    <w:rsid w:val="00C81874"/>
    <w:rsid w:val="00C81C23"/>
    <w:rsid w:val="00C836C9"/>
    <w:rsid w:val="00C85928"/>
    <w:rsid w:val="00C92F5E"/>
    <w:rsid w:val="00C9490D"/>
    <w:rsid w:val="00C95C20"/>
    <w:rsid w:val="00C96452"/>
    <w:rsid w:val="00CA1D3D"/>
    <w:rsid w:val="00CA204B"/>
    <w:rsid w:val="00CA2839"/>
    <w:rsid w:val="00CA37B0"/>
    <w:rsid w:val="00CA3941"/>
    <w:rsid w:val="00CA3DAB"/>
    <w:rsid w:val="00CA3F70"/>
    <w:rsid w:val="00CA5D32"/>
    <w:rsid w:val="00CB2660"/>
    <w:rsid w:val="00CB3713"/>
    <w:rsid w:val="00CB699F"/>
    <w:rsid w:val="00CC1D04"/>
    <w:rsid w:val="00CC1E51"/>
    <w:rsid w:val="00CC33A5"/>
    <w:rsid w:val="00CC354B"/>
    <w:rsid w:val="00CD0F1C"/>
    <w:rsid w:val="00CD172D"/>
    <w:rsid w:val="00CD4826"/>
    <w:rsid w:val="00CD7F4F"/>
    <w:rsid w:val="00CE37AA"/>
    <w:rsid w:val="00CE3A03"/>
    <w:rsid w:val="00CE3A73"/>
    <w:rsid w:val="00CE5147"/>
    <w:rsid w:val="00CE5550"/>
    <w:rsid w:val="00CE6710"/>
    <w:rsid w:val="00CE6CE1"/>
    <w:rsid w:val="00CE71AC"/>
    <w:rsid w:val="00CF0F06"/>
    <w:rsid w:val="00CF2CA5"/>
    <w:rsid w:val="00CF4A11"/>
    <w:rsid w:val="00CF603D"/>
    <w:rsid w:val="00D00F13"/>
    <w:rsid w:val="00D01FD9"/>
    <w:rsid w:val="00D06AF5"/>
    <w:rsid w:val="00D103EA"/>
    <w:rsid w:val="00D10929"/>
    <w:rsid w:val="00D15B64"/>
    <w:rsid w:val="00D16B4D"/>
    <w:rsid w:val="00D246DF"/>
    <w:rsid w:val="00D30F95"/>
    <w:rsid w:val="00D32BF2"/>
    <w:rsid w:val="00D32CB1"/>
    <w:rsid w:val="00D377C6"/>
    <w:rsid w:val="00D37B21"/>
    <w:rsid w:val="00D41ABE"/>
    <w:rsid w:val="00D421DF"/>
    <w:rsid w:val="00D45D2D"/>
    <w:rsid w:val="00D461C5"/>
    <w:rsid w:val="00D46534"/>
    <w:rsid w:val="00D47D0D"/>
    <w:rsid w:val="00D50852"/>
    <w:rsid w:val="00D50F9B"/>
    <w:rsid w:val="00D554FB"/>
    <w:rsid w:val="00D568E9"/>
    <w:rsid w:val="00D56CE2"/>
    <w:rsid w:val="00D56EB6"/>
    <w:rsid w:val="00D57DAA"/>
    <w:rsid w:val="00D6028A"/>
    <w:rsid w:val="00D60E93"/>
    <w:rsid w:val="00D60F60"/>
    <w:rsid w:val="00D61405"/>
    <w:rsid w:val="00D63332"/>
    <w:rsid w:val="00D63F19"/>
    <w:rsid w:val="00D64B20"/>
    <w:rsid w:val="00D66ABA"/>
    <w:rsid w:val="00D66BBC"/>
    <w:rsid w:val="00D70062"/>
    <w:rsid w:val="00D733EC"/>
    <w:rsid w:val="00D75A60"/>
    <w:rsid w:val="00D81EF8"/>
    <w:rsid w:val="00D81FE4"/>
    <w:rsid w:val="00D83634"/>
    <w:rsid w:val="00D83700"/>
    <w:rsid w:val="00D840B9"/>
    <w:rsid w:val="00D863DF"/>
    <w:rsid w:val="00D90416"/>
    <w:rsid w:val="00D90EBC"/>
    <w:rsid w:val="00D91761"/>
    <w:rsid w:val="00D92A45"/>
    <w:rsid w:val="00D933F9"/>
    <w:rsid w:val="00D93842"/>
    <w:rsid w:val="00D946E3"/>
    <w:rsid w:val="00D95737"/>
    <w:rsid w:val="00DA07FF"/>
    <w:rsid w:val="00DA3EF5"/>
    <w:rsid w:val="00DA511D"/>
    <w:rsid w:val="00DA7C24"/>
    <w:rsid w:val="00DB0AAC"/>
    <w:rsid w:val="00DB326C"/>
    <w:rsid w:val="00DB6018"/>
    <w:rsid w:val="00DB73C7"/>
    <w:rsid w:val="00DB7829"/>
    <w:rsid w:val="00DB7B45"/>
    <w:rsid w:val="00DC05C6"/>
    <w:rsid w:val="00DC1EC5"/>
    <w:rsid w:val="00DC1FB2"/>
    <w:rsid w:val="00DC2D71"/>
    <w:rsid w:val="00DC6B6C"/>
    <w:rsid w:val="00DC7372"/>
    <w:rsid w:val="00DD069D"/>
    <w:rsid w:val="00DD0D59"/>
    <w:rsid w:val="00DD21D8"/>
    <w:rsid w:val="00DD3491"/>
    <w:rsid w:val="00DE3930"/>
    <w:rsid w:val="00DE47D2"/>
    <w:rsid w:val="00DF299E"/>
    <w:rsid w:val="00DF376B"/>
    <w:rsid w:val="00DF38A1"/>
    <w:rsid w:val="00DF39BA"/>
    <w:rsid w:val="00DF7B67"/>
    <w:rsid w:val="00E04C61"/>
    <w:rsid w:val="00E05C29"/>
    <w:rsid w:val="00E07B5A"/>
    <w:rsid w:val="00E152D2"/>
    <w:rsid w:val="00E2028A"/>
    <w:rsid w:val="00E2145F"/>
    <w:rsid w:val="00E23DD4"/>
    <w:rsid w:val="00E246EB"/>
    <w:rsid w:val="00E24933"/>
    <w:rsid w:val="00E2562A"/>
    <w:rsid w:val="00E27BEC"/>
    <w:rsid w:val="00E31A15"/>
    <w:rsid w:val="00E31CE7"/>
    <w:rsid w:val="00E33C3A"/>
    <w:rsid w:val="00E34AE2"/>
    <w:rsid w:val="00E4247F"/>
    <w:rsid w:val="00E441FE"/>
    <w:rsid w:val="00E45E13"/>
    <w:rsid w:val="00E47006"/>
    <w:rsid w:val="00E47AEB"/>
    <w:rsid w:val="00E511BA"/>
    <w:rsid w:val="00E53021"/>
    <w:rsid w:val="00E56845"/>
    <w:rsid w:val="00E56BAB"/>
    <w:rsid w:val="00E60C76"/>
    <w:rsid w:val="00E619C5"/>
    <w:rsid w:val="00E63B12"/>
    <w:rsid w:val="00E6413A"/>
    <w:rsid w:val="00E716C4"/>
    <w:rsid w:val="00E77EEE"/>
    <w:rsid w:val="00E80731"/>
    <w:rsid w:val="00E834CB"/>
    <w:rsid w:val="00E8401B"/>
    <w:rsid w:val="00E84D42"/>
    <w:rsid w:val="00E85747"/>
    <w:rsid w:val="00E85B0E"/>
    <w:rsid w:val="00E8653E"/>
    <w:rsid w:val="00E8692D"/>
    <w:rsid w:val="00E86CEE"/>
    <w:rsid w:val="00E90F5C"/>
    <w:rsid w:val="00E96E81"/>
    <w:rsid w:val="00E97BC4"/>
    <w:rsid w:val="00EA2A43"/>
    <w:rsid w:val="00EA571F"/>
    <w:rsid w:val="00EA671C"/>
    <w:rsid w:val="00EA7015"/>
    <w:rsid w:val="00EB03FA"/>
    <w:rsid w:val="00EB6E39"/>
    <w:rsid w:val="00EB74DE"/>
    <w:rsid w:val="00EB7CC4"/>
    <w:rsid w:val="00EB7FB9"/>
    <w:rsid w:val="00EC19C5"/>
    <w:rsid w:val="00EC3B7F"/>
    <w:rsid w:val="00EC7D60"/>
    <w:rsid w:val="00ED1345"/>
    <w:rsid w:val="00ED3396"/>
    <w:rsid w:val="00ED3CED"/>
    <w:rsid w:val="00ED60B7"/>
    <w:rsid w:val="00ED64A4"/>
    <w:rsid w:val="00ED73A7"/>
    <w:rsid w:val="00EE5940"/>
    <w:rsid w:val="00EE677B"/>
    <w:rsid w:val="00EE6A1A"/>
    <w:rsid w:val="00EE7118"/>
    <w:rsid w:val="00EE74C5"/>
    <w:rsid w:val="00EF0D0D"/>
    <w:rsid w:val="00EF0EDF"/>
    <w:rsid w:val="00EF38A6"/>
    <w:rsid w:val="00EF3BEA"/>
    <w:rsid w:val="00EF57E0"/>
    <w:rsid w:val="00EF6246"/>
    <w:rsid w:val="00F00FE1"/>
    <w:rsid w:val="00F02673"/>
    <w:rsid w:val="00F02D63"/>
    <w:rsid w:val="00F058F0"/>
    <w:rsid w:val="00F05F75"/>
    <w:rsid w:val="00F1187C"/>
    <w:rsid w:val="00F11C92"/>
    <w:rsid w:val="00F14D86"/>
    <w:rsid w:val="00F23997"/>
    <w:rsid w:val="00F25352"/>
    <w:rsid w:val="00F259A2"/>
    <w:rsid w:val="00F262CF"/>
    <w:rsid w:val="00F265BF"/>
    <w:rsid w:val="00F27048"/>
    <w:rsid w:val="00F27458"/>
    <w:rsid w:val="00F30260"/>
    <w:rsid w:val="00F31C26"/>
    <w:rsid w:val="00F32AC3"/>
    <w:rsid w:val="00F359DD"/>
    <w:rsid w:val="00F35E8C"/>
    <w:rsid w:val="00F371D3"/>
    <w:rsid w:val="00F37FE4"/>
    <w:rsid w:val="00F422D7"/>
    <w:rsid w:val="00F425AC"/>
    <w:rsid w:val="00F44C7E"/>
    <w:rsid w:val="00F512DB"/>
    <w:rsid w:val="00F521D3"/>
    <w:rsid w:val="00F56200"/>
    <w:rsid w:val="00F564FE"/>
    <w:rsid w:val="00F56663"/>
    <w:rsid w:val="00F62DD5"/>
    <w:rsid w:val="00F65C7F"/>
    <w:rsid w:val="00F67891"/>
    <w:rsid w:val="00F70155"/>
    <w:rsid w:val="00F72053"/>
    <w:rsid w:val="00F733D9"/>
    <w:rsid w:val="00F7372E"/>
    <w:rsid w:val="00F7440D"/>
    <w:rsid w:val="00F75E6F"/>
    <w:rsid w:val="00F760B0"/>
    <w:rsid w:val="00F813C6"/>
    <w:rsid w:val="00F81A4B"/>
    <w:rsid w:val="00F82922"/>
    <w:rsid w:val="00F82CAD"/>
    <w:rsid w:val="00F854E1"/>
    <w:rsid w:val="00F911BB"/>
    <w:rsid w:val="00F91CC3"/>
    <w:rsid w:val="00F922A5"/>
    <w:rsid w:val="00F942EF"/>
    <w:rsid w:val="00F95671"/>
    <w:rsid w:val="00FA032C"/>
    <w:rsid w:val="00FA153B"/>
    <w:rsid w:val="00FA1921"/>
    <w:rsid w:val="00FA395B"/>
    <w:rsid w:val="00FA3AA4"/>
    <w:rsid w:val="00FA3B1E"/>
    <w:rsid w:val="00FA7184"/>
    <w:rsid w:val="00FB096E"/>
    <w:rsid w:val="00FB0DC4"/>
    <w:rsid w:val="00FB3629"/>
    <w:rsid w:val="00FB47FA"/>
    <w:rsid w:val="00FB62CD"/>
    <w:rsid w:val="00FC1733"/>
    <w:rsid w:val="00FC181F"/>
    <w:rsid w:val="00FC31CA"/>
    <w:rsid w:val="00FC4058"/>
    <w:rsid w:val="00FC41F2"/>
    <w:rsid w:val="00FC79B4"/>
    <w:rsid w:val="00FD32CF"/>
    <w:rsid w:val="00FD4665"/>
    <w:rsid w:val="00FE02CA"/>
    <w:rsid w:val="00FE2A23"/>
    <w:rsid w:val="00FE60EC"/>
    <w:rsid w:val="00FE7E70"/>
    <w:rsid w:val="00FE7F42"/>
    <w:rsid w:val="00FF339A"/>
    <w:rsid w:val="00FF478C"/>
    <w:rsid w:val="00FF4913"/>
    <w:rsid w:val="00FF4C86"/>
    <w:rsid w:val="00FF4E04"/>
    <w:rsid w:val="00FF5D5C"/>
    <w:rsid w:val="0274E660"/>
    <w:rsid w:val="02F55A02"/>
    <w:rsid w:val="03D4D5BB"/>
    <w:rsid w:val="04A5C9EE"/>
    <w:rsid w:val="0524A522"/>
    <w:rsid w:val="054FE1FF"/>
    <w:rsid w:val="0F48EC87"/>
    <w:rsid w:val="11D3AF08"/>
    <w:rsid w:val="12068EEF"/>
    <w:rsid w:val="13839B97"/>
    <w:rsid w:val="14342DED"/>
    <w:rsid w:val="1623A8B6"/>
    <w:rsid w:val="187290E6"/>
    <w:rsid w:val="1BF22664"/>
    <w:rsid w:val="1C424055"/>
    <w:rsid w:val="1CE08F72"/>
    <w:rsid w:val="1DBF3E66"/>
    <w:rsid w:val="1DCE226A"/>
    <w:rsid w:val="1EA39347"/>
    <w:rsid w:val="21B314CA"/>
    <w:rsid w:val="22FCC7F3"/>
    <w:rsid w:val="264695A2"/>
    <w:rsid w:val="2894ECF5"/>
    <w:rsid w:val="2ADE0170"/>
    <w:rsid w:val="2BCB29D0"/>
    <w:rsid w:val="2C4EDBF7"/>
    <w:rsid w:val="2E749552"/>
    <w:rsid w:val="2EA04238"/>
    <w:rsid w:val="30A9F814"/>
    <w:rsid w:val="310418ED"/>
    <w:rsid w:val="31EDD796"/>
    <w:rsid w:val="32B532E0"/>
    <w:rsid w:val="32E3F7D8"/>
    <w:rsid w:val="335F7787"/>
    <w:rsid w:val="345C9D4B"/>
    <w:rsid w:val="35166157"/>
    <w:rsid w:val="35B3D4B1"/>
    <w:rsid w:val="361F47AD"/>
    <w:rsid w:val="384B56AD"/>
    <w:rsid w:val="3A69BA5A"/>
    <w:rsid w:val="3B9A8D74"/>
    <w:rsid w:val="3CABC9E1"/>
    <w:rsid w:val="3CD899FE"/>
    <w:rsid w:val="3CE31DCD"/>
    <w:rsid w:val="3E3218D1"/>
    <w:rsid w:val="3F1AB8C9"/>
    <w:rsid w:val="41259F59"/>
    <w:rsid w:val="4719F7F9"/>
    <w:rsid w:val="48E3FBFA"/>
    <w:rsid w:val="49670761"/>
    <w:rsid w:val="49977352"/>
    <w:rsid w:val="4A280BB4"/>
    <w:rsid w:val="4C01EC75"/>
    <w:rsid w:val="4CC8DA82"/>
    <w:rsid w:val="4CCEBEB3"/>
    <w:rsid w:val="4D2C7FFE"/>
    <w:rsid w:val="51546A3F"/>
    <w:rsid w:val="5192B3D1"/>
    <w:rsid w:val="531D8E75"/>
    <w:rsid w:val="5514A6BE"/>
    <w:rsid w:val="55EF1DD9"/>
    <w:rsid w:val="5994B87F"/>
    <w:rsid w:val="5A8C6338"/>
    <w:rsid w:val="5AAA9B2A"/>
    <w:rsid w:val="5DBB863C"/>
    <w:rsid w:val="5E18ECAC"/>
    <w:rsid w:val="5E8BD2D9"/>
    <w:rsid w:val="5ECC3652"/>
    <w:rsid w:val="5F99138A"/>
    <w:rsid w:val="61E9FB04"/>
    <w:rsid w:val="62A9B2BB"/>
    <w:rsid w:val="640DE5BB"/>
    <w:rsid w:val="64B5B064"/>
    <w:rsid w:val="6686F427"/>
    <w:rsid w:val="668ECCD1"/>
    <w:rsid w:val="673D9BB0"/>
    <w:rsid w:val="68808760"/>
    <w:rsid w:val="692D3B34"/>
    <w:rsid w:val="6B4AF7F4"/>
    <w:rsid w:val="6CF4139C"/>
    <w:rsid w:val="6E22B5FE"/>
    <w:rsid w:val="6F13B22F"/>
    <w:rsid w:val="707F436F"/>
    <w:rsid w:val="70B2AA39"/>
    <w:rsid w:val="71F16FC2"/>
    <w:rsid w:val="738A3D4C"/>
    <w:rsid w:val="7431D045"/>
    <w:rsid w:val="746BD062"/>
    <w:rsid w:val="7715112C"/>
    <w:rsid w:val="7797D898"/>
    <w:rsid w:val="77C62A4A"/>
    <w:rsid w:val="7B18D1E6"/>
    <w:rsid w:val="7BDFCCDB"/>
    <w:rsid w:val="7CB270EA"/>
    <w:rsid w:val="7DDA5615"/>
    <w:rsid w:val="7E8DF6AF"/>
    <w:rsid w:val="7F896B3C"/>
    <w:rsid w:val="7FD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432BD5B"/>
  <w14:defaultImageDpi w14:val="32767"/>
  <w15:chartTrackingRefBased/>
  <w15:docId w15:val="{A506EF73-AB2A-4634-8E0D-01403676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53BA9"/>
    <w:pPr>
      <w:spacing w:line="280" w:lineRule="atLeast"/>
    </w:pPr>
    <w:rPr>
      <w:sz w:val="21"/>
      <w:lang w:val="nl-NL"/>
    </w:rPr>
  </w:style>
  <w:style w:type="paragraph" w:styleId="Kop1">
    <w:name w:val="heading 1"/>
    <w:basedOn w:val="Standaard"/>
    <w:next w:val="ItemTitel"/>
    <w:link w:val="Kop1Char"/>
    <w:uiPriority w:val="2"/>
    <w:qFormat/>
    <w:rsid w:val="0034696A"/>
    <w:pPr>
      <w:keepNext/>
      <w:keepLines/>
      <w:pageBreakBefore/>
      <w:numPr>
        <w:numId w:val="15"/>
      </w:numPr>
      <w:spacing w:after="280" w:line="360" w:lineRule="exact"/>
      <w:outlineLvl w:val="0"/>
    </w:pPr>
    <w:rPr>
      <w:rFonts w:asciiTheme="majorHAnsi" w:eastAsiaTheme="majorEastAsia" w:hAnsiTheme="majorHAnsi" w:cstheme="majorBidi"/>
      <w:color w:val="783293" w:themeColor="text2"/>
      <w:sz w:val="32"/>
      <w:szCs w:val="32"/>
    </w:rPr>
  </w:style>
  <w:style w:type="paragraph" w:styleId="Kop2">
    <w:name w:val="heading 2"/>
    <w:basedOn w:val="Standaard"/>
    <w:next w:val="Plattetekst"/>
    <w:link w:val="Kop2Char"/>
    <w:uiPriority w:val="2"/>
    <w:unhideWhenUsed/>
    <w:qFormat/>
    <w:rsid w:val="0025373E"/>
    <w:pPr>
      <w:keepNext/>
      <w:keepLines/>
      <w:numPr>
        <w:ilvl w:val="1"/>
        <w:numId w:val="15"/>
      </w:numPr>
      <w:tabs>
        <w:tab w:val="left" w:pos="851"/>
      </w:tabs>
      <w:outlineLvl w:val="1"/>
    </w:pPr>
    <w:rPr>
      <w:rFonts w:asciiTheme="majorHAnsi" w:eastAsiaTheme="majorEastAsia" w:hAnsiTheme="majorHAnsi" w:cstheme="majorBidi"/>
      <w:b/>
      <w:color w:val="783293" w:themeColor="text2"/>
      <w:szCs w:val="26"/>
    </w:rPr>
  </w:style>
  <w:style w:type="paragraph" w:styleId="Kop3">
    <w:name w:val="heading 3"/>
    <w:basedOn w:val="Standaard"/>
    <w:next w:val="Plattetekst"/>
    <w:link w:val="Kop3Char"/>
    <w:uiPriority w:val="2"/>
    <w:unhideWhenUsed/>
    <w:qFormat/>
    <w:rsid w:val="0025373E"/>
    <w:pPr>
      <w:keepNext/>
      <w:keepLines/>
      <w:numPr>
        <w:ilvl w:val="2"/>
        <w:numId w:val="15"/>
      </w:numPr>
      <w:tabs>
        <w:tab w:val="num" w:pos="567"/>
        <w:tab w:val="left" w:pos="851"/>
      </w:tabs>
      <w:ind w:left="567"/>
      <w:outlineLvl w:val="2"/>
    </w:pPr>
    <w:rPr>
      <w:rFonts w:asciiTheme="majorHAnsi" w:eastAsiaTheme="majorEastAsia" w:hAnsiTheme="majorHAnsi" w:cstheme="majorBidi"/>
      <w:b/>
      <w:i/>
      <w:color w:val="783293" w:themeColor="text2"/>
    </w:rPr>
  </w:style>
  <w:style w:type="paragraph" w:styleId="Kop4">
    <w:name w:val="heading 4"/>
    <w:basedOn w:val="Standaard"/>
    <w:next w:val="Standaard"/>
    <w:link w:val="Kop4Char"/>
    <w:uiPriority w:val="19"/>
    <w:semiHidden/>
    <w:qFormat/>
    <w:rsid w:val="00ED60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1245A" w:themeColor="accent1" w:themeShade="BF"/>
    </w:rPr>
  </w:style>
  <w:style w:type="paragraph" w:styleId="Kop5">
    <w:name w:val="heading 5"/>
    <w:basedOn w:val="Standaard"/>
    <w:next w:val="Standaard"/>
    <w:link w:val="Kop5Char"/>
    <w:uiPriority w:val="19"/>
    <w:semiHidden/>
    <w:qFormat/>
    <w:rsid w:val="00D70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1245A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rsid w:val="00647A70"/>
    <w:pPr>
      <w:numPr>
        <w:numId w:val="10"/>
      </w:numPr>
      <w:tabs>
        <w:tab w:val="left" w:pos="284"/>
      </w:tabs>
      <w:contextualSpacing/>
    </w:pPr>
  </w:style>
  <w:style w:type="paragraph" w:styleId="Lijstopsomteken2">
    <w:name w:val="List Bullet 2"/>
    <w:basedOn w:val="Standaard"/>
    <w:uiPriority w:val="99"/>
    <w:unhideWhenUsed/>
    <w:rsid w:val="00647A70"/>
    <w:pPr>
      <w:numPr>
        <w:numId w:val="9"/>
      </w:numPr>
      <w:tabs>
        <w:tab w:val="clear" w:pos="425"/>
        <w:tab w:val="num" w:pos="567"/>
      </w:tabs>
      <w:ind w:left="567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47A70"/>
    <w:pPr>
      <w:numPr>
        <w:numId w:val="8"/>
      </w:numPr>
      <w:tabs>
        <w:tab w:val="left" w:pos="851"/>
      </w:tabs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47A70"/>
    <w:pPr>
      <w:numPr>
        <w:numId w:val="7"/>
      </w:numPr>
      <w:tabs>
        <w:tab w:val="left" w:pos="1134"/>
      </w:tabs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47A70"/>
    <w:pPr>
      <w:numPr>
        <w:numId w:val="6"/>
      </w:numPr>
      <w:tabs>
        <w:tab w:val="left" w:pos="1418"/>
      </w:tabs>
      <w:contextualSpacing/>
    </w:pPr>
  </w:style>
  <w:style w:type="paragraph" w:styleId="Lijst">
    <w:name w:val="List"/>
    <w:basedOn w:val="Standaard"/>
    <w:uiPriority w:val="99"/>
    <w:semiHidden/>
    <w:unhideWhenUsed/>
    <w:rsid w:val="00E441FE"/>
    <w:pPr>
      <w:tabs>
        <w:tab w:val="left" w:pos="284"/>
      </w:tabs>
      <w:ind w:left="284" w:hanging="284"/>
      <w:contextualSpacing/>
    </w:pPr>
  </w:style>
  <w:style w:type="paragraph" w:styleId="Lijst2">
    <w:name w:val="List 2"/>
    <w:basedOn w:val="Standaard"/>
    <w:uiPriority w:val="99"/>
    <w:semiHidden/>
    <w:unhideWhenUsed/>
    <w:rsid w:val="00E441FE"/>
    <w:pPr>
      <w:ind w:left="568" w:hanging="284"/>
      <w:contextualSpacing/>
    </w:pPr>
  </w:style>
  <w:style w:type="paragraph" w:styleId="Lijst3">
    <w:name w:val="List 3"/>
    <w:basedOn w:val="Standaard"/>
    <w:uiPriority w:val="99"/>
    <w:semiHidden/>
    <w:unhideWhenUsed/>
    <w:rsid w:val="00E441F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441F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441FE"/>
    <w:pPr>
      <w:ind w:left="1415" w:hanging="283"/>
      <w:contextualSpacing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441FE"/>
    <w:pPr>
      <w:ind w:left="284" w:hanging="284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441FE"/>
    <w:pPr>
      <w:ind w:left="568" w:hanging="284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441FE"/>
    <w:pPr>
      <w:ind w:left="851" w:hanging="284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441FE"/>
    <w:pPr>
      <w:ind w:left="1135" w:hanging="284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441FE"/>
    <w:pPr>
      <w:ind w:left="1418" w:hanging="284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441FE"/>
    <w:pPr>
      <w:ind w:left="1702" w:hanging="284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47A70"/>
    <w:pPr>
      <w:ind w:left="1985" w:hanging="284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47A70"/>
    <w:pPr>
      <w:ind w:left="2269" w:hanging="284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47A70"/>
    <w:pPr>
      <w:ind w:left="2552" w:hanging="284"/>
    </w:pPr>
  </w:style>
  <w:style w:type="paragraph" w:styleId="Plattetekst">
    <w:name w:val="Body Text"/>
    <w:basedOn w:val="Standaard"/>
    <w:link w:val="PlattetekstChar"/>
    <w:uiPriority w:val="1"/>
    <w:rsid w:val="00516435"/>
    <w:pPr>
      <w:ind w:left="567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516435"/>
    <w:rPr>
      <w:sz w:val="21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70F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70F9"/>
    <w:rPr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70F9"/>
    <w:pPr>
      <w:ind w:firstLine="28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70F9"/>
    <w:rPr>
      <w:sz w:val="19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647A70"/>
    <w:pPr>
      <w:ind w:firstLine="567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21D7D"/>
    <w:rPr>
      <w:sz w:val="20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70F9"/>
    <w:pPr>
      <w:ind w:left="851" w:hanging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70F9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47A70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47A70"/>
    <w:rPr>
      <w:lang w:val="nl-NL"/>
    </w:rPr>
  </w:style>
  <w:style w:type="paragraph" w:styleId="Standaardinspringing">
    <w:name w:val="Normal Indent"/>
    <w:basedOn w:val="Standaard"/>
    <w:uiPriority w:val="99"/>
    <w:semiHidden/>
    <w:unhideWhenUsed/>
    <w:rsid w:val="004070F9"/>
    <w:pPr>
      <w:ind w:left="284"/>
    </w:pPr>
  </w:style>
  <w:style w:type="paragraph" w:styleId="Lijstnummering">
    <w:name w:val="List Number"/>
    <w:basedOn w:val="Standaard"/>
    <w:uiPriority w:val="99"/>
    <w:semiHidden/>
    <w:unhideWhenUsed/>
    <w:rsid w:val="004070F9"/>
    <w:pPr>
      <w:numPr>
        <w:numId w:val="5"/>
      </w:numPr>
      <w:tabs>
        <w:tab w:val="left" w:pos="284"/>
      </w:tabs>
      <w:contextualSpacing/>
    </w:pPr>
  </w:style>
  <w:style w:type="paragraph" w:styleId="Lijstnummering2">
    <w:name w:val="List Number 2"/>
    <w:basedOn w:val="Standaard"/>
    <w:uiPriority w:val="99"/>
    <w:semiHidden/>
    <w:rsid w:val="004070F9"/>
    <w:pPr>
      <w:numPr>
        <w:numId w:val="4"/>
      </w:numPr>
      <w:tabs>
        <w:tab w:val="left" w:pos="567"/>
      </w:tabs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70F9"/>
    <w:pPr>
      <w:numPr>
        <w:numId w:val="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70F9"/>
    <w:pPr>
      <w:numPr>
        <w:numId w:val="2"/>
      </w:numPr>
      <w:tabs>
        <w:tab w:val="left" w:pos="1134"/>
      </w:tabs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70F9"/>
    <w:pPr>
      <w:numPr>
        <w:numId w:val="1"/>
      </w:numPr>
      <w:tabs>
        <w:tab w:val="left" w:pos="1418"/>
      </w:tabs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70F9"/>
    <w:pPr>
      <w:ind w:left="284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70F9"/>
    <w:pPr>
      <w:ind w:left="567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70F9"/>
    <w:pPr>
      <w:ind w:left="851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70F9"/>
    <w:pPr>
      <w:ind w:left="1134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70F9"/>
    <w:pPr>
      <w:ind w:left="1418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B4217C"/>
    <w:pPr>
      <w:tabs>
        <w:tab w:val="left" w:pos="284"/>
        <w:tab w:val="left" w:pos="630"/>
        <w:tab w:val="right" w:pos="8488"/>
      </w:tabs>
      <w:spacing w:before="280"/>
      <w:ind w:left="284" w:hanging="284"/>
    </w:pPr>
    <w:rPr>
      <w:rFonts w:cstheme="minorHAnsi"/>
      <w:noProof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B32AE"/>
    <w:pPr>
      <w:tabs>
        <w:tab w:val="left" w:pos="851"/>
        <w:tab w:val="right" w:pos="8488"/>
      </w:tabs>
      <w:ind w:left="851" w:hanging="567"/>
    </w:pPr>
    <w:rPr>
      <w:rFonts w:cs="Calibri (Hoofdtekst)"/>
      <w:i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1B32AE"/>
    <w:pPr>
      <w:tabs>
        <w:tab w:val="left" w:pos="851"/>
        <w:tab w:val="left" w:pos="1260"/>
        <w:tab w:val="right" w:pos="8488"/>
      </w:tabs>
      <w:ind w:left="851" w:hanging="567"/>
    </w:pPr>
    <w:rPr>
      <w:rFonts w:cstheme="minorHAnsi"/>
      <w:i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070F9"/>
    <w:pPr>
      <w:ind w:left="63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70F9"/>
    <w:pPr>
      <w:ind w:left="84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70F9"/>
    <w:pPr>
      <w:ind w:left="105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70F9"/>
    <w:pPr>
      <w:ind w:left="126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70F9"/>
    <w:pPr>
      <w:ind w:left="147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70F9"/>
    <w:pPr>
      <w:ind w:left="1680"/>
    </w:pPr>
    <w:rPr>
      <w:rFonts w:cstheme="minorHAns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70F9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70F9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70F9"/>
    <w:rPr>
      <w:lang w:val="nl-NL"/>
    </w:rPr>
  </w:style>
  <w:style w:type="paragraph" w:styleId="Lijstalinea">
    <w:name w:val="List Paragraph"/>
    <w:aliases w:val="-_BOMW,standaard,Bullet 1,Bullet Points,Dot pt,F5 List Paragraph,Indicator Text,List Paragraph Char Char Char,List Paragraph1,List Paragraph2,MAIN CONTENT,No Spacing1,Normal numbere,Numbered Para 1,Párrafo de lista,Recommendation"/>
    <w:basedOn w:val="Standaard"/>
    <w:link w:val="LijstalineaChar"/>
    <w:uiPriority w:val="34"/>
    <w:qFormat/>
    <w:rsid w:val="004070F9"/>
    <w:pPr>
      <w:contextualSpacing/>
    </w:pPr>
  </w:style>
  <w:style w:type="table" w:styleId="Tabelraster">
    <w:name w:val="Table Grid"/>
    <w:basedOn w:val="Standaardtabel"/>
    <w:uiPriority w:val="39"/>
    <w:rsid w:val="00667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trainfo">
    <w:name w:val="Extra info"/>
    <w:basedOn w:val="Standaard"/>
    <w:uiPriority w:val="11"/>
    <w:qFormat/>
    <w:rsid w:val="00941D8A"/>
    <w:pPr>
      <w:tabs>
        <w:tab w:val="left" w:pos="170"/>
      </w:tabs>
    </w:pPr>
    <w:rPr>
      <w:sz w:val="15"/>
    </w:rPr>
  </w:style>
  <w:style w:type="character" w:customStyle="1" w:styleId="zsysVeldMarkering">
    <w:name w:val="zsysVeldMarkering"/>
    <w:basedOn w:val="Standaardalinea-lettertype"/>
    <w:uiPriority w:val="40"/>
    <w:semiHidden/>
    <w:rsid w:val="00667661"/>
    <w:rPr>
      <w:bdr w:val="none" w:sz="0" w:space="0" w:color="auto"/>
      <w:shd w:val="clear" w:color="auto" w:fill="A0C4E8"/>
    </w:rPr>
  </w:style>
  <w:style w:type="paragraph" w:customStyle="1" w:styleId="OpsommingN1Bullet">
    <w:name w:val="Opsomming N1 Bullet"/>
    <w:basedOn w:val="Plattetekst"/>
    <w:uiPriority w:val="4"/>
    <w:qFormat/>
    <w:rsid w:val="00C02477"/>
    <w:pPr>
      <w:numPr>
        <w:numId w:val="13"/>
      </w:numPr>
      <w:tabs>
        <w:tab w:val="clear" w:pos="284"/>
      </w:tabs>
      <w:ind w:left="851"/>
    </w:pPr>
  </w:style>
  <w:style w:type="paragraph" w:customStyle="1" w:styleId="NummeringN1">
    <w:name w:val="Nummering N1"/>
    <w:basedOn w:val="Plattetekst"/>
    <w:uiPriority w:val="5"/>
    <w:qFormat/>
    <w:rsid w:val="00C02477"/>
    <w:pPr>
      <w:numPr>
        <w:numId w:val="12"/>
      </w:numPr>
      <w:tabs>
        <w:tab w:val="clear" w:pos="284"/>
      </w:tabs>
      <w:ind w:left="851"/>
    </w:pPr>
  </w:style>
  <w:style w:type="paragraph" w:customStyle="1" w:styleId="Tussenkop">
    <w:name w:val="Tussenkop"/>
    <w:basedOn w:val="Standaard"/>
    <w:next w:val="Plattetekst"/>
    <w:uiPriority w:val="3"/>
    <w:qFormat/>
    <w:rsid w:val="00762882"/>
    <w:pPr>
      <w:keepNext/>
      <w:tabs>
        <w:tab w:val="left" w:pos="284"/>
        <w:tab w:val="left" w:pos="567"/>
      </w:tabs>
      <w:ind w:left="567"/>
    </w:pPr>
    <w:rPr>
      <w:b/>
    </w:rPr>
  </w:style>
  <w:style w:type="paragraph" w:customStyle="1" w:styleId="NummeringN2">
    <w:name w:val="Nummering N2"/>
    <w:basedOn w:val="Plattetekst"/>
    <w:uiPriority w:val="5"/>
    <w:qFormat/>
    <w:rsid w:val="001003F2"/>
    <w:pPr>
      <w:numPr>
        <w:numId w:val="14"/>
      </w:numPr>
      <w:ind w:left="1135" w:hanging="284"/>
    </w:pPr>
  </w:style>
  <w:style w:type="paragraph" w:customStyle="1" w:styleId="OpsommingN2Streep">
    <w:name w:val="Opsomming N2 Streep"/>
    <w:basedOn w:val="Plattetekst"/>
    <w:uiPriority w:val="4"/>
    <w:qFormat/>
    <w:rsid w:val="001003F2"/>
    <w:pPr>
      <w:numPr>
        <w:numId w:val="11"/>
      </w:numPr>
      <w:tabs>
        <w:tab w:val="num" w:pos="284"/>
      </w:tabs>
      <w:ind w:left="1135" w:hanging="284"/>
    </w:pPr>
  </w:style>
  <w:style w:type="paragraph" w:styleId="Koptekst">
    <w:name w:val="header"/>
    <w:basedOn w:val="Standaard"/>
    <w:link w:val="KoptekstChar"/>
    <w:uiPriority w:val="99"/>
    <w:unhideWhenUsed/>
    <w:rsid w:val="00F82922"/>
    <w:pPr>
      <w:spacing w:line="200" w:lineRule="atLeast"/>
    </w:pPr>
    <w:rPr>
      <w:color w:val="783293" w:themeColor="text2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82922"/>
    <w:rPr>
      <w:color w:val="783293" w:themeColor="text2"/>
      <w:sz w:val="16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02477"/>
    <w:pPr>
      <w:tabs>
        <w:tab w:val="left" w:pos="284"/>
      </w:tabs>
      <w:spacing w:line="240" w:lineRule="auto"/>
      <w:ind w:left="284" w:hanging="284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2477"/>
    <w:rPr>
      <w:sz w:val="21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766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7661"/>
    <w:rPr>
      <w:rFonts w:ascii="Times New Roman" w:hAnsi="Times New Roman" w:cs="Times New Roman"/>
      <w:sz w:val="18"/>
      <w:szCs w:val="18"/>
      <w:lang w:val="nl-NL"/>
    </w:rPr>
  </w:style>
  <w:style w:type="paragraph" w:styleId="Titel">
    <w:name w:val="Title"/>
    <w:basedOn w:val="Kop1"/>
    <w:next w:val="Standaard"/>
    <w:link w:val="TitelChar"/>
    <w:uiPriority w:val="6"/>
    <w:qFormat/>
    <w:rsid w:val="00BD3ACD"/>
    <w:pPr>
      <w:numPr>
        <w:numId w:val="0"/>
      </w:numPr>
      <w:spacing w:after="0" w:line="560" w:lineRule="exact"/>
      <w:contextualSpacing/>
    </w:pPr>
    <w:rPr>
      <w:rFonts w:cs="Times New Roman (Koppen CS)"/>
      <w:b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BD3ACD"/>
    <w:rPr>
      <w:rFonts w:asciiTheme="majorHAnsi" w:eastAsiaTheme="majorEastAsia" w:hAnsiTheme="majorHAnsi" w:cs="Times New Roman (Koppen CS)"/>
      <w:b/>
      <w:color w:val="783293" w:themeColor="text2"/>
      <w:kern w:val="28"/>
      <w:sz w:val="40"/>
      <w:szCs w:val="56"/>
      <w:lang w:val="nl-NL"/>
    </w:rPr>
  </w:style>
  <w:style w:type="paragraph" w:styleId="Ondertitel">
    <w:name w:val="Subtitle"/>
    <w:basedOn w:val="Kop2"/>
    <w:next w:val="Standaard"/>
    <w:link w:val="OndertitelChar"/>
    <w:uiPriority w:val="7"/>
    <w:qFormat/>
    <w:rsid w:val="00BD3ACD"/>
    <w:pPr>
      <w:numPr>
        <w:ilvl w:val="0"/>
        <w:numId w:val="0"/>
      </w:numPr>
      <w:spacing w:after="280" w:line="560" w:lineRule="exact"/>
    </w:pPr>
    <w:rPr>
      <w:rFonts w:eastAsiaTheme="minorEastAsia" w:cs="Times New Roman (Hoofdtekst CS)"/>
      <w:b w:val="0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BD3ACD"/>
    <w:rPr>
      <w:rFonts w:asciiTheme="majorHAnsi" w:eastAsiaTheme="minorEastAsia" w:hAnsiTheme="majorHAnsi" w:cs="Times New Roman (Hoofdtekst CS)"/>
      <w:color w:val="783293" w:themeColor="text2"/>
      <w:sz w:val="40"/>
      <w:szCs w:val="22"/>
      <w:lang w:val="nl-NL"/>
    </w:rPr>
  </w:style>
  <w:style w:type="paragraph" w:customStyle="1" w:styleId="Inleiding">
    <w:name w:val="Inleiding"/>
    <w:basedOn w:val="Standaard"/>
    <w:next w:val="Plattetekst"/>
    <w:uiPriority w:val="1"/>
    <w:qFormat/>
    <w:rsid w:val="004160C5"/>
    <w:pPr>
      <w:tabs>
        <w:tab w:val="left" w:pos="284"/>
        <w:tab w:val="left" w:pos="567"/>
        <w:tab w:val="left" w:pos="4820"/>
      </w:tabs>
    </w:pPr>
    <w:rPr>
      <w:b/>
      <w:color w:val="783293" w:themeColor="text2"/>
    </w:rPr>
  </w:style>
  <w:style w:type="character" w:customStyle="1" w:styleId="Kop2Char">
    <w:name w:val="Kop 2 Char"/>
    <w:basedOn w:val="Standaardalinea-lettertype"/>
    <w:link w:val="Kop2"/>
    <w:uiPriority w:val="2"/>
    <w:rsid w:val="0025373E"/>
    <w:rPr>
      <w:rFonts w:asciiTheme="majorHAnsi" w:eastAsiaTheme="majorEastAsia" w:hAnsiTheme="majorHAnsi" w:cstheme="majorBidi"/>
      <w:b/>
      <w:color w:val="783293" w:themeColor="text2"/>
      <w:sz w:val="21"/>
      <w:szCs w:val="26"/>
      <w:lang w:val="nl-NL"/>
    </w:rPr>
  </w:style>
  <w:style w:type="character" w:customStyle="1" w:styleId="Kop1Char">
    <w:name w:val="Kop 1 Char"/>
    <w:basedOn w:val="Standaardalinea-lettertype"/>
    <w:link w:val="Kop1"/>
    <w:uiPriority w:val="2"/>
    <w:rsid w:val="00CB2660"/>
    <w:rPr>
      <w:rFonts w:asciiTheme="majorHAnsi" w:eastAsiaTheme="majorEastAsia" w:hAnsiTheme="majorHAnsi" w:cstheme="majorBidi"/>
      <w:color w:val="783293" w:themeColor="text2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2"/>
    <w:rsid w:val="0025373E"/>
    <w:rPr>
      <w:rFonts w:asciiTheme="majorHAnsi" w:eastAsiaTheme="majorEastAsia" w:hAnsiTheme="majorHAnsi" w:cstheme="majorBidi"/>
      <w:b/>
      <w:i/>
      <w:color w:val="783293" w:themeColor="text2"/>
      <w:sz w:val="21"/>
      <w:lang w:val="nl-NL"/>
    </w:rPr>
  </w:style>
  <w:style w:type="paragraph" w:styleId="Citaat">
    <w:name w:val="Quote"/>
    <w:basedOn w:val="Standaard"/>
    <w:next w:val="Standaard"/>
    <w:link w:val="CitaatChar"/>
    <w:uiPriority w:val="6"/>
    <w:qFormat/>
    <w:rsid w:val="00F82922"/>
    <w:pPr>
      <w:spacing w:before="280" w:after="560" w:line="560" w:lineRule="exact"/>
      <w:ind w:left="567" w:right="567"/>
    </w:pPr>
    <w:rPr>
      <w:i/>
      <w:iCs/>
      <w:color w:val="783293" w:themeColor="accent2"/>
      <w:sz w:val="48"/>
    </w:rPr>
  </w:style>
  <w:style w:type="character" w:customStyle="1" w:styleId="CitaatChar">
    <w:name w:val="Citaat Char"/>
    <w:basedOn w:val="Standaardalinea-lettertype"/>
    <w:link w:val="Citaat"/>
    <w:uiPriority w:val="6"/>
    <w:rsid w:val="00F82922"/>
    <w:rPr>
      <w:i/>
      <w:iCs/>
      <w:color w:val="783293" w:themeColor="accent2"/>
      <w:sz w:val="48"/>
      <w:lang w:val="nl-NL"/>
    </w:rPr>
  </w:style>
  <w:style w:type="paragraph" w:customStyle="1" w:styleId="Contactgegevens">
    <w:name w:val="Contactgegevens"/>
    <w:basedOn w:val="Voettekst"/>
    <w:uiPriority w:val="12"/>
    <w:qFormat/>
    <w:rsid w:val="007B4E82"/>
    <w:pPr>
      <w:spacing w:line="200" w:lineRule="exact"/>
      <w:jc w:val="center"/>
    </w:pPr>
    <w:rPr>
      <w:sz w:val="16"/>
    </w:rPr>
  </w:style>
  <w:style w:type="character" w:styleId="Paginanummer">
    <w:name w:val="page number"/>
    <w:basedOn w:val="Standaardalinea-lettertype"/>
    <w:uiPriority w:val="99"/>
    <w:unhideWhenUsed/>
    <w:rsid w:val="00284C07"/>
    <w:rPr>
      <w:sz w:val="20"/>
    </w:rPr>
  </w:style>
  <w:style w:type="paragraph" w:customStyle="1" w:styleId="ContactgegevensKop">
    <w:name w:val="Contactgegevens Kop"/>
    <w:basedOn w:val="Contactgegevens"/>
    <w:uiPriority w:val="12"/>
    <w:qFormat/>
    <w:rsid w:val="007B4E82"/>
    <w:rPr>
      <w:rFonts w:asciiTheme="majorHAnsi" w:hAnsiTheme="majorHAnsi"/>
      <w:b/>
      <w:color w:val="783293" w:themeColor="text2"/>
    </w:rPr>
  </w:style>
  <w:style w:type="paragraph" w:customStyle="1" w:styleId="Kenmerken">
    <w:name w:val="Kenmerken"/>
    <w:basedOn w:val="Standaard"/>
    <w:uiPriority w:val="11"/>
    <w:qFormat/>
    <w:rsid w:val="002D6480"/>
    <w:pPr>
      <w:spacing w:line="240" w:lineRule="exact"/>
    </w:pPr>
    <w:rPr>
      <w:sz w:val="18"/>
    </w:rPr>
  </w:style>
  <w:style w:type="paragraph" w:customStyle="1" w:styleId="KenmerkKop">
    <w:name w:val="Kenmerk Kop"/>
    <w:basedOn w:val="Kenmerken"/>
    <w:uiPriority w:val="11"/>
    <w:qFormat/>
    <w:rsid w:val="007B4E82"/>
    <w:rPr>
      <w:rFonts w:asciiTheme="majorHAnsi" w:hAnsiTheme="majorHAnsi"/>
      <w:b/>
    </w:rPr>
  </w:style>
  <w:style w:type="paragraph" w:customStyle="1" w:styleId="KenmerkenDatum">
    <w:name w:val="Kenmerken Datum"/>
    <w:basedOn w:val="Kenmerken"/>
    <w:uiPriority w:val="11"/>
    <w:qFormat/>
    <w:rsid w:val="007B4E82"/>
  </w:style>
  <w:style w:type="paragraph" w:customStyle="1" w:styleId="KenmerkenOnskenmerk">
    <w:name w:val="Kenmerken Ons kenmerk"/>
    <w:basedOn w:val="Kenmerken"/>
    <w:uiPriority w:val="11"/>
    <w:qFormat/>
    <w:rsid w:val="007B4E82"/>
  </w:style>
  <w:style w:type="paragraph" w:customStyle="1" w:styleId="KenmerkenUwkenmerk">
    <w:name w:val="Kenmerken Uw kenmerk"/>
    <w:basedOn w:val="Kenmerken"/>
    <w:uiPriority w:val="11"/>
    <w:qFormat/>
    <w:rsid w:val="007B4E82"/>
  </w:style>
  <w:style w:type="paragraph" w:customStyle="1" w:styleId="KenmerkenOnderwerp">
    <w:name w:val="Kenmerken Onderwerp"/>
    <w:basedOn w:val="Kenmerken"/>
    <w:uiPriority w:val="11"/>
    <w:qFormat/>
    <w:rsid w:val="004160C5"/>
    <w:rPr>
      <w:b/>
      <w:sz w:val="20"/>
    </w:rPr>
  </w:style>
  <w:style w:type="paragraph" w:customStyle="1" w:styleId="ItemTitel">
    <w:name w:val="Item Titel"/>
    <w:basedOn w:val="Standaard"/>
    <w:uiPriority w:val="19"/>
    <w:semiHidden/>
    <w:qFormat/>
    <w:rsid w:val="004160C5"/>
    <w:pPr>
      <w:spacing w:line="520" w:lineRule="exact"/>
    </w:pPr>
    <w:rPr>
      <w:rFonts w:cs="Times New Roman (Hoofdtekst CS)"/>
      <w:color w:val="783293" w:themeColor="text2"/>
      <w:spacing w:val="10"/>
      <w:sz w:val="48"/>
    </w:rPr>
  </w:style>
  <w:style w:type="table" w:customStyle="1" w:styleId="i-SDTabel1">
    <w:name w:val="i-SD_Tabel 1"/>
    <w:basedOn w:val="Standaardtabel"/>
    <w:uiPriority w:val="99"/>
    <w:rsid w:val="00A82E64"/>
    <w:pPr>
      <w:spacing w:line="240" w:lineRule="exact"/>
    </w:pPr>
    <w:rPr>
      <w:sz w:val="21"/>
    </w:rPr>
    <w:tblPr>
      <w:tblInd w:w="567" w:type="dxa"/>
      <w:tblBorders>
        <w:top w:val="single" w:sz="4" w:space="0" w:color="783293" w:themeColor="text2"/>
        <w:bottom w:val="single" w:sz="4" w:space="0" w:color="783293" w:themeColor="text2"/>
        <w:insideH w:val="single" w:sz="4" w:space="0" w:color="783293" w:themeColor="text2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ajorHAnsi" w:hAnsiTheme="majorHAnsi"/>
        <w:b/>
        <w:color w:val="783293" w:themeColor="text2"/>
        <w:sz w:val="21"/>
      </w:rPr>
    </w:tblStylePr>
    <w:tblStylePr w:type="firstCol">
      <w:rPr>
        <w:color w:val="783293" w:themeColor="text2"/>
      </w:rPr>
    </w:tblStylePr>
  </w:style>
  <w:style w:type="paragraph" w:styleId="Kopvaninhoudsopgave">
    <w:name w:val="TOC Heading"/>
    <w:basedOn w:val="Kop1"/>
    <w:next w:val="Plattetekst"/>
    <w:uiPriority w:val="39"/>
    <w:unhideWhenUsed/>
    <w:qFormat/>
    <w:rsid w:val="00E834CB"/>
    <w:pPr>
      <w:numPr>
        <w:numId w:val="0"/>
      </w:numPr>
      <w:tabs>
        <w:tab w:val="left" w:pos="567"/>
      </w:tabs>
      <w:outlineLvl w:val="9"/>
    </w:pPr>
    <w:rPr>
      <w:bCs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FC181F"/>
    <w:rPr>
      <w:color w:val="000000" w:themeColor="hyperlink"/>
      <w:u w:val="single"/>
    </w:rPr>
  </w:style>
  <w:style w:type="paragraph" w:customStyle="1" w:styleId="BijlageKop">
    <w:name w:val="Bijlage Kop"/>
    <w:basedOn w:val="Kop1"/>
    <w:next w:val="Plattetekst"/>
    <w:uiPriority w:val="8"/>
    <w:qFormat/>
    <w:rsid w:val="00A82E64"/>
    <w:pPr>
      <w:numPr>
        <w:numId w:val="0"/>
      </w:numPr>
      <w:ind w:left="567"/>
    </w:pPr>
    <w:rPr>
      <w:noProof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02477"/>
    <w:pPr>
      <w:tabs>
        <w:tab w:val="left" w:pos="284"/>
      </w:tabs>
      <w:spacing w:line="180" w:lineRule="exact"/>
      <w:ind w:left="284" w:hanging="284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02477"/>
    <w:rPr>
      <w:sz w:val="14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D2375"/>
    <w:rPr>
      <w:vertAlign w:val="superscript"/>
    </w:rPr>
  </w:style>
  <w:style w:type="paragraph" w:customStyle="1" w:styleId="VoetnootScheidingslijn">
    <w:name w:val="Voetnoot Scheidingslijn"/>
    <w:basedOn w:val="Standaard"/>
    <w:uiPriority w:val="19"/>
    <w:semiHidden/>
    <w:qFormat/>
    <w:rsid w:val="00C02477"/>
    <w:pPr>
      <w:spacing w:before="200" w:after="80" w:line="180" w:lineRule="exact"/>
    </w:pPr>
    <w:rPr>
      <w:color w:val="783293" w:themeColor="text2"/>
      <w:sz w:val="14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221FB1"/>
    <w:pPr>
      <w:spacing w:line="360" w:lineRule="auto"/>
    </w:pPr>
    <w:rPr>
      <w:color w:val="783293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rsid w:val="00221FB1"/>
    <w:rPr>
      <w:color w:val="783293" w:themeColor="text2"/>
      <w:lang w:val="nl-NL"/>
    </w:rPr>
  </w:style>
  <w:style w:type="paragraph" w:customStyle="1" w:styleId="Plattetekstinspring">
    <w:name w:val="Platte tekst inspring"/>
    <w:basedOn w:val="Plattetekst"/>
    <w:uiPriority w:val="1"/>
    <w:qFormat/>
    <w:rsid w:val="00C02477"/>
    <w:pPr>
      <w:ind w:left="851"/>
    </w:pPr>
  </w:style>
  <w:style w:type="paragraph" w:customStyle="1" w:styleId="Tabeltekst">
    <w:name w:val="Tabel tekst"/>
    <w:basedOn w:val="Plattetekst"/>
    <w:uiPriority w:val="9"/>
    <w:qFormat/>
    <w:rsid w:val="006D4930"/>
    <w:pPr>
      <w:spacing w:line="240" w:lineRule="exact"/>
      <w:ind w:left="0"/>
    </w:pPr>
  </w:style>
  <w:style w:type="paragraph" w:customStyle="1" w:styleId="Tabeltekstkleinkop">
    <w:name w:val="Tabel tekst klein kop"/>
    <w:basedOn w:val="Tabeltekstklein"/>
    <w:uiPriority w:val="9"/>
    <w:qFormat/>
    <w:rsid w:val="00A82E64"/>
    <w:rPr>
      <w:color w:val="783293" w:themeColor="text2"/>
    </w:rPr>
  </w:style>
  <w:style w:type="paragraph" w:customStyle="1" w:styleId="Tabeltekstklein">
    <w:name w:val="Tabel tekst klein"/>
    <w:basedOn w:val="Tabeltekst"/>
    <w:uiPriority w:val="9"/>
    <w:qFormat/>
    <w:rsid w:val="006D4930"/>
    <w:pPr>
      <w:spacing w:line="220" w:lineRule="exact"/>
    </w:pPr>
    <w:rPr>
      <w:rFonts w:asciiTheme="majorHAnsi" w:hAnsiTheme="majorHAnsi"/>
      <w:color w:val="000000" w:themeColor="text1"/>
      <w:sz w:val="18"/>
    </w:rPr>
  </w:style>
  <w:style w:type="paragraph" w:customStyle="1" w:styleId="Kadertekst">
    <w:name w:val="Kader tekst"/>
    <w:basedOn w:val="Plattetekst"/>
    <w:uiPriority w:val="9"/>
    <w:qFormat/>
    <w:rsid w:val="00E85747"/>
    <w:pPr>
      <w:ind w:left="0"/>
    </w:pPr>
  </w:style>
  <w:style w:type="table" w:customStyle="1" w:styleId="i-SDTabel3tekstklein">
    <w:name w:val="i-SD_Tabel 3 tekst klein"/>
    <w:basedOn w:val="Standaardtabel"/>
    <w:uiPriority w:val="99"/>
    <w:rsid w:val="0025373E"/>
    <w:rPr>
      <w:sz w:val="18"/>
    </w:rPr>
    <w:tblPr>
      <w:tblInd w:w="567" w:type="dxa"/>
      <w:tblBorders>
        <w:top w:val="single" w:sz="4" w:space="0" w:color="783293" w:themeColor="text2"/>
        <w:bottom w:val="single" w:sz="4" w:space="0" w:color="783293" w:themeColor="text2"/>
        <w:insideH w:val="single" w:sz="4" w:space="0" w:color="783293" w:themeColor="text2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783293" w:themeColor="text2"/>
        <w:sz w:val="18"/>
      </w:rPr>
    </w:tblStylePr>
    <w:tblStylePr w:type="firstCol">
      <w:rPr>
        <w:color w:val="783293" w:themeColor="text2"/>
        <w:sz w:val="18"/>
      </w:rPr>
    </w:tblStylePr>
  </w:style>
  <w:style w:type="table" w:customStyle="1" w:styleId="i-SDKader1lichtblauw">
    <w:name w:val="i-SD_Kader 1 lichtblauw"/>
    <w:basedOn w:val="Standaardtabel"/>
    <w:uiPriority w:val="99"/>
    <w:rsid w:val="00F30260"/>
    <w:rPr>
      <w:color w:val="000000" w:themeColor="text1"/>
      <w:sz w:val="21"/>
    </w:rPr>
    <w:tblPr>
      <w:tblInd w:w="567" w:type="dxa"/>
      <w:tblCellMar>
        <w:top w:w="113" w:type="dxa"/>
        <w:left w:w="170" w:type="dxa"/>
        <w:bottom w:w="198" w:type="dxa"/>
        <w:right w:w="142" w:type="dxa"/>
      </w:tblCellMar>
    </w:tblPr>
    <w:tcPr>
      <w:shd w:val="clear" w:color="auto" w:fill="96DDFD" w:themeFill="accent3" w:themeFillTint="66"/>
    </w:tcPr>
  </w:style>
  <w:style w:type="table" w:customStyle="1" w:styleId="i-SDKader2Lichtpaars">
    <w:name w:val="i-SD_Kader 2 Lichtpaars"/>
    <w:basedOn w:val="i-SDKader1lichtblauw"/>
    <w:uiPriority w:val="99"/>
    <w:rsid w:val="00E85747"/>
    <w:tblPr/>
    <w:tcPr>
      <w:shd w:val="clear" w:color="auto" w:fill="CEA1DF" w:themeFill="accent2" w:themeFillTint="66"/>
    </w:tcPr>
  </w:style>
  <w:style w:type="table" w:customStyle="1" w:styleId="i-SDTabel2Breed">
    <w:name w:val="i-SD_Tabel 2 Breed"/>
    <w:basedOn w:val="i-SDTabel1"/>
    <w:uiPriority w:val="99"/>
    <w:rsid w:val="00384581"/>
    <w:tblPr>
      <w:tblInd w:w="0" w:type="dxa"/>
    </w:tblPr>
    <w:tblStylePr w:type="firstRow">
      <w:rPr>
        <w:rFonts w:asciiTheme="majorHAnsi" w:hAnsiTheme="majorHAnsi"/>
        <w:b/>
        <w:color w:val="783293" w:themeColor="text2"/>
        <w:sz w:val="21"/>
      </w:rPr>
    </w:tblStylePr>
    <w:tblStylePr w:type="firstCol">
      <w:rPr>
        <w:color w:val="783293" w:themeColor="text2"/>
      </w:rPr>
    </w:tblStylePr>
  </w:style>
  <w:style w:type="table" w:customStyle="1" w:styleId="i-SDTabel4tekstkleinBreed">
    <w:name w:val="i-SD_Tabel 4 tekst klein Breed"/>
    <w:basedOn w:val="i-SDTabel3tekstklein"/>
    <w:uiPriority w:val="99"/>
    <w:rsid w:val="0025373E"/>
    <w:tblPr>
      <w:tblInd w:w="0" w:type="dxa"/>
    </w:tblPr>
    <w:tblStylePr w:type="firstRow">
      <w:rPr>
        <w:b/>
        <w:color w:val="783293" w:themeColor="text2"/>
        <w:sz w:val="18"/>
      </w:rPr>
    </w:tblStylePr>
    <w:tblStylePr w:type="firstCol">
      <w:rPr>
        <w:color w:val="783293" w:themeColor="text2"/>
        <w:sz w:val="18"/>
      </w:rPr>
    </w:tblStylePr>
  </w:style>
  <w:style w:type="character" w:customStyle="1" w:styleId="Kop4Char">
    <w:name w:val="Kop 4 Char"/>
    <w:basedOn w:val="Standaardalinea-lettertype"/>
    <w:link w:val="Kop4"/>
    <w:uiPriority w:val="19"/>
    <w:semiHidden/>
    <w:rsid w:val="00ED60B7"/>
    <w:rPr>
      <w:rFonts w:asciiTheme="majorHAnsi" w:eastAsiaTheme="majorEastAsia" w:hAnsiTheme="majorHAnsi" w:cstheme="majorBidi"/>
      <w:i/>
      <w:iCs/>
      <w:color w:val="21245A" w:themeColor="accent1" w:themeShade="BF"/>
      <w:sz w:val="21"/>
      <w:lang w:val="nl-NL"/>
    </w:rPr>
  </w:style>
  <w:style w:type="character" w:styleId="Zwaar">
    <w:name w:val="Strong"/>
    <w:basedOn w:val="Standaardalinea-lettertype"/>
    <w:uiPriority w:val="22"/>
    <w:qFormat/>
    <w:rsid w:val="00F70155"/>
    <w:rPr>
      <w:b/>
      <w:bCs/>
    </w:rPr>
  </w:style>
  <w:style w:type="paragraph" w:customStyle="1" w:styleId="KadertekstKop">
    <w:name w:val="Kadertekst Kop"/>
    <w:basedOn w:val="Kadertekst"/>
    <w:uiPriority w:val="7"/>
    <w:qFormat/>
    <w:rsid w:val="00B04E8B"/>
    <w:pPr>
      <w:keepNext/>
    </w:pPr>
    <w:rPr>
      <w:b/>
    </w:rPr>
  </w:style>
  <w:style w:type="paragraph" w:customStyle="1" w:styleId="Reserve2">
    <w:name w:val="Reserve 2"/>
    <w:basedOn w:val="Standaard"/>
    <w:uiPriority w:val="7"/>
    <w:qFormat/>
    <w:rsid w:val="0010275C"/>
    <w:pPr>
      <w:spacing w:line="240" w:lineRule="atLeast"/>
    </w:pPr>
    <w:rPr>
      <w:sz w:val="18"/>
    </w:rPr>
  </w:style>
  <w:style w:type="paragraph" w:customStyle="1" w:styleId="Reserve3">
    <w:name w:val="Reserve 3"/>
    <w:basedOn w:val="Standaard"/>
    <w:uiPriority w:val="7"/>
    <w:qFormat/>
    <w:rsid w:val="0010275C"/>
    <w:pPr>
      <w:spacing w:line="240" w:lineRule="atLeast"/>
    </w:pPr>
    <w:rPr>
      <w:sz w:val="18"/>
    </w:rPr>
  </w:style>
  <w:style w:type="table" w:customStyle="1" w:styleId="Tabelraster2">
    <w:name w:val="Tabelraster2"/>
    <w:basedOn w:val="Standaardtabel"/>
    <w:next w:val="Tabelraster"/>
    <w:uiPriority w:val="59"/>
    <w:rsid w:val="0011053F"/>
    <w:rPr>
      <w:rFonts w:eastAsia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">
    <w:name w:val="Kop 5 Char"/>
    <w:basedOn w:val="Standaardalinea-lettertype"/>
    <w:link w:val="Kop5"/>
    <w:uiPriority w:val="1"/>
    <w:rsid w:val="00D70062"/>
    <w:rPr>
      <w:rFonts w:asciiTheme="majorHAnsi" w:eastAsiaTheme="majorEastAsia" w:hAnsiTheme="majorHAnsi" w:cstheme="majorBidi"/>
      <w:color w:val="21245A" w:themeColor="accent1" w:themeShade="BF"/>
      <w:sz w:val="21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0F2316"/>
    <w:rPr>
      <w:i/>
      <w:iCs/>
      <w:color w:val="2D3079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C45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457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457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45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4573"/>
    <w:rPr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FB62CD"/>
    <w:rPr>
      <w:sz w:val="21"/>
      <w:lang w:val="nl-NL"/>
    </w:rPr>
  </w:style>
  <w:style w:type="table" w:styleId="Rastertabel4-Accent2">
    <w:name w:val="Grid Table 4 Accent 2"/>
    <w:basedOn w:val="Standaardtabel"/>
    <w:uiPriority w:val="49"/>
    <w:rsid w:val="00490E95"/>
    <w:rPr>
      <w:kern w:val="2"/>
      <w:sz w:val="22"/>
      <w:szCs w:val="22"/>
      <w:lang w:val="nl-NL"/>
      <w14:ligatures w14:val="standardContextual"/>
    </w:rPr>
    <w:tblPr>
      <w:tblStyleRowBandSize w:val="1"/>
      <w:tblStyleColBandSize w:val="1"/>
      <w:tblBorders>
        <w:top w:val="single" w:sz="4" w:space="0" w:color="B572CF" w:themeColor="accent2" w:themeTint="99"/>
        <w:left w:val="single" w:sz="4" w:space="0" w:color="B572CF" w:themeColor="accent2" w:themeTint="99"/>
        <w:bottom w:val="single" w:sz="4" w:space="0" w:color="B572CF" w:themeColor="accent2" w:themeTint="99"/>
        <w:right w:val="single" w:sz="4" w:space="0" w:color="B572CF" w:themeColor="accent2" w:themeTint="99"/>
        <w:insideH w:val="single" w:sz="4" w:space="0" w:color="B572CF" w:themeColor="accent2" w:themeTint="99"/>
        <w:insideV w:val="single" w:sz="4" w:space="0" w:color="B572C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3293" w:themeColor="accent2"/>
          <w:left w:val="single" w:sz="4" w:space="0" w:color="783293" w:themeColor="accent2"/>
          <w:bottom w:val="single" w:sz="4" w:space="0" w:color="783293" w:themeColor="accent2"/>
          <w:right w:val="single" w:sz="4" w:space="0" w:color="783293" w:themeColor="accent2"/>
          <w:insideH w:val="nil"/>
          <w:insideV w:val="nil"/>
        </w:tcBorders>
        <w:shd w:val="clear" w:color="auto" w:fill="783293" w:themeFill="accent2"/>
      </w:tcPr>
    </w:tblStylePr>
    <w:tblStylePr w:type="lastRow">
      <w:rPr>
        <w:b/>
        <w:bCs/>
      </w:rPr>
      <w:tblPr/>
      <w:tcPr>
        <w:tcBorders>
          <w:top w:val="double" w:sz="4" w:space="0" w:color="78329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0EF" w:themeFill="accent2" w:themeFillTint="33"/>
      </w:tcPr>
    </w:tblStylePr>
    <w:tblStylePr w:type="band1Horz">
      <w:tblPr/>
      <w:tcPr>
        <w:shd w:val="clear" w:color="auto" w:fill="E6D0EF" w:themeFill="accent2" w:themeFillTint="33"/>
      </w:tcPr>
    </w:tblStylePr>
  </w:style>
  <w:style w:type="paragraph" w:styleId="Normaalweb">
    <w:name w:val="Normal (Web)"/>
    <w:basedOn w:val="Standaard"/>
    <w:uiPriority w:val="99"/>
    <w:unhideWhenUsed/>
    <w:rsid w:val="0087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paragraph">
    <w:name w:val="paragraph"/>
    <w:basedOn w:val="Standaard"/>
    <w:rsid w:val="008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E5349"/>
  </w:style>
  <w:style w:type="character" w:customStyle="1" w:styleId="eop">
    <w:name w:val="eop"/>
    <w:basedOn w:val="Standaardalinea-lettertype"/>
    <w:rsid w:val="008E5349"/>
  </w:style>
  <w:style w:type="character" w:customStyle="1" w:styleId="wacimagecontainer">
    <w:name w:val="wacimagecontainer"/>
    <w:basedOn w:val="Standaardalinea-lettertype"/>
    <w:rsid w:val="008E5349"/>
  </w:style>
  <w:style w:type="character" w:styleId="Vermelding">
    <w:name w:val="Mention"/>
    <w:basedOn w:val="Standaardalinea-lettertype"/>
    <w:uiPriority w:val="99"/>
    <w:unhideWhenUsed/>
    <w:rsid w:val="005B4C1A"/>
    <w:rPr>
      <w:color w:val="2B579A"/>
      <w:shd w:val="clear" w:color="auto" w:fill="E1DFDD"/>
    </w:rPr>
  </w:style>
  <w:style w:type="paragraph" w:customStyle="1" w:styleId="Default">
    <w:name w:val="Default"/>
    <w:rsid w:val="0007148C"/>
    <w:pPr>
      <w:autoSpaceDE w:val="0"/>
      <w:autoSpaceDN w:val="0"/>
      <w:adjustRightInd w:val="0"/>
    </w:pPr>
    <w:rPr>
      <w:rFonts w:ascii="Calibri" w:hAnsi="Calibri" w:cs="Calibri"/>
      <w:color w:val="00000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3332"/>
    <w:rPr>
      <w:color w:val="605E5C"/>
      <w:shd w:val="clear" w:color="auto" w:fill="E1DFDD"/>
    </w:rPr>
  </w:style>
  <w:style w:type="character" w:customStyle="1" w:styleId="scxw22742899">
    <w:name w:val="scxw22742899"/>
    <w:basedOn w:val="Standaardalinea-lettertype"/>
    <w:rsid w:val="000B443E"/>
  </w:style>
  <w:style w:type="character" w:customStyle="1" w:styleId="LijstalineaChar">
    <w:name w:val="Lijstalinea Char"/>
    <w:aliases w:val="-_BOMW Char,standaard Char,Bullet 1 Char,Bullet Points Char,Dot pt Char,F5 List Paragraph Char,Indicator Text Char,List Paragraph Char Char Char Char,List Paragraph1 Char,List Paragraph2 Char,MAIN CONTENT Char,No Spacing1 Char"/>
    <w:basedOn w:val="Standaardalinea-lettertype"/>
    <w:link w:val="Lijstalinea"/>
    <w:uiPriority w:val="34"/>
    <w:rsid w:val="00281E89"/>
    <w:rPr>
      <w:sz w:val="21"/>
      <w:lang w:val="nl-NL"/>
    </w:rPr>
  </w:style>
  <w:style w:type="paragraph" w:customStyle="1" w:styleId="StandaardRegelafstand">
    <w:name w:val="Standaard + Regelafstand"/>
    <w:basedOn w:val="Standaard"/>
    <w:rsid w:val="00281E89"/>
    <w:pPr>
      <w:spacing w:line="280" w:lineRule="exact"/>
      <w:jc w:val="both"/>
    </w:pPr>
    <w:rPr>
      <w:rFonts w:ascii="Univers" w:eastAsia="Times New Roman" w:hAnsi="Univers" w:cs="Times New Roman"/>
      <w:sz w:val="20"/>
      <w:szCs w:val="20"/>
      <w:lang w:eastAsia="nl-NL"/>
    </w:rPr>
  </w:style>
  <w:style w:type="table" w:styleId="Tabelrasterlicht">
    <w:name w:val="Grid Table Light"/>
    <w:basedOn w:val="Standaardtabel"/>
    <w:uiPriority w:val="40"/>
    <w:rsid w:val="00A367DA"/>
    <w:rPr>
      <w:kern w:val="2"/>
      <w:sz w:val="22"/>
      <w:szCs w:val="22"/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B1E4C"/>
    <w:rPr>
      <w:kern w:val="2"/>
      <w:sz w:val="22"/>
      <w:szCs w:val="22"/>
      <w:lang w:val="nl-NL"/>
      <w14:ligatures w14:val="standardContextua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60B8"/>
    <w:rPr>
      <w:color w:val="00000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F25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27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7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0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4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5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5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26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4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8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9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9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3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5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8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0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3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2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8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7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8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61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5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4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6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8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4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4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2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1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73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5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0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4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5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99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2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6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52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1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0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9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34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3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7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3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8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4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13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0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1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79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0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4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35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8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3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7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17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6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69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5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1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2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4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0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67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3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5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4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34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8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6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7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4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3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7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7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9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40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0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6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4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1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4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6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6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0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73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8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1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6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8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0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1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1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4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4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8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8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3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8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0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91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1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73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2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7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4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9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0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39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5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8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44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14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3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1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1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7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0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2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9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3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7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67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6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0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2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1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8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8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0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6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0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7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3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4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50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0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8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02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0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3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2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5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-sociaal_domein_Kleuren">
      <a:dk1>
        <a:srgbClr val="000000"/>
      </a:dk1>
      <a:lt1>
        <a:srgbClr val="FFFFFF"/>
      </a:lt1>
      <a:dk2>
        <a:srgbClr val="783293"/>
      </a:dk2>
      <a:lt2>
        <a:srgbClr val="C9C9C9"/>
      </a:lt2>
      <a:accent1>
        <a:srgbClr val="2D3079"/>
      </a:accent1>
      <a:accent2>
        <a:srgbClr val="783293"/>
      </a:accent2>
      <a:accent3>
        <a:srgbClr val="03A9F4"/>
      </a:accent3>
      <a:accent4>
        <a:srgbClr val="EC008C"/>
      </a:accent4>
      <a:accent5>
        <a:srgbClr val="CDDC39"/>
      </a:accent5>
      <a:accent6>
        <a:srgbClr val="F9A825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758E5A3D67B48A0618680F49F6ACA" ma:contentTypeVersion="3" ma:contentTypeDescription="Een nieuw document maken." ma:contentTypeScope="" ma:versionID="ddbee08c4c6aeda3e7c6271dd0911401">
  <xsd:schema xmlns:xsd="http://www.w3.org/2001/XMLSchema" xmlns:xs="http://www.w3.org/2001/XMLSchema" xmlns:p="http://schemas.microsoft.com/office/2006/metadata/properties" xmlns:ns2="093f29f2-f45d-43ad-bcbd-b45e916d9044" targetNamespace="http://schemas.microsoft.com/office/2006/metadata/properties" ma:root="true" ma:fieldsID="f64bf5bc3d38ac7ad9d83c07d109e084" ns2:_="">
    <xsd:import namespace="093f29f2-f45d-43ad-bcbd-b45e916d9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29f2-f45d-43ad-bcbd-b45e916d9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B62BBD-2910-4135-AD84-9C2A5BC65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f29f2-f45d-43ad-bcbd-b45e916d9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302B1-9D54-4884-A616-975E64AEA0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79DB23-CA45-4E12-ACD7-5C91C4C40B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C8A206-16A5-4147-B561-65C53D62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1321</Characters>
  <Application>Microsoft Office Word</Application>
  <DocSecurity>0</DocSecurity>
  <Lines>11</Lines>
  <Paragraphs>3</Paragraphs>
  <ScaleCrop>false</ScaleCrop>
  <Manager/>
  <Company>Ketenbureau i-Sociaal Domein</Company>
  <LinksUpToDate>false</LinksUpToDate>
  <CharactersWithSpaces>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Inkoopdocument met EMVI</dc:title>
  <dc:subject/>
  <dc:creator>Microsoft Office User</dc:creator>
  <cp:keywords/>
  <dc:description>Ketenbureau i-Sociaal Domein - Inkoopdocument met EMVI - versie 1 - oktober 2022
Ontwerp: Humming
Template: Ton Persoon</dc:description>
  <cp:lastModifiedBy>Marjolein van Zonneveld</cp:lastModifiedBy>
  <cp:revision>2</cp:revision>
  <cp:lastPrinted>2023-11-15T16:19:00Z</cp:lastPrinted>
  <dcterms:created xsi:type="dcterms:W3CDTF">2025-06-27T10:08:00Z</dcterms:created>
  <dcterms:modified xsi:type="dcterms:W3CDTF">2025-06-27T10:08:00Z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0x010100562758E5A3D67B48A0618680F49F6ACA</vt:lpwstr>
  </property>
  <property fmtid="{D5CDD505-2E9C-101B-9397-08002B2CF9AE}" pid="3" name="MediaServiceImageTags">
    <vt:lpwstr/>
  </property>
  <property fmtid="{D5CDD505-2E9C-101B-9397-08002B2CF9AE}" pid="4" name="Order">
    <vt:r8>38086600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