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052BA" w14:textId="5E912363" w:rsidR="002D674A" w:rsidRPr="0049243A" w:rsidRDefault="00C61E05" w:rsidP="00967E22">
      <w:pPr>
        <w:pStyle w:val="Heading1titel"/>
        <w:rPr>
          <w:sz w:val="22"/>
          <w:szCs w:val="22"/>
        </w:rPr>
      </w:pPr>
      <w:r w:rsidRPr="0049243A">
        <w:rPr>
          <w:sz w:val="22"/>
          <w:szCs w:val="22"/>
        </w:rPr>
        <w:t xml:space="preserve">Bijlage </w:t>
      </w:r>
      <w:r w:rsidR="00C35F11">
        <w:rPr>
          <w:sz w:val="22"/>
          <w:szCs w:val="22"/>
        </w:rPr>
        <w:t>G</w:t>
      </w:r>
      <w:r w:rsidR="00967E22" w:rsidRPr="0049243A">
        <w:rPr>
          <w:sz w:val="22"/>
          <w:szCs w:val="22"/>
        </w:rPr>
        <w:t xml:space="preserve"> Verklaring</w:t>
      </w:r>
      <w:r w:rsidR="005619EA" w:rsidRPr="0049243A">
        <w:rPr>
          <w:sz w:val="22"/>
          <w:szCs w:val="22"/>
        </w:rPr>
        <w:t xml:space="preserve"> Russische partijen</w:t>
      </w:r>
    </w:p>
    <w:p w14:paraId="445CEF81" w14:textId="77777777" w:rsidR="002D674A" w:rsidRDefault="002D674A" w:rsidP="002D674A"/>
    <w:p w14:paraId="496FA929" w14:textId="5DE39D20" w:rsidR="002D674A" w:rsidRPr="002D674A" w:rsidRDefault="002D674A" w:rsidP="002D674A">
      <w:r w:rsidRPr="002D674A">
        <w:t>Naam bedrijf</w:t>
      </w:r>
      <w:r w:rsidR="008E278A">
        <w:tab/>
      </w:r>
      <w:r w:rsidR="008E278A">
        <w:tab/>
        <w:t>:</w:t>
      </w:r>
      <w:r w:rsidRPr="002D674A">
        <w:tab/>
      </w:r>
      <w:r w:rsidRPr="002D674A">
        <w:tab/>
      </w:r>
    </w:p>
    <w:p w14:paraId="5BB9653B" w14:textId="742C2255" w:rsidR="002D674A" w:rsidRPr="002D674A" w:rsidRDefault="002D674A" w:rsidP="002D674A">
      <w:r w:rsidRPr="002D674A">
        <w:t xml:space="preserve">Adres           </w:t>
      </w:r>
      <w:r w:rsidRPr="002D674A">
        <w:tab/>
      </w:r>
      <w:r w:rsidR="008E278A">
        <w:tab/>
        <w:t>:</w:t>
      </w:r>
    </w:p>
    <w:p w14:paraId="726D7261" w14:textId="5C2E03E6" w:rsidR="002D674A" w:rsidRPr="002D674A" w:rsidRDefault="002D674A" w:rsidP="002D674A">
      <w:r w:rsidRPr="002D674A">
        <w:t xml:space="preserve">Postcode en plaats </w:t>
      </w:r>
      <w:r w:rsidRPr="002D674A">
        <w:tab/>
      </w:r>
      <w:r w:rsidR="008E278A">
        <w:t>:</w:t>
      </w:r>
    </w:p>
    <w:p w14:paraId="35D6EE31" w14:textId="117C9031" w:rsidR="00675DFF" w:rsidRDefault="00675DFF" w:rsidP="002D674A">
      <w:r>
        <w:t>Aanbesteding</w:t>
      </w:r>
      <w:r>
        <w:tab/>
      </w:r>
      <w:r>
        <w:tab/>
        <w:t xml:space="preserve">:  </w:t>
      </w:r>
    </w:p>
    <w:p w14:paraId="6BC9ED4B" w14:textId="22A52DB3" w:rsidR="002D674A" w:rsidRPr="002D674A" w:rsidRDefault="002D674A" w:rsidP="002D674A">
      <w:r w:rsidRPr="002D674A">
        <w:tab/>
      </w:r>
      <w:r w:rsidRPr="002D674A">
        <w:tab/>
      </w:r>
      <w:r w:rsidRPr="002D674A">
        <w:tab/>
      </w:r>
    </w:p>
    <w:p w14:paraId="4825B0FD" w14:textId="0AF6C0CB" w:rsidR="002D674A" w:rsidRDefault="002D674A" w:rsidP="002D674A">
      <w:r>
        <w:t>Verklaart dat zijn onderneming</w:t>
      </w:r>
      <w:r w:rsidR="00E83B82">
        <w:rPr>
          <w:rStyle w:val="Voetnootmarkering"/>
        </w:rPr>
        <w:footnoteReference w:id="1"/>
      </w:r>
      <w:r w:rsidR="00247A23">
        <w:t xml:space="preserve"> </w:t>
      </w:r>
      <w:r>
        <w:t>niet beho</w:t>
      </w:r>
      <w:r w:rsidR="00247A23">
        <w:t>ort</w:t>
      </w:r>
      <w:r>
        <w:t xml:space="preserve"> tot </w:t>
      </w:r>
      <w:r w:rsidR="00247A23">
        <w:t>één van de navolgende categorieën</w:t>
      </w:r>
      <w:r>
        <w:t>:</w:t>
      </w:r>
    </w:p>
    <w:p w14:paraId="31A047CB" w14:textId="6CEF0FC2" w:rsidR="002D674A" w:rsidRDefault="002D674A" w:rsidP="002D674A"/>
    <w:p w14:paraId="14816D6D" w14:textId="13911099" w:rsidR="002D674A" w:rsidRDefault="002D674A" w:rsidP="00247A23">
      <w:pPr>
        <w:pStyle w:val="Lijstalinea"/>
        <w:numPr>
          <w:ilvl w:val="0"/>
          <w:numId w:val="17"/>
        </w:numPr>
      </w:pPr>
      <w:r>
        <w:t>personen met een Russische nationaliteit en personen of rechtspersonen</w:t>
      </w:r>
      <w:r w:rsidR="00247A23">
        <w:t xml:space="preserve"> </w:t>
      </w:r>
      <w:r>
        <w:t>(bedrijven, entiteiten of organen) die gevestigd zijn in Rusland;</w:t>
      </w:r>
    </w:p>
    <w:p w14:paraId="4B6DC176" w14:textId="77777777" w:rsidR="00247A23" w:rsidRDefault="002D674A" w:rsidP="00247A23">
      <w:pPr>
        <w:pStyle w:val="Lijstalinea"/>
        <w:numPr>
          <w:ilvl w:val="0"/>
          <w:numId w:val="17"/>
        </w:numPr>
      </w:pPr>
      <w:r>
        <w:t xml:space="preserve">rechtspersonen die voor meer dan 50% eigendom zijn van een Russische partij zoals genoemd hierboven; </w:t>
      </w:r>
    </w:p>
    <w:p w14:paraId="2A3C7D97" w14:textId="4E00C3BD" w:rsidR="002D674A" w:rsidRDefault="002D674A" w:rsidP="00247A23">
      <w:pPr>
        <w:pStyle w:val="Lijstalinea"/>
        <w:numPr>
          <w:ilvl w:val="0"/>
          <w:numId w:val="17"/>
        </w:numPr>
      </w:pPr>
      <w:r>
        <w:t>personen of rechtspersonen die handelen in belang van of op aanwijzing van een bovengenoemde Russische partij.</w:t>
      </w:r>
    </w:p>
    <w:p w14:paraId="0E61F843" w14:textId="4CAD96BC" w:rsidR="00247A23" w:rsidRDefault="00247A23" w:rsidP="00247A23"/>
    <w:p w14:paraId="3A7C79A6" w14:textId="767FFD14" w:rsidR="00E83B82" w:rsidRDefault="00B413AE" w:rsidP="00247A23">
      <w:r>
        <w:t xml:space="preserve">Verklaart </w:t>
      </w:r>
      <w:r w:rsidR="008E278A">
        <w:t xml:space="preserve">tevens </w:t>
      </w:r>
      <w:r>
        <w:t xml:space="preserve">dat onderaannemers en leveranciers die voor meer dan 10% van de waarde van de opdracht deelnemen </w:t>
      </w:r>
      <w:r w:rsidRPr="00B413AE">
        <w:t>in het contract</w:t>
      </w:r>
      <w:r>
        <w:t xml:space="preserve"> niet onder de bovengenoemde categorieën vallen. </w:t>
      </w:r>
    </w:p>
    <w:p w14:paraId="25C13AAA" w14:textId="00F44BE7" w:rsidR="00E83B82" w:rsidRDefault="00E83B82" w:rsidP="00247A23"/>
    <w:p w14:paraId="482E5581" w14:textId="34930C42" w:rsidR="00E83B82" w:rsidRDefault="00E83B82" w:rsidP="00247A23"/>
    <w:p w14:paraId="084A0404" w14:textId="77777777" w:rsidR="00E83B82" w:rsidRDefault="00E83B82" w:rsidP="00247A23"/>
    <w:p w14:paraId="1005AE74" w14:textId="77777777" w:rsidR="00247A23" w:rsidRDefault="00247A23" w:rsidP="00247A23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45026159" w14:textId="77777777" w:rsidR="00247A23" w:rsidRDefault="00247A23" w:rsidP="00247A23"/>
    <w:p w14:paraId="075D6412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4D4C255" w14:textId="77777777" w:rsidR="00247A23" w:rsidRDefault="00247A23" w:rsidP="00247A23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11300EC6" w14:textId="77777777" w:rsidR="00247A23" w:rsidRDefault="00247A23" w:rsidP="00247A23"/>
    <w:p w14:paraId="7BB377E0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F0AC430" w14:textId="77777777" w:rsidR="00247A23" w:rsidRDefault="00247A23" w:rsidP="00247A23"/>
    <w:p w14:paraId="452C707C" w14:textId="4B1529FF" w:rsidR="00247A23" w:rsidRDefault="00247A23" w:rsidP="00247A23">
      <w:r>
        <w:t>Handtekening</w:t>
      </w:r>
    </w:p>
    <w:sectPr w:rsidR="00247A23" w:rsidSect="00816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E0FBF" w14:textId="77777777" w:rsidR="00D427DA" w:rsidRDefault="00D427DA">
      <w:r>
        <w:separator/>
      </w:r>
    </w:p>
  </w:endnote>
  <w:endnote w:type="continuationSeparator" w:id="0">
    <w:p w14:paraId="1F0DEAC6" w14:textId="77777777" w:rsidR="00D427DA" w:rsidRDefault="00D4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09E130CB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199751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62DB3" w14:textId="7ADF1CC0" w:rsidR="00141693" w:rsidRPr="00370F36" w:rsidRDefault="00141693" w:rsidP="00141693">
    <w:pPr>
      <w:pStyle w:val="Voettekst"/>
      <w:pBdr>
        <w:top w:val="single" w:sz="4" w:space="1" w:color="auto"/>
      </w:pBdr>
      <w:tabs>
        <w:tab w:val="clear" w:pos="4513"/>
        <w:tab w:val="left" w:pos="5103"/>
      </w:tabs>
      <w:rPr>
        <w:noProof/>
        <w:sz w:val="18"/>
      </w:rPr>
    </w:pPr>
    <w:r>
      <w:rPr>
        <w:sz w:val="18"/>
      </w:rPr>
      <w:t>Ons Ref.nr.: 23.D.143</w:t>
    </w:r>
    <w:r>
      <w:rPr>
        <w:sz w:val="18"/>
      </w:rPr>
      <w:tab/>
      <w:t xml:space="preserve">  </w:t>
    </w:r>
    <w:r w:rsidRPr="00370F36">
      <w:rPr>
        <w:sz w:val="18"/>
      </w:rPr>
      <w:tab/>
      <w:t xml:space="preserve">blz. 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PAGE   \* MERGEFORMAT </w:instrText>
    </w:r>
    <w:r w:rsidRPr="00370F36">
      <w:rPr>
        <w:sz w:val="18"/>
      </w:rPr>
      <w:fldChar w:fldCharType="separate"/>
    </w:r>
    <w:r>
      <w:rPr>
        <w:sz w:val="18"/>
      </w:rPr>
      <w:t>1</w:t>
    </w:r>
    <w:r w:rsidRPr="00370F36">
      <w:rPr>
        <w:sz w:val="18"/>
      </w:rPr>
      <w:fldChar w:fldCharType="end"/>
    </w:r>
    <w:r w:rsidRPr="00370F36">
      <w:rPr>
        <w:sz w:val="18"/>
      </w:rPr>
      <w:t>/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NUMPAGES   \* MERGEFORMAT </w:instrText>
    </w:r>
    <w:r w:rsidRPr="00370F36">
      <w:rPr>
        <w:sz w:val="18"/>
      </w:rPr>
      <w:fldChar w:fldCharType="separate"/>
    </w:r>
    <w:r>
      <w:rPr>
        <w:sz w:val="18"/>
      </w:rPr>
      <w:t>2</w:t>
    </w:r>
    <w:r w:rsidRPr="00370F36">
      <w:rPr>
        <w:noProof/>
        <w:sz w:val="18"/>
      </w:rPr>
      <w:fldChar w:fldCharType="end"/>
    </w:r>
  </w:p>
  <w:p w14:paraId="3293FC6D" w14:textId="77777777" w:rsidR="00141693" w:rsidRDefault="00141693" w:rsidP="00141693">
    <w:pPr>
      <w:pStyle w:val="Voettekst"/>
      <w:jc w:val="center"/>
    </w:pPr>
    <w:r>
      <w:rPr>
        <w:noProof/>
        <w:sz w:val="18"/>
      </w:rPr>
      <w:t>Behorende bij: Europees openbare aanbesteding dienstvoertuigen van de gemeente Dalfsen</w:t>
    </w:r>
  </w:p>
  <w:p w14:paraId="7247B79D" w14:textId="77777777" w:rsidR="00141693" w:rsidRPr="00116601" w:rsidRDefault="00141693" w:rsidP="00141693">
    <w:pPr>
      <w:pStyle w:val="Voettekst"/>
    </w:pPr>
  </w:p>
  <w:p w14:paraId="05BE659E" w14:textId="77777777" w:rsidR="005C1431" w:rsidRPr="00141693" w:rsidRDefault="005C1431" w:rsidP="0014169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40D55F9E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205BE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557E3" w14:textId="77777777" w:rsidR="00D427DA" w:rsidRDefault="00D427DA">
      <w:r>
        <w:separator/>
      </w:r>
    </w:p>
  </w:footnote>
  <w:footnote w:type="continuationSeparator" w:id="0">
    <w:p w14:paraId="2176B20A" w14:textId="77777777" w:rsidR="00D427DA" w:rsidRDefault="00D427DA">
      <w:r>
        <w:continuationSeparator/>
      </w:r>
    </w:p>
  </w:footnote>
  <w:footnote w:id="1">
    <w:p w14:paraId="374ED9AE" w14:textId="4351EF19" w:rsidR="00E83B82" w:rsidRDefault="00E83B82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</w:t>
      </w:r>
      <w:r w:rsidR="008E278A">
        <w:t xml:space="preserve">deelnemers in de combinatie (de </w:t>
      </w:r>
      <w:proofErr w:type="spellStart"/>
      <w:r>
        <w:t>combinanten</w:t>
      </w:r>
      <w:proofErr w:type="spellEnd"/>
      <w:r w:rsidR="008E278A">
        <w:t>)</w:t>
      </w:r>
      <w:r>
        <w:t xml:space="preserve"> deze verklaring in te vullen. </w:t>
      </w:r>
      <w:r w:rsidR="008E278A">
        <w:br/>
        <w:t xml:space="preserve">   </w:t>
      </w:r>
      <w:r>
        <w:t xml:space="preserve">Indien er sprake is van een beroep op derden, dienen deze derden </w:t>
      </w:r>
      <w:r w:rsidR="008E278A">
        <w:t xml:space="preserve">ook </w:t>
      </w:r>
      <w:r>
        <w:t>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9494FC1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332396EF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7621840" w14:textId="77777777" w:rsidR="00713A38" w:rsidRDefault="00713A38" w:rsidP="0023628B">
          <w:pPr>
            <w:pStyle w:val="Koptekst"/>
          </w:pPr>
        </w:p>
      </w:tc>
    </w:tr>
    <w:tr w:rsidR="00713A38" w14:paraId="32C21392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5C85665E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4B51A64" w14:textId="77777777" w:rsidR="00713A38" w:rsidRDefault="00713A38" w:rsidP="0023628B">
          <w:pPr>
            <w:pStyle w:val="Koptekst"/>
          </w:pPr>
        </w:p>
      </w:tc>
    </w:tr>
  </w:tbl>
  <w:p w14:paraId="5A758614" w14:textId="1749316B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8612" w14:textId="686C7723" w:rsidR="00713A38" w:rsidRDefault="009A0C97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42355CE" wp14:editId="2BC77412">
          <wp:simplePos x="0" y="0"/>
          <wp:positionH relativeFrom="column">
            <wp:posOffset>4766733</wp:posOffset>
          </wp:positionH>
          <wp:positionV relativeFrom="paragraph">
            <wp:posOffset>296333</wp:posOffset>
          </wp:positionV>
          <wp:extent cx="1680951" cy="512064"/>
          <wp:effectExtent l="0" t="0" r="0" b="2540"/>
          <wp:wrapNone/>
          <wp:docPr id="457002332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002332" name="Afbeelding 1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951" cy="51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325E3785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4A15A2AB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3B0E65A5" w14:textId="77777777" w:rsidR="00713A38" w:rsidRDefault="00713A38" w:rsidP="002D1748">
          <w:pPr>
            <w:pStyle w:val="Kenmerk"/>
          </w:pPr>
        </w:p>
      </w:tc>
    </w:tr>
  </w:tbl>
  <w:p w14:paraId="6384B538" w14:textId="3D5F97A4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BA14855"/>
    <w:multiLevelType w:val="hybridMultilevel"/>
    <w:tmpl w:val="73923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81841">
    <w:abstractNumId w:val="2"/>
  </w:num>
  <w:num w:numId="2" w16cid:durableId="549347151">
    <w:abstractNumId w:val="1"/>
  </w:num>
  <w:num w:numId="3" w16cid:durableId="1823036803">
    <w:abstractNumId w:val="0"/>
  </w:num>
  <w:num w:numId="4" w16cid:durableId="1346126510">
    <w:abstractNumId w:val="3"/>
  </w:num>
  <w:num w:numId="5" w16cid:durableId="1339651799">
    <w:abstractNumId w:val="7"/>
  </w:num>
  <w:num w:numId="6" w16cid:durableId="625694481">
    <w:abstractNumId w:val="7"/>
  </w:num>
  <w:num w:numId="7" w16cid:durableId="1564490825">
    <w:abstractNumId w:val="7"/>
  </w:num>
  <w:num w:numId="8" w16cid:durableId="758870141">
    <w:abstractNumId w:val="7"/>
  </w:num>
  <w:num w:numId="9" w16cid:durableId="2016760516">
    <w:abstractNumId w:val="6"/>
  </w:num>
  <w:num w:numId="10" w16cid:durableId="735201669">
    <w:abstractNumId w:val="6"/>
  </w:num>
  <w:num w:numId="11" w16cid:durableId="784079169">
    <w:abstractNumId w:val="7"/>
  </w:num>
  <w:num w:numId="12" w16cid:durableId="477842395">
    <w:abstractNumId w:val="7"/>
  </w:num>
  <w:num w:numId="13" w16cid:durableId="493758969">
    <w:abstractNumId w:val="7"/>
  </w:num>
  <w:num w:numId="14" w16cid:durableId="766509233">
    <w:abstractNumId w:val="8"/>
  </w:num>
  <w:num w:numId="15" w16cid:durableId="1754860853">
    <w:abstractNumId w:val="9"/>
  </w:num>
  <w:num w:numId="16" w16cid:durableId="241524503">
    <w:abstractNumId w:val="4"/>
  </w:num>
  <w:num w:numId="17" w16cid:durableId="90783696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22"/>
    <w:rsid w:val="000221F4"/>
    <w:rsid w:val="00045278"/>
    <w:rsid w:val="00062E5C"/>
    <w:rsid w:val="000652D2"/>
    <w:rsid w:val="000700FE"/>
    <w:rsid w:val="00081E8B"/>
    <w:rsid w:val="00087F8F"/>
    <w:rsid w:val="000B0647"/>
    <w:rsid w:val="000B3303"/>
    <w:rsid w:val="000D2944"/>
    <w:rsid w:val="000D7F29"/>
    <w:rsid w:val="000F2D4E"/>
    <w:rsid w:val="000F5E05"/>
    <w:rsid w:val="000F5F8B"/>
    <w:rsid w:val="000F728F"/>
    <w:rsid w:val="00101DFF"/>
    <w:rsid w:val="00130C9A"/>
    <w:rsid w:val="00141693"/>
    <w:rsid w:val="00146ED6"/>
    <w:rsid w:val="00153860"/>
    <w:rsid w:val="00155D2D"/>
    <w:rsid w:val="001737AD"/>
    <w:rsid w:val="00193FA0"/>
    <w:rsid w:val="001A1C14"/>
    <w:rsid w:val="001B1F7E"/>
    <w:rsid w:val="001C5E61"/>
    <w:rsid w:val="001D450F"/>
    <w:rsid w:val="001E2B72"/>
    <w:rsid w:val="001E2D3E"/>
    <w:rsid w:val="00222D71"/>
    <w:rsid w:val="002304A9"/>
    <w:rsid w:val="0023628B"/>
    <w:rsid w:val="00245C63"/>
    <w:rsid w:val="00247A23"/>
    <w:rsid w:val="002644B1"/>
    <w:rsid w:val="00270385"/>
    <w:rsid w:val="002936E3"/>
    <w:rsid w:val="00294087"/>
    <w:rsid w:val="002960F9"/>
    <w:rsid w:val="002A16DF"/>
    <w:rsid w:val="002D1748"/>
    <w:rsid w:val="002D674A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867FA"/>
    <w:rsid w:val="003A4A36"/>
    <w:rsid w:val="003E0A90"/>
    <w:rsid w:val="00413744"/>
    <w:rsid w:val="0042259D"/>
    <w:rsid w:val="004317A3"/>
    <w:rsid w:val="00444721"/>
    <w:rsid w:val="00454906"/>
    <w:rsid w:val="00464D2A"/>
    <w:rsid w:val="00471103"/>
    <w:rsid w:val="004858CE"/>
    <w:rsid w:val="0049169D"/>
    <w:rsid w:val="0049243A"/>
    <w:rsid w:val="004A2836"/>
    <w:rsid w:val="004E2F3F"/>
    <w:rsid w:val="004F2305"/>
    <w:rsid w:val="00500A26"/>
    <w:rsid w:val="00543508"/>
    <w:rsid w:val="00547595"/>
    <w:rsid w:val="005576FD"/>
    <w:rsid w:val="005619EA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6705F"/>
    <w:rsid w:val="00675DFF"/>
    <w:rsid w:val="006D7F5E"/>
    <w:rsid w:val="006E5FC8"/>
    <w:rsid w:val="00704C08"/>
    <w:rsid w:val="00713A38"/>
    <w:rsid w:val="00752E48"/>
    <w:rsid w:val="00780498"/>
    <w:rsid w:val="00781755"/>
    <w:rsid w:val="007825BE"/>
    <w:rsid w:val="007839C9"/>
    <w:rsid w:val="007D21F3"/>
    <w:rsid w:val="007D4666"/>
    <w:rsid w:val="007F2783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D33C4"/>
    <w:rsid w:val="008D4C91"/>
    <w:rsid w:val="008E2206"/>
    <w:rsid w:val="008E278A"/>
    <w:rsid w:val="00905574"/>
    <w:rsid w:val="00907863"/>
    <w:rsid w:val="00911E57"/>
    <w:rsid w:val="00923CEE"/>
    <w:rsid w:val="009246DA"/>
    <w:rsid w:val="00926422"/>
    <w:rsid w:val="00930C49"/>
    <w:rsid w:val="009325FB"/>
    <w:rsid w:val="00967E22"/>
    <w:rsid w:val="009742A8"/>
    <w:rsid w:val="00982DBD"/>
    <w:rsid w:val="00993528"/>
    <w:rsid w:val="009A0C97"/>
    <w:rsid w:val="009A0D2B"/>
    <w:rsid w:val="009B5BA2"/>
    <w:rsid w:val="009C3555"/>
    <w:rsid w:val="009C5116"/>
    <w:rsid w:val="009C72F0"/>
    <w:rsid w:val="009D102C"/>
    <w:rsid w:val="009F1BCA"/>
    <w:rsid w:val="009F6175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96A06"/>
    <w:rsid w:val="00AA38FE"/>
    <w:rsid w:val="00AD3DF5"/>
    <w:rsid w:val="00AF1471"/>
    <w:rsid w:val="00AF48F9"/>
    <w:rsid w:val="00B018D2"/>
    <w:rsid w:val="00B13A1B"/>
    <w:rsid w:val="00B413AE"/>
    <w:rsid w:val="00B4408E"/>
    <w:rsid w:val="00B47772"/>
    <w:rsid w:val="00B550B9"/>
    <w:rsid w:val="00B5623A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35F11"/>
    <w:rsid w:val="00C42533"/>
    <w:rsid w:val="00C52778"/>
    <w:rsid w:val="00C612F9"/>
    <w:rsid w:val="00C61E05"/>
    <w:rsid w:val="00CA14F4"/>
    <w:rsid w:val="00CC406D"/>
    <w:rsid w:val="00D05FC7"/>
    <w:rsid w:val="00D17E42"/>
    <w:rsid w:val="00D40560"/>
    <w:rsid w:val="00D4268A"/>
    <w:rsid w:val="00D427DA"/>
    <w:rsid w:val="00D54DEA"/>
    <w:rsid w:val="00D57B19"/>
    <w:rsid w:val="00D8453C"/>
    <w:rsid w:val="00DA7EF0"/>
    <w:rsid w:val="00DC210E"/>
    <w:rsid w:val="00DC3AD8"/>
    <w:rsid w:val="00DC7A91"/>
    <w:rsid w:val="00DD1C06"/>
    <w:rsid w:val="00E225D2"/>
    <w:rsid w:val="00E70C32"/>
    <w:rsid w:val="00E83488"/>
    <w:rsid w:val="00E83B82"/>
    <w:rsid w:val="00E9456E"/>
    <w:rsid w:val="00EC3AD8"/>
    <w:rsid w:val="00ED3122"/>
    <w:rsid w:val="00ED3DEB"/>
    <w:rsid w:val="00ED6943"/>
    <w:rsid w:val="00EF5490"/>
    <w:rsid w:val="00F02071"/>
    <w:rsid w:val="00F10F4C"/>
    <w:rsid w:val="00F23CC1"/>
    <w:rsid w:val="00F349BD"/>
    <w:rsid w:val="00F46E1D"/>
    <w:rsid w:val="00F524CB"/>
    <w:rsid w:val="00F70DCF"/>
    <w:rsid w:val="00F860AD"/>
    <w:rsid w:val="00F92976"/>
    <w:rsid w:val="00F97258"/>
    <w:rsid w:val="00FA5214"/>
    <w:rsid w:val="00FA6B78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2A4B4"/>
  <w15:chartTrackingRefBased/>
  <w15:docId w15:val="{01DD7918-C43C-44EE-BB1D-4BEB5FAB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6139E7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8E2206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E83B8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E83B82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E83B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eninkAlicia\SSC%20ONS\SSCONSBranding%20-%20SSCONS%20Sjablonen\Leeg%20document%20met%20kop-%20en%20voetteks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RCUS45HN67DU-974321440-319928</_dlc_DocId>
    <_dlc_DocIdUrl xmlns="558c601a-c172-4142-980b-33deeaa1e95d">
      <Url>https://sscons.sharepoint.com/sites/ORG-IC/_layouts/15/DocIdRedir.aspx?ID=RCUS45HN67DU-974321440-319928</Url>
      <Description>RCUS45HN67DU-974321440-319928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purl.org/dc/terms/"/>
    <ds:schemaRef ds:uri="128ee3f7-829e-4555-9a1a-4c53ac6fd304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58c601a-c172-4142-980b-33deeaa1e95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988402-69C0-4741-91D5-F0A04A5DB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AC3D24-BAB6-4C5D-8EB8-11B02A9124D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met kop- en voettekst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Ons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 - de Leeuw, Karin van</dc:creator>
  <cp:keywords/>
  <dc:description/>
  <cp:lastModifiedBy>Alicia Weenink</cp:lastModifiedBy>
  <cp:revision>9</cp:revision>
  <cp:lastPrinted>2024-09-17T11:07:00Z</cp:lastPrinted>
  <dcterms:created xsi:type="dcterms:W3CDTF">2023-05-30T13:48:00Z</dcterms:created>
  <dcterms:modified xsi:type="dcterms:W3CDTF">2024-09-17T11:07:00Z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a03a69ea-30e4-4a80-a877-aba883d41530</vt:lpwstr>
  </property>
  <property fmtid="{D5CDD505-2E9C-101B-9397-08002B2CF9AE}" pid="4" name="MediaServiceImageTags">
    <vt:lpwstr/>
  </property>
</Properties>
</file>