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3CBE9" w14:textId="0FFC39FB" w:rsidR="00F91A8A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9708F4">
        <w:rPr>
          <w:rFonts w:cstheme="minorHAnsi"/>
          <w:b/>
          <w:bCs/>
          <w:sz w:val="32"/>
          <w:szCs w:val="32"/>
        </w:rPr>
        <w:t>2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 xml:space="preserve">Verklaring </w:t>
      </w:r>
      <w:r w:rsidR="00C95F56">
        <w:rPr>
          <w:rFonts w:cstheme="minorHAnsi"/>
          <w:b/>
          <w:bCs/>
          <w:sz w:val="32"/>
          <w:szCs w:val="32"/>
        </w:rPr>
        <w:t>Kerncompetenties</w:t>
      </w:r>
      <w:r w:rsidR="009708F4">
        <w:rPr>
          <w:rFonts w:cstheme="minorHAnsi"/>
          <w:b/>
          <w:bCs/>
          <w:sz w:val="32"/>
          <w:szCs w:val="32"/>
        </w:rPr>
        <w:t xml:space="preserve"> </w:t>
      </w:r>
      <w:proofErr w:type="spellStart"/>
      <w:r w:rsidR="009708F4">
        <w:rPr>
          <w:rFonts w:cstheme="minorHAnsi"/>
          <w:b/>
          <w:bCs/>
          <w:sz w:val="32"/>
          <w:szCs w:val="32"/>
        </w:rPr>
        <w:t>Kraaiven</w:t>
      </w:r>
      <w:proofErr w:type="spellEnd"/>
    </w:p>
    <w:p w14:paraId="10D2701A" w14:textId="77777777" w:rsidR="00C95F56" w:rsidRDefault="00C95F56" w:rsidP="00F446DD">
      <w:pPr>
        <w:rPr>
          <w:rFonts w:cstheme="minorHAnsi"/>
          <w:b/>
          <w:bCs/>
          <w:sz w:val="32"/>
          <w:szCs w:val="32"/>
        </w:rPr>
      </w:pPr>
    </w:p>
    <w:p w14:paraId="0A7782FA" w14:textId="6F2FBEE0" w:rsidR="00C95F56" w:rsidRPr="00C95F56" w:rsidRDefault="00C95F56" w:rsidP="00751D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p w14:paraId="445DB6D5" w14:textId="1484D19D" w:rsidR="00C95F56" w:rsidRDefault="00C95F56" w:rsidP="00751D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Naam Inschrijver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……………………………………………………</w:t>
      </w:r>
      <w:proofErr w:type="gramStart"/>
      <w:r>
        <w:rPr>
          <w:rFonts w:cstheme="minorHAnsi"/>
          <w:sz w:val="28"/>
          <w:szCs w:val="28"/>
        </w:rPr>
        <w:t>…….</w:t>
      </w:r>
      <w:proofErr w:type="gramEnd"/>
      <w:r>
        <w:rPr>
          <w:rFonts w:cstheme="minorHAnsi"/>
          <w:sz w:val="28"/>
          <w:szCs w:val="28"/>
        </w:rPr>
        <w:t>.</w:t>
      </w:r>
    </w:p>
    <w:p w14:paraId="43947D03" w14:textId="77777777" w:rsidR="00EF07C2" w:rsidRDefault="00EF07C2" w:rsidP="00751D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cstheme="minorHAnsi"/>
          <w:sz w:val="28"/>
          <w:szCs w:val="28"/>
        </w:rPr>
      </w:pPr>
      <w:r w:rsidRPr="00C95F56">
        <w:rPr>
          <w:rFonts w:cstheme="minorHAnsi"/>
          <w:sz w:val="28"/>
          <w:szCs w:val="28"/>
        </w:rPr>
        <w:t>Naam Functionaris</w:t>
      </w:r>
      <w:r>
        <w:rPr>
          <w:rFonts w:cstheme="minorHAnsi"/>
          <w:sz w:val="28"/>
          <w:szCs w:val="28"/>
        </w:rPr>
        <w:tab/>
      </w:r>
      <w:r w:rsidRPr="00C95F56">
        <w:rPr>
          <w:rFonts w:cstheme="minorHAnsi"/>
          <w:sz w:val="28"/>
          <w:szCs w:val="28"/>
        </w:rPr>
        <w:t>…………………………………………</w:t>
      </w:r>
      <w:r>
        <w:rPr>
          <w:rFonts w:cstheme="minorHAnsi"/>
          <w:sz w:val="28"/>
          <w:szCs w:val="28"/>
        </w:rPr>
        <w:t>…………</w:t>
      </w:r>
      <w:proofErr w:type="gramStart"/>
      <w:r>
        <w:rPr>
          <w:rFonts w:cstheme="minorHAnsi"/>
          <w:sz w:val="28"/>
          <w:szCs w:val="28"/>
        </w:rPr>
        <w:t>…….</w:t>
      </w:r>
      <w:proofErr w:type="gramEnd"/>
      <w:r>
        <w:rPr>
          <w:rFonts w:cstheme="minorHAnsi"/>
          <w:sz w:val="28"/>
          <w:szCs w:val="28"/>
        </w:rPr>
        <w:t>.</w:t>
      </w:r>
    </w:p>
    <w:p w14:paraId="41A85D1E" w14:textId="0FA0B46D" w:rsidR="00C95F56" w:rsidRPr="00C95F56" w:rsidRDefault="00C95F56" w:rsidP="00751D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Datum</w:t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>……………………………………………………</w:t>
      </w:r>
      <w:proofErr w:type="gramStart"/>
      <w:r>
        <w:rPr>
          <w:rFonts w:cstheme="minorHAnsi"/>
          <w:sz w:val="28"/>
          <w:szCs w:val="28"/>
        </w:rPr>
        <w:t>…….</w:t>
      </w:r>
      <w:proofErr w:type="gramEnd"/>
      <w:r>
        <w:rPr>
          <w:rFonts w:cstheme="minorHAnsi"/>
          <w:sz w:val="28"/>
          <w:szCs w:val="28"/>
        </w:rPr>
        <w:t>.</w:t>
      </w:r>
    </w:p>
    <w:p w14:paraId="75029444" w14:textId="77777777" w:rsidR="00F446DD" w:rsidRPr="00F446DD" w:rsidRDefault="00F446DD" w:rsidP="00751D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rPr>
          <w:rFonts w:cstheme="minorHAnsi"/>
          <w:sz w:val="24"/>
          <w:szCs w:val="24"/>
        </w:rPr>
      </w:pPr>
    </w:p>
    <w:p w14:paraId="7B3323AB" w14:textId="77777777" w:rsidR="009708F4" w:rsidRDefault="009708F4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C185C73" w14:textId="2BEF69FF" w:rsidR="00F446DD" w:rsidRPr="009708F4" w:rsidRDefault="009708F4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  <w:color w:val="FF0000"/>
        </w:rPr>
      </w:pPr>
      <w:r w:rsidRPr="009708F4">
        <w:rPr>
          <w:rFonts w:asciiTheme="minorHAnsi" w:hAnsiTheme="minorHAnsi" w:cstheme="minorHAnsi"/>
          <w:b/>
          <w:bCs/>
          <w:color w:val="FF0000"/>
        </w:rPr>
        <w:t>Let op dat bij de beschrijving van de Opdracht bij alle 7 kerncompetenties voldoende duidelijk wordt gemaakt of aan de eisen en de wensen wordt voldaan</w:t>
      </w:r>
      <w:r>
        <w:rPr>
          <w:rFonts w:asciiTheme="minorHAnsi" w:hAnsiTheme="minorHAnsi" w:cstheme="minorHAnsi"/>
          <w:b/>
          <w:bCs/>
          <w:color w:val="FF0000"/>
        </w:rPr>
        <w:t xml:space="preserve"> zoals in paragraaf 6.2. </w:t>
      </w:r>
      <w:proofErr w:type="gramStart"/>
      <w:r>
        <w:rPr>
          <w:rFonts w:asciiTheme="minorHAnsi" w:hAnsiTheme="minorHAnsi" w:cstheme="minorHAnsi"/>
          <w:b/>
          <w:bCs/>
          <w:color w:val="FF0000"/>
        </w:rPr>
        <w:t>van</w:t>
      </w:r>
      <w:proofErr w:type="gramEnd"/>
      <w:r>
        <w:rPr>
          <w:rFonts w:asciiTheme="minorHAnsi" w:hAnsiTheme="minorHAnsi" w:cstheme="minorHAnsi"/>
          <w:b/>
          <w:bCs/>
          <w:color w:val="FF0000"/>
        </w:rPr>
        <w:t xml:space="preserve"> de Selectieleidraad is beschreven.</w:t>
      </w:r>
    </w:p>
    <w:p w14:paraId="37E1495F" w14:textId="77777777" w:rsidR="009708F4" w:rsidRDefault="009708F4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2E50138" w14:textId="06981FBA" w:rsidR="00C95F56" w:rsidRPr="009708F4" w:rsidRDefault="009708F4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9708F4">
        <w:rPr>
          <w:rFonts w:asciiTheme="minorHAnsi" w:hAnsiTheme="minorHAnsi" w:cstheme="minorHAnsi"/>
          <w:b/>
          <w:bCs/>
        </w:rPr>
        <w:t>Kerncompetentie 1 Bouwteam</w:t>
      </w:r>
    </w:p>
    <w:p w14:paraId="58A0ACC1" w14:textId="77777777" w:rsidR="00C95F56" w:rsidRDefault="00C95F56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0AEBBDE3" w14:textId="6ED0BAF1" w:rsidR="00C95F56" w:rsidRPr="00751DAB" w:rsidRDefault="00C95F56" w:rsidP="00751DAB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751DAB">
        <w:rPr>
          <w:rFonts w:asciiTheme="minorHAnsi" w:hAnsiTheme="minorHAnsi" w:cstheme="minorHAnsi"/>
          <w:b/>
          <w:bCs/>
        </w:rPr>
        <w:t>Korte Omschrijving Opdracht</w:t>
      </w:r>
    </w:p>
    <w:p w14:paraId="0B7AE926" w14:textId="77777777" w:rsidR="00C95F56" w:rsidRDefault="00C95F56" w:rsidP="00751DAB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</w:p>
    <w:p w14:paraId="258C4E38" w14:textId="77777777" w:rsidR="00EF07C2" w:rsidRDefault="00C95F56" w:rsidP="00751DAB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0DBB34" w14:textId="1BEC35A0" w:rsidR="00751DAB" w:rsidRPr="009708F4" w:rsidRDefault="00751DAB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  <w:r w:rsidR="00EF07C2" w:rsidRPr="00751DAB">
        <w:rPr>
          <w:rFonts w:asciiTheme="minorHAnsi" w:hAnsiTheme="minorHAnsi" w:cstheme="minorHAnsi"/>
          <w:i/>
          <w:iCs/>
          <w:sz w:val="20"/>
          <w:szCs w:val="20"/>
        </w:rPr>
        <w:t xml:space="preserve">Omschrijf de Opdracht zodanig dat duidelijk is of aan </w:t>
      </w:r>
      <w:r w:rsidR="009708F4">
        <w:rPr>
          <w:rFonts w:asciiTheme="minorHAnsi" w:hAnsiTheme="minorHAnsi" w:cstheme="minorHAnsi"/>
          <w:i/>
          <w:iCs/>
          <w:sz w:val="20"/>
          <w:szCs w:val="20"/>
        </w:rPr>
        <w:t>de eisen</w:t>
      </w:r>
      <w:r w:rsidR="006C60EB">
        <w:rPr>
          <w:rFonts w:asciiTheme="minorHAnsi" w:hAnsiTheme="minorHAnsi" w:cstheme="minorHAnsi"/>
          <w:i/>
          <w:iCs/>
          <w:sz w:val="20"/>
          <w:szCs w:val="20"/>
        </w:rPr>
        <w:t xml:space="preserve"> wordt voldaan.</w:t>
      </w:r>
    </w:p>
    <w:p w14:paraId="586B4632" w14:textId="12D3C75C" w:rsidR="00C95F56" w:rsidRDefault="00C95F56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38C15CA7" w14:textId="77777777" w:rsidR="00C95F56" w:rsidRDefault="00C95F56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310DE33C" w14:textId="2A1BABD4" w:rsidR="00C95F56" w:rsidRDefault="00C95F56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Looptijd Opdracht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……………………………………………………………</w:t>
      </w:r>
      <w:r w:rsidR="00EF07C2">
        <w:rPr>
          <w:rFonts w:asciiTheme="minorHAnsi" w:hAnsiTheme="minorHAnsi" w:cstheme="minorHAnsi"/>
        </w:rPr>
        <w:t>….</w:t>
      </w:r>
    </w:p>
    <w:p w14:paraId="2AC11864" w14:textId="10B473DD" w:rsidR="00EF07C2" w:rsidRPr="00751DAB" w:rsidRDefault="00EF07C2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i/>
          <w:iCs/>
          <w:sz w:val="20"/>
          <w:szCs w:val="20"/>
        </w:rPr>
      </w:pPr>
      <w:r w:rsidRPr="00751DAB">
        <w:rPr>
          <w:rFonts w:asciiTheme="minorHAnsi" w:hAnsiTheme="minorHAnsi" w:cstheme="minorHAnsi"/>
          <w:i/>
          <w:iCs/>
          <w:sz w:val="20"/>
          <w:szCs w:val="20"/>
        </w:rPr>
        <w:t>(</w:t>
      </w:r>
      <w:proofErr w:type="gramStart"/>
      <w:r w:rsidRPr="00751DAB">
        <w:rPr>
          <w:rFonts w:asciiTheme="minorHAnsi" w:hAnsiTheme="minorHAnsi" w:cstheme="minorHAnsi"/>
          <w:i/>
          <w:iCs/>
          <w:sz w:val="20"/>
          <w:szCs w:val="20"/>
        </w:rPr>
        <w:t>vermeld</w:t>
      </w:r>
      <w:proofErr w:type="gramEnd"/>
      <w:r w:rsidRPr="00751DAB">
        <w:rPr>
          <w:rFonts w:asciiTheme="minorHAnsi" w:hAnsiTheme="minorHAnsi" w:cstheme="minorHAnsi"/>
          <w:i/>
          <w:iCs/>
          <w:sz w:val="20"/>
          <w:szCs w:val="20"/>
        </w:rPr>
        <w:t xml:space="preserve"> duidelijk de gehele looptijd, start tot en met eind of wanneer deze nog actueel is)</w:t>
      </w:r>
    </w:p>
    <w:p w14:paraId="1906ACD3" w14:textId="77777777" w:rsidR="00EF07C2" w:rsidRDefault="00EF07C2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6AE32896" w14:textId="77777777" w:rsidR="00EF07C2" w:rsidRDefault="00EF07C2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69FEF9A4" w14:textId="77777777" w:rsidR="00751DAB" w:rsidRDefault="00751DAB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0141FBBA" w14:textId="5B2203DD" w:rsidR="00751DAB" w:rsidRDefault="00751DAB" w:rsidP="00751DAB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Naam Referent/Opdrachtgever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</w:t>
      </w:r>
      <w:r w:rsidR="009708F4">
        <w:rPr>
          <w:rFonts w:asciiTheme="minorHAnsi" w:hAnsiTheme="minorHAnsi" w:cstheme="minorHAnsi"/>
        </w:rPr>
        <w:t>……</w:t>
      </w:r>
    </w:p>
    <w:p w14:paraId="5B62C0EC" w14:textId="77777777" w:rsidR="00751DAB" w:rsidRDefault="00751DAB" w:rsidP="00751DAB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621FF0A" w14:textId="77777777" w:rsidR="00751DAB" w:rsidRDefault="00751DAB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1596A072" w14:textId="77777777" w:rsidR="00751DAB" w:rsidRDefault="00EF07C2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Gegevens Contactpersoon Referent </w:t>
      </w:r>
    </w:p>
    <w:p w14:paraId="75B5F7FA" w14:textId="4AC8D4C0" w:rsidR="00EF07C2" w:rsidRDefault="00EF07C2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proofErr w:type="gramStart"/>
      <w:r>
        <w:rPr>
          <w:rFonts w:asciiTheme="minorHAnsi" w:hAnsiTheme="minorHAnsi" w:cstheme="minorHAnsi"/>
        </w:rPr>
        <w:t>naam</w:t>
      </w:r>
      <w:proofErr w:type="gramEnd"/>
      <w:r>
        <w:rPr>
          <w:rFonts w:asciiTheme="minorHAnsi" w:hAnsiTheme="minorHAnsi" w:cstheme="minorHAnsi"/>
        </w:rPr>
        <w:t>, adres, telefoonnummer)</w:t>
      </w:r>
    </w:p>
    <w:p w14:paraId="0D551421" w14:textId="77777777" w:rsidR="00EF07C2" w:rsidRDefault="00EF07C2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ED4FE45" w14:textId="77777777" w:rsidR="00751DAB" w:rsidRDefault="00751DAB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44E67143" w14:textId="18087580" w:rsidR="00EF07C2" w:rsidRDefault="00EF07C2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55708E09" w14:textId="77777777" w:rsidR="009708F4" w:rsidRDefault="009708F4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B8542E5" w14:textId="5E3F6A36" w:rsidR="009708F4" w:rsidRDefault="009708F4">
      <w:pPr>
        <w:spacing w:after="200" w:line="276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cstheme="minorHAnsi"/>
        </w:rPr>
        <w:br w:type="page"/>
      </w:r>
    </w:p>
    <w:p w14:paraId="41DA84EA" w14:textId="77777777" w:rsidR="009708F4" w:rsidRDefault="009708F4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755E7587" w14:textId="4ABB1DAB" w:rsidR="009708F4" w:rsidRP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9708F4">
        <w:rPr>
          <w:rFonts w:asciiTheme="minorHAnsi" w:hAnsiTheme="minorHAnsi" w:cstheme="minorHAnsi"/>
          <w:b/>
          <w:bCs/>
        </w:rPr>
        <w:t>Kerncompetentie 2 Wegafsluiting</w:t>
      </w:r>
      <w:r>
        <w:rPr>
          <w:rFonts w:asciiTheme="minorHAnsi" w:hAnsiTheme="minorHAnsi" w:cstheme="minorHAnsi"/>
          <w:b/>
          <w:bCs/>
        </w:rPr>
        <w:t>/Verkeersmanagement</w:t>
      </w:r>
    </w:p>
    <w:p w14:paraId="43CFB99F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1310F317" w14:textId="77777777" w:rsidR="009708F4" w:rsidRPr="00751DAB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751DAB">
        <w:rPr>
          <w:rFonts w:asciiTheme="minorHAnsi" w:hAnsiTheme="minorHAnsi" w:cstheme="minorHAnsi"/>
          <w:b/>
          <w:bCs/>
        </w:rPr>
        <w:t>Korte Omschrijving Opdracht</w:t>
      </w:r>
    </w:p>
    <w:p w14:paraId="0C4A632B" w14:textId="77777777" w:rsidR="009708F4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</w:p>
    <w:p w14:paraId="1CCB29BC" w14:textId="77777777" w:rsidR="009708F4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0CE538" w14:textId="77777777" w:rsidR="009708F4" w:rsidRPr="009708F4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  <w:r w:rsidRPr="00751DAB">
        <w:rPr>
          <w:rFonts w:asciiTheme="minorHAnsi" w:hAnsiTheme="minorHAnsi" w:cstheme="minorHAnsi"/>
          <w:i/>
          <w:iCs/>
          <w:sz w:val="20"/>
          <w:szCs w:val="20"/>
        </w:rPr>
        <w:t xml:space="preserve">Omschrijf de Opdracht zodanig dat duidelijk is of aan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de eisen  </w:t>
      </w:r>
      <w:r w:rsidRPr="00751DAB">
        <w:rPr>
          <w:rFonts w:asciiTheme="minorHAnsi" w:hAnsiTheme="minorHAnsi" w:cstheme="minorHAnsi"/>
          <w:i/>
          <w:iCs/>
          <w:sz w:val="20"/>
          <w:szCs w:val="20"/>
        </w:rPr>
        <w:t>wordt voldaan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en wat de duur is van de wegafsluiting.</w:t>
      </w:r>
    </w:p>
    <w:p w14:paraId="3EC2599B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40F454FE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786D6B43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Looptijd Opdracht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……………………………………………………………….</w:t>
      </w:r>
    </w:p>
    <w:p w14:paraId="18B8E520" w14:textId="77777777" w:rsidR="009708F4" w:rsidRPr="00751DAB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  <w:i/>
          <w:iCs/>
          <w:sz w:val="20"/>
          <w:szCs w:val="20"/>
        </w:rPr>
      </w:pPr>
      <w:r w:rsidRPr="00751DAB">
        <w:rPr>
          <w:rFonts w:asciiTheme="minorHAnsi" w:hAnsiTheme="minorHAnsi" w:cstheme="minorHAnsi"/>
          <w:i/>
          <w:iCs/>
          <w:sz w:val="20"/>
          <w:szCs w:val="20"/>
        </w:rPr>
        <w:t>(</w:t>
      </w:r>
      <w:proofErr w:type="gramStart"/>
      <w:r w:rsidRPr="00751DAB">
        <w:rPr>
          <w:rFonts w:asciiTheme="minorHAnsi" w:hAnsiTheme="minorHAnsi" w:cstheme="minorHAnsi"/>
          <w:i/>
          <w:iCs/>
          <w:sz w:val="20"/>
          <w:szCs w:val="20"/>
        </w:rPr>
        <w:t>vermeld</w:t>
      </w:r>
      <w:proofErr w:type="gramEnd"/>
      <w:r w:rsidRPr="00751DAB">
        <w:rPr>
          <w:rFonts w:asciiTheme="minorHAnsi" w:hAnsiTheme="minorHAnsi" w:cstheme="minorHAnsi"/>
          <w:i/>
          <w:iCs/>
          <w:sz w:val="20"/>
          <w:szCs w:val="20"/>
        </w:rPr>
        <w:t xml:space="preserve"> duidelijk de gehele looptijd, start tot en met eind of wanneer deze nog actueel is)</w:t>
      </w:r>
    </w:p>
    <w:p w14:paraId="083AB2CD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4EEA2276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0738E75B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D104369" w14:textId="3D3F1D52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Naam Referent/Opdrachtgever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……………………………………………………………….</w:t>
      </w:r>
    </w:p>
    <w:p w14:paraId="63F6D335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0F117DB6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D106059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Gegevens Contactpersoon Referent </w:t>
      </w:r>
    </w:p>
    <w:p w14:paraId="684CF6C5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proofErr w:type="gramStart"/>
      <w:r>
        <w:rPr>
          <w:rFonts w:asciiTheme="minorHAnsi" w:hAnsiTheme="minorHAnsi" w:cstheme="minorHAnsi"/>
        </w:rPr>
        <w:t>naam</w:t>
      </w:r>
      <w:proofErr w:type="gramEnd"/>
      <w:r>
        <w:rPr>
          <w:rFonts w:asciiTheme="minorHAnsi" w:hAnsiTheme="minorHAnsi" w:cstheme="minorHAnsi"/>
        </w:rPr>
        <w:t>, adres, telefoonnummer)</w:t>
      </w:r>
    </w:p>
    <w:p w14:paraId="6BA3C57F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04DC827D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1A86B7B9" w14:textId="77777777" w:rsidR="009708F4" w:rsidRPr="00F446DD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47327279" w14:textId="77777777" w:rsidR="009708F4" w:rsidRDefault="009708F4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0AD5FE68" w14:textId="77777777" w:rsidR="009708F4" w:rsidRDefault="009708F4">
      <w:pPr>
        <w:spacing w:after="200" w:line="276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cstheme="minorHAnsi"/>
        </w:rPr>
        <w:br w:type="page"/>
      </w:r>
    </w:p>
    <w:p w14:paraId="734403F4" w14:textId="0538CF61" w:rsidR="009708F4" w:rsidRP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9708F4">
        <w:rPr>
          <w:rFonts w:asciiTheme="minorHAnsi" w:hAnsiTheme="minorHAnsi" w:cstheme="minorHAnsi"/>
          <w:b/>
          <w:bCs/>
        </w:rPr>
        <w:lastRenderedPageBreak/>
        <w:t>Kerncompetentie 3 Omgevingsmanagement</w:t>
      </w:r>
    </w:p>
    <w:p w14:paraId="1358A9CB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4B7697DA" w14:textId="77777777" w:rsidR="009708F4" w:rsidRPr="00751DAB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751DAB">
        <w:rPr>
          <w:rFonts w:asciiTheme="minorHAnsi" w:hAnsiTheme="minorHAnsi" w:cstheme="minorHAnsi"/>
          <w:b/>
          <w:bCs/>
        </w:rPr>
        <w:t>Korte Omschrijving Opdracht</w:t>
      </w:r>
    </w:p>
    <w:p w14:paraId="1FAC6E7F" w14:textId="77777777" w:rsidR="009708F4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</w:p>
    <w:p w14:paraId="3517D1FC" w14:textId="77777777" w:rsidR="009708F4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DF6DD6" w14:textId="4FD1FEC9" w:rsidR="009708F4" w:rsidRPr="009708F4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  <w:r w:rsidRPr="00751DAB">
        <w:rPr>
          <w:rFonts w:asciiTheme="minorHAnsi" w:hAnsiTheme="minorHAnsi" w:cstheme="minorHAnsi"/>
          <w:i/>
          <w:iCs/>
          <w:sz w:val="20"/>
          <w:szCs w:val="20"/>
        </w:rPr>
        <w:t xml:space="preserve">Omschrijf de Opdracht zodanig dat duidelijk is of aan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de eisen </w:t>
      </w:r>
      <w:r w:rsidRPr="00751DAB">
        <w:rPr>
          <w:rFonts w:asciiTheme="minorHAnsi" w:hAnsiTheme="minorHAnsi" w:cstheme="minorHAnsi"/>
          <w:i/>
          <w:iCs/>
          <w:sz w:val="20"/>
          <w:szCs w:val="20"/>
        </w:rPr>
        <w:t>wordt voldaan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en in hoeverre aan de wensen wordt voldaan ten aanzien van de omgevingsmanager en het omgevingsplan.</w:t>
      </w:r>
    </w:p>
    <w:p w14:paraId="2F859AE9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3394B356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6AB0CA26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Looptijd Opdracht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……………………………………………………………….</w:t>
      </w:r>
    </w:p>
    <w:p w14:paraId="1B4800D4" w14:textId="77777777" w:rsidR="009708F4" w:rsidRPr="00751DAB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  <w:i/>
          <w:iCs/>
          <w:sz w:val="20"/>
          <w:szCs w:val="20"/>
        </w:rPr>
      </w:pPr>
      <w:r w:rsidRPr="00751DAB">
        <w:rPr>
          <w:rFonts w:asciiTheme="minorHAnsi" w:hAnsiTheme="minorHAnsi" w:cstheme="minorHAnsi"/>
          <w:i/>
          <w:iCs/>
          <w:sz w:val="20"/>
          <w:szCs w:val="20"/>
        </w:rPr>
        <w:t>(</w:t>
      </w:r>
      <w:proofErr w:type="gramStart"/>
      <w:r w:rsidRPr="00751DAB">
        <w:rPr>
          <w:rFonts w:asciiTheme="minorHAnsi" w:hAnsiTheme="minorHAnsi" w:cstheme="minorHAnsi"/>
          <w:i/>
          <w:iCs/>
          <w:sz w:val="20"/>
          <w:szCs w:val="20"/>
        </w:rPr>
        <w:t>vermeld</w:t>
      </w:r>
      <w:proofErr w:type="gramEnd"/>
      <w:r w:rsidRPr="00751DAB">
        <w:rPr>
          <w:rFonts w:asciiTheme="minorHAnsi" w:hAnsiTheme="minorHAnsi" w:cstheme="minorHAnsi"/>
          <w:i/>
          <w:iCs/>
          <w:sz w:val="20"/>
          <w:szCs w:val="20"/>
        </w:rPr>
        <w:t xml:space="preserve"> duidelijk de gehele looptijd, start tot en met eind of wanneer deze nog actueel is)</w:t>
      </w:r>
    </w:p>
    <w:p w14:paraId="34548382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945D870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778CFBBA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76A213DD" w14:textId="44EBD489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Naam Referent/Opdrachtgever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……………………………………………………………….</w:t>
      </w:r>
    </w:p>
    <w:p w14:paraId="42E10AE2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4E6B54D8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06A2CD05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Gegevens Contactpersoon Referent </w:t>
      </w:r>
    </w:p>
    <w:p w14:paraId="2E9FF788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proofErr w:type="gramStart"/>
      <w:r>
        <w:rPr>
          <w:rFonts w:asciiTheme="minorHAnsi" w:hAnsiTheme="minorHAnsi" w:cstheme="minorHAnsi"/>
        </w:rPr>
        <w:t>naam</w:t>
      </w:r>
      <w:proofErr w:type="gramEnd"/>
      <w:r>
        <w:rPr>
          <w:rFonts w:asciiTheme="minorHAnsi" w:hAnsiTheme="minorHAnsi" w:cstheme="minorHAnsi"/>
        </w:rPr>
        <w:t>, adres, telefoonnummer)</w:t>
      </w:r>
    </w:p>
    <w:p w14:paraId="49E7F785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630F7E5C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646F6F7A" w14:textId="77777777" w:rsidR="009708F4" w:rsidRPr="00F446DD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40EE8723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6BE7AAE6" w14:textId="5F48097C" w:rsidR="009708F4" w:rsidRDefault="009708F4">
      <w:pPr>
        <w:spacing w:after="200" w:line="276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cstheme="minorHAnsi"/>
        </w:rPr>
        <w:br w:type="page"/>
      </w:r>
    </w:p>
    <w:p w14:paraId="69A0BAA1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196553AE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A336D23" w14:textId="4E5AFCAD" w:rsidR="009708F4" w:rsidRP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9708F4">
        <w:rPr>
          <w:rFonts w:asciiTheme="minorHAnsi" w:hAnsiTheme="minorHAnsi" w:cstheme="minorHAnsi"/>
          <w:b/>
          <w:bCs/>
        </w:rPr>
        <w:t>Kerncompetentie 4 Asfalt rijbaan</w:t>
      </w:r>
    </w:p>
    <w:p w14:paraId="11EEA605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0B63BA2D" w14:textId="77777777" w:rsidR="009708F4" w:rsidRPr="00751DAB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751DAB">
        <w:rPr>
          <w:rFonts w:asciiTheme="minorHAnsi" w:hAnsiTheme="minorHAnsi" w:cstheme="minorHAnsi"/>
          <w:b/>
          <w:bCs/>
        </w:rPr>
        <w:t>Korte Omschrijving Opdracht</w:t>
      </w:r>
    </w:p>
    <w:p w14:paraId="0BEA1835" w14:textId="77777777" w:rsidR="009708F4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</w:p>
    <w:p w14:paraId="2EAF6426" w14:textId="77777777" w:rsidR="009708F4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A1D6CE" w14:textId="46283FAF" w:rsidR="009708F4" w:rsidRPr="009708F4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  <w:r w:rsidRPr="00751DAB">
        <w:rPr>
          <w:rFonts w:asciiTheme="minorHAnsi" w:hAnsiTheme="minorHAnsi" w:cstheme="minorHAnsi"/>
          <w:i/>
          <w:iCs/>
          <w:sz w:val="20"/>
          <w:szCs w:val="20"/>
        </w:rPr>
        <w:t xml:space="preserve">Omschrijf de Opdracht zodanig dat duidelijk is of aan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de eisen </w:t>
      </w:r>
      <w:r w:rsidRPr="00751DAB">
        <w:rPr>
          <w:rFonts w:asciiTheme="minorHAnsi" w:hAnsiTheme="minorHAnsi" w:cstheme="minorHAnsi"/>
          <w:i/>
          <w:iCs/>
          <w:sz w:val="20"/>
          <w:szCs w:val="20"/>
        </w:rPr>
        <w:t>wordt voldaan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en wat de exacte oppervlakte is van de asfaltrijbaan.</w:t>
      </w:r>
    </w:p>
    <w:p w14:paraId="70BA5DDF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38B02754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58E189F8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Looptijd Opdracht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……………………………………………………………….</w:t>
      </w:r>
    </w:p>
    <w:p w14:paraId="5F76E1BC" w14:textId="77777777" w:rsidR="009708F4" w:rsidRPr="00751DAB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  <w:i/>
          <w:iCs/>
          <w:sz w:val="20"/>
          <w:szCs w:val="20"/>
        </w:rPr>
      </w:pPr>
      <w:r w:rsidRPr="00751DAB">
        <w:rPr>
          <w:rFonts w:asciiTheme="minorHAnsi" w:hAnsiTheme="minorHAnsi" w:cstheme="minorHAnsi"/>
          <w:i/>
          <w:iCs/>
          <w:sz w:val="20"/>
          <w:szCs w:val="20"/>
        </w:rPr>
        <w:t>(</w:t>
      </w:r>
      <w:proofErr w:type="gramStart"/>
      <w:r w:rsidRPr="00751DAB">
        <w:rPr>
          <w:rFonts w:asciiTheme="minorHAnsi" w:hAnsiTheme="minorHAnsi" w:cstheme="minorHAnsi"/>
          <w:i/>
          <w:iCs/>
          <w:sz w:val="20"/>
          <w:szCs w:val="20"/>
        </w:rPr>
        <w:t>vermeld</w:t>
      </w:r>
      <w:proofErr w:type="gramEnd"/>
      <w:r w:rsidRPr="00751DAB">
        <w:rPr>
          <w:rFonts w:asciiTheme="minorHAnsi" w:hAnsiTheme="minorHAnsi" w:cstheme="minorHAnsi"/>
          <w:i/>
          <w:iCs/>
          <w:sz w:val="20"/>
          <w:szCs w:val="20"/>
        </w:rPr>
        <w:t xml:space="preserve"> duidelijk de gehele looptijd, start tot en met eind of wanneer deze nog actueel is)</w:t>
      </w:r>
    </w:p>
    <w:p w14:paraId="6EBEBFB0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6CCAD56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15229363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6A7CF9F4" w14:textId="765E5B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Naam Referent/Opdrachtgever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……………………………………………………………….</w:t>
      </w:r>
    </w:p>
    <w:p w14:paraId="578E004C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7DAE4AB5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274FF90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Gegevens Contactpersoon Referent </w:t>
      </w:r>
    </w:p>
    <w:p w14:paraId="7D7CE9E3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proofErr w:type="gramStart"/>
      <w:r>
        <w:rPr>
          <w:rFonts w:asciiTheme="minorHAnsi" w:hAnsiTheme="minorHAnsi" w:cstheme="minorHAnsi"/>
        </w:rPr>
        <w:t>naam</w:t>
      </w:r>
      <w:proofErr w:type="gramEnd"/>
      <w:r>
        <w:rPr>
          <w:rFonts w:asciiTheme="minorHAnsi" w:hAnsiTheme="minorHAnsi" w:cstheme="minorHAnsi"/>
        </w:rPr>
        <w:t>, adres, telefoonnummer)</w:t>
      </w:r>
    </w:p>
    <w:p w14:paraId="3C259A9B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09A910CB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35F5DF1D" w14:textId="77777777" w:rsidR="009708F4" w:rsidRPr="00F446DD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228F3DF9" w14:textId="535C6250" w:rsidR="009708F4" w:rsidRDefault="009708F4">
      <w:pPr>
        <w:spacing w:after="200" w:line="276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cstheme="minorHAnsi"/>
        </w:rPr>
        <w:br w:type="page"/>
      </w:r>
    </w:p>
    <w:p w14:paraId="1A346F55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50B1E2F3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198C510F" w14:textId="5A4406DB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Kerncompetentie 5 Betonnen rijbaan</w:t>
      </w:r>
    </w:p>
    <w:p w14:paraId="370E6EFD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3FC49EC6" w14:textId="77777777" w:rsidR="009708F4" w:rsidRPr="00751DAB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751DAB">
        <w:rPr>
          <w:rFonts w:asciiTheme="minorHAnsi" w:hAnsiTheme="minorHAnsi" w:cstheme="minorHAnsi"/>
          <w:b/>
          <w:bCs/>
        </w:rPr>
        <w:t>Korte Omschrijving Opdracht</w:t>
      </w:r>
    </w:p>
    <w:p w14:paraId="750BFAFA" w14:textId="77777777" w:rsidR="009708F4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</w:p>
    <w:p w14:paraId="67A83BFC" w14:textId="77777777" w:rsidR="009708F4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12136E" w14:textId="64E40A9F" w:rsidR="009708F4" w:rsidRPr="009708F4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  <w:r w:rsidRPr="00751DAB">
        <w:rPr>
          <w:rFonts w:asciiTheme="minorHAnsi" w:hAnsiTheme="minorHAnsi" w:cstheme="minorHAnsi"/>
          <w:i/>
          <w:iCs/>
          <w:sz w:val="20"/>
          <w:szCs w:val="20"/>
        </w:rPr>
        <w:t xml:space="preserve">Omschrijf de Opdracht zodanig dat duidelijk is of aan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de eisen </w:t>
      </w:r>
      <w:r w:rsidRPr="00751DAB">
        <w:rPr>
          <w:rFonts w:asciiTheme="minorHAnsi" w:hAnsiTheme="minorHAnsi" w:cstheme="minorHAnsi"/>
          <w:i/>
          <w:iCs/>
          <w:sz w:val="20"/>
          <w:szCs w:val="20"/>
        </w:rPr>
        <w:t>wordt voldaan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en wat de exacte oppervlakte is van de betonnen rijbaan.</w:t>
      </w:r>
    </w:p>
    <w:p w14:paraId="1C80377C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7DDD3F53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BD34498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Looptijd Opdracht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……………………………………………………………….</w:t>
      </w:r>
    </w:p>
    <w:p w14:paraId="62FB5535" w14:textId="77777777" w:rsidR="009708F4" w:rsidRPr="00751DAB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  <w:i/>
          <w:iCs/>
          <w:sz w:val="20"/>
          <w:szCs w:val="20"/>
        </w:rPr>
      </w:pPr>
      <w:r w:rsidRPr="00751DAB">
        <w:rPr>
          <w:rFonts w:asciiTheme="minorHAnsi" w:hAnsiTheme="minorHAnsi" w:cstheme="minorHAnsi"/>
          <w:i/>
          <w:iCs/>
          <w:sz w:val="20"/>
          <w:szCs w:val="20"/>
        </w:rPr>
        <w:t>(</w:t>
      </w:r>
      <w:proofErr w:type="gramStart"/>
      <w:r w:rsidRPr="00751DAB">
        <w:rPr>
          <w:rFonts w:asciiTheme="minorHAnsi" w:hAnsiTheme="minorHAnsi" w:cstheme="minorHAnsi"/>
          <w:i/>
          <w:iCs/>
          <w:sz w:val="20"/>
          <w:szCs w:val="20"/>
        </w:rPr>
        <w:t>vermeld</w:t>
      </w:r>
      <w:proofErr w:type="gramEnd"/>
      <w:r w:rsidRPr="00751DAB">
        <w:rPr>
          <w:rFonts w:asciiTheme="minorHAnsi" w:hAnsiTheme="minorHAnsi" w:cstheme="minorHAnsi"/>
          <w:i/>
          <w:iCs/>
          <w:sz w:val="20"/>
          <w:szCs w:val="20"/>
        </w:rPr>
        <w:t xml:space="preserve"> duidelijk de gehele looptijd, start tot en met eind of wanneer deze nog actueel is)</w:t>
      </w:r>
    </w:p>
    <w:p w14:paraId="5F00B1DC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38B43C6F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757F3D4C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D5F77AF" w14:textId="02C33D63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Naam Referent/Opdrachtgever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……………………………………………………………….</w:t>
      </w:r>
    </w:p>
    <w:p w14:paraId="427F3DC8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671E6E4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7AB38C5F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Gegevens Contactpersoon Referent </w:t>
      </w:r>
    </w:p>
    <w:p w14:paraId="551D06A8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proofErr w:type="gramStart"/>
      <w:r>
        <w:rPr>
          <w:rFonts w:asciiTheme="minorHAnsi" w:hAnsiTheme="minorHAnsi" w:cstheme="minorHAnsi"/>
        </w:rPr>
        <w:t>naam</w:t>
      </w:r>
      <w:proofErr w:type="gramEnd"/>
      <w:r>
        <w:rPr>
          <w:rFonts w:asciiTheme="minorHAnsi" w:hAnsiTheme="minorHAnsi" w:cstheme="minorHAnsi"/>
        </w:rPr>
        <w:t>, adres, telefoonnummer)</w:t>
      </w:r>
    </w:p>
    <w:p w14:paraId="55953552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582B5FE8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130B2E50" w14:textId="77777777" w:rsidR="009708F4" w:rsidRPr="00F446DD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55A342BC" w14:textId="77777777" w:rsidR="009708F4" w:rsidRDefault="009708F4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0A4B98E2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33426C20" w14:textId="163AD986" w:rsidR="009708F4" w:rsidRDefault="009708F4">
      <w:pPr>
        <w:spacing w:after="200" w:line="276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cstheme="minorHAnsi"/>
        </w:rPr>
        <w:br w:type="page"/>
      </w:r>
    </w:p>
    <w:p w14:paraId="6AB7B19C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3DF4744" w14:textId="66AAA25C" w:rsidR="009708F4" w:rsidRP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9708F4">
        <w:rPr>
          <w:rFonts w:asciiTheme="minorHAnsi" w:hAnsiTheme="minorHAnsi" w:cstheme="minorHAnsi"/>
          <w:b/>
          <w:bCs/>
        </w:rPr>
        <w:t>Kerncompetentie 6 Riolering</w:t>
      </w:r>
    </w:p>
    <w:p w14:paraId="47BDB8EB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546BF892" w14:textId="77777777" w:rsidR="009708F4" w:rsidRPr="00751DAB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751DAB">
        <w:rPr>
          <w:rFonts w:asciiTheme="minorHAnsi" w:hAnsiTheme="minorHAnsi" w:cstheme="minorHAnsi"/>
          <w:b/>
          <w:bCs/>
        </w:rPr>
        <w:t>Korte Omschrijving Opdracht</w:t>
      </w:r>
    </w:p>
    <w:p w14:paraId="4D2BD3C7" w14:textId="77777777" w:rsidR="009708F4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</w:p>
    <w:p w14:paraId="256851DC" w14:textId="77777777" w:rsidR="009708F4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193339" w14:textId="111FEE2D" w:rsidR="009708F4" w:rsidRPr="009708F4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  <w:r w:rsidRPr="00751DAB">
        <w:rPr>
          <w:rFonts w:asciiTheme="minorHAnsi" w:hAnsiTheme="minorHAnsi" w:cstheme="minorHAnsi"/>
          <w:i/>
          <w:iCs/>
          <w:sz w:val="20"/>
          <w:szCs w:val="20"/>
        </w:rPr>
        <w:t xml:space="preserve">Omschrijf de Opdracht zodanig dat duidelijk is of aan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de eisen </w:t>
      </w:r>
      <w:r w:rsidRPr="00751DAB">
        <w:rPr>
          <w:rFonts w:asciiTheme="minorHAnsi" w:hAnsiTheme="minorHAnsi" w:cstheme="minorHAnsi"/>
          <w:i/>
          <w:iCs/>
          <w:sz w:val="20"/>
          <w:szCs w:val="20"/>
        </w:rPr>
        <w:t>wordt voldaan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in hoeverre de elementen capaciteitsberekening, afschot en K&amp;L conflicten, doorkruising en grondwateronderzoek van toepassing zijn. </w:t>
      </w:r>
    </w:p>
    <w:p w14:paraId="17CEE46E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771E17D0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58848E2E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Looptijd Opdracht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……………………………………………………………….</w:t>
      </w:r>
    </w:p>
    <w:p w14:paraId="704F7212" w14:textId="77777777" w:rsidR="009708F4" w:rsidRPr="00751DAB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  <w:i/>
          <w:iCs/>
          <w:sz w:val="20"/>
          <w:szCs w:val="20"/>
        </w:rPr>
      </w:pPr>
      <w:r w:rsidRPr="00751DAB">
        <w:rPr>
          <w:rFonts w:asciiTheme="minorHAnsi" w:hAnsiTheme="minorHAnsi" w:cstheme="minorHAnsi"/>
          <w:i/>
          <w:iCs/>
          <w:sz w:val="20"/>
          <w:szCs w:val="20"/>
        </w:rPr>
        <w:t>(</w:t>
      </w:r>
      <w:proofErr w:type="gramStart"/>
      <w:r w:rsidRPr="00751DAB">
        <w:rPr>
          <w:rFonts w:asciiTheme="minorHAnsi" w:hAnsiTheme="minorHAnsi" w:cstheme="minorHAnsi"/>
          <w:i/>
          <w:iCs/>
          <w:sz w:val="20"/>
          <w:szCs w:val="20"/>
        </w:rPr>
        <w:t>vermeld</w:t>
      </w:r>
      <w:proofErr w:type="gramEnd"/>
      <w:r w:rsidRPr="00751DAB">
        <w:rPr>
          <w:rFonts w:asciiTheme="minorHAnsi" w:hAnsiTheme="minorHAnsi" w:cstheme="minorHAnsi"/>
          <w:i/>
          <w:iCs/>
          <w:sz w:val="20"/>
          <w:szCs w:val="20"/>
        </w:rPr>
        <w:t xml:space="preserve"> duidelijk de gehele looptijd, start tot en met eind of wanneer deze nog actueel is)</w:t>
      </w:r>
    </w:p>
    <w:p w14:paraId="32D803F1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41C0181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61727A3E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7FC88831" w14:textId="6BD96205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Naam Referent/Opdrachtgever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</w:t>
      </w:r>
      <w:r w:rsidR="00856974">
        <w:rPr>
          <w:rFonts w:asciiTheme="minorHAnsi" w:hAnsiTheme="minorHAnsi" w:cstheme="minorHAnsi"/>
        </w:rPr>
        <w:t>…….</w:t>
      </w:r>
    </w:p>
    <w:p w14:paraId="4B1DC0AD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4F7596DF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6D29C3AC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Gegevens Contactpersoon Referent </w:t>
      </w:r>
    </w:p>
    <w:p w14:paraId="76449571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proofErr w:type="gramStart"/>
      <w:r>
        <w:rPr>
          <w:rFonts w:asciiTheme="minorHAnsi" w:hAnsiTheme="minorHAnsi" w:cstheme="minorHAnsi"/>
        </w:rPr>
        <w:t>naam</w:t>
      </w:r>
      <w:proofErr w:type="gramEnd"/>
      <w:r>
        <w:rPr>
          <w:rFonts w:asciiTheme="minorHAnsi" w:hAnsiTheme="minorHAnsi" w:cstheme="minorHAnsi"/>
        </w:rPr>
        <w:t>, adres, telefoonnummer)</w:t>
      </w:r>
    </w:p>
    <w:p w14:paraId="402608E9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0E30AC0A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7C44A37E" w14:textId="77777777" w:rsidR="009708F4" w:rsidRPr="00F446DD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7AC2F288" w14:textId="77777777" w:rsidR="009708F4" w:rsidRDefault="009708F4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315A545F" w14:textId="77777777" w:rsidR="009708F4" w:rsidRDefault="009708F4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DB052AA" w14:textId="41FF857F" w:rsidR="009708F4" w:rsidRDefault="009708F4">
      <w:pPr>
        <w:spacing w:after="200" w:line="276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cstheme="minorHAnsi"/>
        </w:rPr>
        <w:br w:type="page"/>
      </w:r>
    </w:p>
    <w:p w14:paraId="02B13CB8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6060198D" w14:textId="21189B70" w:rsidR="009708F4" w:rsidRP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9708F4">
        <w:rPr>
          <w:rFonts w:asciiTheme="minorHAnsi" w:hAnsiTheme="minorHAnsi" w:cstheme="minorHAnsi"/>
          <w:b/>
          <w:bCs/>
        </w:rPr>
        <w:t xml:space="preserve">Kerncompetentie </w:t>
      </w:r>
      <w:r w:rsidR="0069519B">
        <w:rPr>
          <w:rFonts w:asciiTheme="minorHAnsi" w:hAnsiTheme="minorHAnsi" w:cstheme="minorHAnsi"/>
          <w:b/>
          <w:bCs/>
        </w:rPr>
        <w:t>7</w:t>
      </w:r>
      <w:r w:rsidRPr="009708F4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Waterberging</w:t>
      </w:r>
    </w:p>
    <w:p w14:paraId="61C10F3C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467268E8" w14:textId="77777777" w:rsidR="009708F4" w:rsidRPr="00751DAB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751DAB">
        <w:rPr>
          <w:rFonts w:asciiTheme="minorHAnsi" w:hAnsiTheme="minorHAnsi" w:cstheme="minorHAnsi"/>
          <w:b/>
          <w:bCs/>
        </w:rPr>
        <w:t>Korte Omschrijving Opdracht</w:t>
      </w:r>
    </w:p>
    <w:p w14:paraId="2E2F6CA4" w14:textId="77777777" w:rsidR="009708F4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</w:p>
    <w:p w14:paraId="6C6799AE" w14:textId="77777777" w:rsidR="009708F4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7F9AB3" w14:textId="08696816" w:rsidR="009708F4" w:rsidRPr="009708F4" w:rsidRDefault="009708F4" w:rsidP="009708F4">
      <w:pPr>
        <w:pStyle w:val="Norma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</w:t>
      </w:r>
      <w:r w:rsidRPr="00751DAB">
        <w:rPr>
          <w:rFonts w:asciiTheme="minorHAnsi" w:hAnsiTheme="minorHAnsi" w:cstheme="minorHAnsi"/>
          <w:i/>
          <w:iCs/>
          <w:sz w:val="20"/>
          <w:szCs w:val="20"/>
        </w:rPr>
        <w:t xml:space="preserve">Omschrijf de Opdracht zodanig dat duidelijk is of aan 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de eisen </w:t>
      </w:r>
      <w:r w:rsidRPr="00751DAB">
        <w:rPr>
          <w:rFonts w:asciiTheme="minorHAnsi" w:hAnsiTheme="minorHAnsi" w:cstheme="minorHAnsi"/>
          <w:i/>
          <w:iCs/>
          <w:sz w:val="20"/>
          <w:szCs w:val="20"/>
        </w:rPr>
        <w:t>wordt voldaan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in hoeverre de elementen bergingscapaciteit, ledigingstijd, beplantingskeuze en de planning van toepassing zijn.</w:t>
      </w:r>
    </w:p>
    <w:p w14:paraId="035EB3DA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6326581B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510F0090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Looptijd Opdracht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……………………………………………………………….</w:t>
      </w:r>
    </w:p>
    <w:p w14:paraId="47957EB6" w14:textId="77777777" w:rsidR="009708F4" w:rsidRPr="00751DAB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  <w:i/>
          <w:iCs/>
          <w:sz w:val="20"/>
          <w:szCs w:val="20"/>
        </w:rPr>
      </w:pPr>
      <w:r w:rsidRPr="00751DAB">
        <w:rPr>
          <w:rFonts w:asciiTheme="minorHAnsi" w:hAnsiTheme="minorHAnsi" w:cstheme="minorHAnsi"/>
          <w:i/>
          <w:iCs/>
          <w:sz w:val="20"/>
          <w:szCs w:val="20"/>
        </w:rPr>
        <w:t>(</w:t>
      </w:r>
      <w:proofErr w:type="gramStart"/>
      <w:r w:rsidRPr="00751DAB">
        <w:rPr>
          <w:rFonts w:asciiTheme="minorHAnsi" w:hAnsiTheme="minorHAnsi" w:cstheme="minorHAnsi"/>
          <w:i/>
          <w:iCs/>
          <w:sz w:val="20"/>
          <w:szCs w:val="20"/>
        </w:rPr>
        <w:t>vermeld</w:t>
      </w:r>
      <w:proofErr w:type="gramEnd"/>
      <w:r w:rsidRPr="00751DAB">
        <w:rPr>
          <w:rFonts w:asciiTheme="minorHAnsi" w:hAnsiTheme="minorHAnsi" w:cstheme="minorHAnsi"/>
          <w:i/>
          <w:iCs/>
          <w:sz w:val="20"/>
          <w:szCs w:val="20"/>
        </w:rPr>
        <w:t xml:space="preserve"> duidelijk de gehele looptijd, start tot en met eind of wanneer deze nog actueel is)</w:t>
      </w:r>
    </w:p>
    <w:p w14:paraId="4D2AE342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015D3E56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712D172C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69DEDA16" w14:textId="6B372E21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Naam Referent/Opdrachtgever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</w:t>
      </w:r>
      <w:r w:rsidR="00856974">
        <w:rPr>
          <w:rFonts w:asciiTheme="minorHAnsi" w:hAnsiTheme="minorHAnsi" w:cstheme="minorHAnsi"/>
        </w:rPr>
        <w:t>…….</w:t>
      </w:r>
    </w:p>
    <w:p w14:paraId="256160F9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3D20846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4B943AC6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Gegevens Contactpersoon Referent </w:t>
      </w:r>
    </w:p>
    <w:p w14:paraId="109F9380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proofErr w:type="gramStart"/>
      <w:r>
        <w:rPr>
          <w:rFonts w:asciiTheme="minorHAnsi" w:hAnsiTheme="minorHAnsi" w:cstheme="minorHAnsi"/>
        </w:rPr>
        <w:t>naam</w:t>
      </w:r>
      <w:proofErr w:type="gramEnd"/>
      <w:r>
        <w:rPr>
          <w:rFonts w:asciiTheme="minorHAnsi" w:hAnsiTheme="minorHAnsi" w:cstheme="minorHAnsi"/>
        </w:rPr>
        <w:t>, adres, telefoonnummer)</w:t>
      </w:r>
    </w:p>
    <w:p w14:paraId="54EA599C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3D7C93C8" w14:textId="77777777" w:rsidR="009708F4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p w14:paraId="6F3E3EE3" w14:textId="77777777" w:rsidR="009708F4" w:rsidRPr="00F446DD" w:rsidRDefault="009708F4" w:rsidP="009708F4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1E368C47" w14:textId="77777777" w:rsidR="009708F4" w:rsidRPr="00F446DD" w:rsidRDefault="009708F4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9708F4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957B7" w14:textId="77777777" w:rsidR="00CF6810" w:rsidRDefault="00CF6810" w:rsidP="00F91A8A">
      <w:pPr>
        <w:spacing w:line="240" w:lineRule="auto"/>
      </w:pPr>
      <w:r>
        <w:separator/>
      </w:r>
    </w:p>
  </w:endnote>
  <w:endnote w:type="continuationSeparator" w:id="0">
    <w:p w14:paraId="63B80501" w14:textId="77777777" w:rsidR="00CF6810" w:rsidRDefault="00CF6810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69E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FE919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463E1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98FB9" w14:textId="77777777" w:rsidR="00CF6810" w:rsidRDefault="00CF6810" w:rsidP="00F91A8A">
      <w:pPr>
        <w:spacing w:line="240" w:lineRule="auto"/>
      </w:pPr>
      <w:r>
        <w:separator/>
      </w:r>
    </w:p>
  </w:footnote>
  <w:footnote w:type="continuationSeparator" w:id="0">
    <w:p w14:paraId="61762068" w14:textId="77777777" w:rsidR="00CF6810" w:rsidRDefault="00CF6810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3454F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B0BA0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266D6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02"/>
    <w:rsid w:val="000E089A"/>
    <w:rsid w:val="000E27D1"/>
    <w:rsid w:val="0016436D"/>
    <w:rsid w:val="00183BFF"/>
    <w:rsid w:val="00185D98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69519B"/>
    <w:rsid w:val="006C60EB"/>
    <w:rsid w:val="006F4702"/>
    <w:rsid w:val="00722449"/>
    <w:rsid w:val="00722857"/>
    <w:rsid w:val="00747D8B"/>
    <w:rsid w:val="007502F2"/>
    <w:rsid w:val="00751DAB"/>
    <w:rsid w:val="00770D69"/>
    <w:rsid w:val="007B58EF"/>
    <w:rsid w:val="007D034A"/>
    <w:rsid w:val="00831394"/>
    <w:rsid w:val="00856974"/>
    <w:rsid w:val="00890258"/>
    <w:rsid w:val="0093471B"/>
    <w:rsid w:val="00967BB0"/>
    <w:rsid w:val="009708F4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3515"/>
    <w:rsid w:val="00C4694D"/>
    <w:rsid w:val="00C62929"/>
    <w:rsid w:val="00C95F56"/>
    <w:rsid w:val="00CF6810"/>
    <w:rsid w:val="00CF7BE8"/>
    <w:rsid w:val="00EF07C2"/>
    <w:rsid w:val="00EF42AF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B7B8"/>
  <w15:chartTrackingRefBased/>
  <w15:docId w15:val="{76401F70-4202-4245-985D-35E4D903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hnvanpelt/Desktop/Vastgoed%20TenderNed/Bijlagen/4.%20Verklaring%20van%20geen-Russische%20betrokkenhei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3</Value>
    </TaxCatchAll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  <lcf76f155ced4ddcb4097134ff3c332f xmlns="f7f8b349-3925-43c0-afb0-a9f218744f1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8" ma:contentTypeDescription="Een nieuw document maken." ma:contentTypeScope="" ma:versionID="8be35f91a5c2bba3de522c8f2309803a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5cb757fd3ae2a289a6df7919e50cc0ce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1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customXml/itemProps3.xml><?xml version="1.0" encoding="utf-8"?>
<ds:datastoreItem xmlns:ds="http://schemas.openxmlformats.org/officeDocument/2006/customXml" ds:itemID="{B5850874-ED06-4CB8-A5E6-FF0E58C8C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 Verklaring van geen-Russische betrokkenheid.dotx</Template>
  <TotalTime>1</TotalTime>
  <Pages>7</Pages>
  <Words>821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Pelt</dc:creator>
  <cp:keywords/>
  <dc:description/>
  <cp:lastModifiedBy>John van Pelt</cp:lastModifiedBy>
  <cp:revision>4</cp:revision>
  <dcterms:created xsi:type="dcterms:W3CDTF">2024-12-02T09:09:00Z</dcterms:created>
  <dcterms:modified xsi:type="dcterms:W3CDTF">2024-12-10T08:12:00Z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</Properties>
</file>