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4E99C" w14:textId="77777777" w:rsidR="00122588" w:rsidRPr="00A9256B" w:rsidRDefault="00122588" w:rsidP="003F5EB0">
      <w:pPr>
        <w:rPr>
          <w:sz w:val="28"/>
          <w:szCs w:val="28"/>
        </w:rPr>
      </w:pPr>
      <w:r w:rsidRPr="00A9256B">
        <w:rPr>
          <w:sz w:val="28"/>
          <w:szCs w:val="28"/>
        </w:rPr>
        <w:t xml:space="preserve">Link naar </w:t>
      </w:r>
      <w:proofErr w:type="spellStart"/>
      <w:r w:rsidRPr="00A9256B">
        <w:rPr>
          <w:sz w:val="28"/>
          <w:szCs w:val="28"/>
        </w:rPr>
        <w:t>Teamsvergadering</w:t>
      </w:r>
      <w:proofErr w:type="spellEnd"/>
      <w:r w:rsidRPr="00A9256B">
        <w:rPr>
          <w:sz w:val="28"/>
          <w:szCs w:val="28"/>
        </w:rPr>
        <w:t xml:space="preserve">: </w:t>
      </w:r>
    </w:p>
    <w:p w14:paraId="7BDE9B9B" w14:textId="77777777" w:rsidR="00D0724D" w:rsidRDefault="00D0724D" w:rsidP="003F5EB0"/>
    <w:p w14:paraId="6821C3AF" w14:textId="77777777" w:rsidR="00D0724D" w:rsidRDefault="00D0724D" w:rsidP="003F5EB0">
      <w:pPr>
        <w:rPr>
          <w:sz w:val="24"/>
          <w:szCs w:val="24"/>
        </w:rPr>
      </w:pPr>
      <w:r>
        <w:rPr>
          <w:sz w:val="24"/>
          <w:szCs w:val="24"/>
        </w:rPr>
        <w:t>Inlichtingenbijeenkomst</w:t>
      </w:r>
      <w:r w:rsidR="00122588" w:rsidRPr="00CA6386">
        <w:rPr>
          <w:sz w:val="24"/>
          <w:szCs w:val="24"/>
        </w:rPr>
        <w:t xml:space="preserve"> </w:t>
      </w:r>
      <w:r w:rsidRPr="00CA6386">
        <w:rPr>
          <w:sz w:val="24"/>
          <w:szCs w:val="24"/>
        </w:rPr>
        <w:t>3120</w:t>
      </w:r>
      <w:r>
        <w:rPr>
          <w:sz w:val="24"/>
          <w:szCs w:val="24"/>
        </w:rPr>
        <w:t xml:space="preserve">5779 </w:t>
      </w:r>
      <w:r w:rsidRPr="00D0724D">
        <w:rPr>
          <w:sz w:val="24"/>
          <w:szCs w:val="24"/>
        </w:rPr>
        <w:t>Veiligheidsonderzoek vanuit veiligheidsmanagement RWS</w:t>
      </w:r>
      <w:r>
        <w:rPr>
          <w:sz w:val="24"/>
          <w:szCs w:val="24"/>
        </w:rPr>
        <w:t xml:space="preserve"> </w:t>
      </w:r>
    </w:p>
    <w:p w14:paraId="73B8FDBC" w14:textId="77777777" w:rsidR="00D0724D" w:rsidRDefault="00D0724D" w:rsidP="003F5EB0">
      <w:pPr>
        <w:rPr>
          <w:sz w:val="24"/>
          <w:szCs w:val="24"/>
        </w:rPr>
      </w:pPr>
    </w:p>
    <w:p w14:paraId="45D8B5F0" w14:textId="5904AB9E" w:rsidR="00D0724D" w:rsidRDefault="00D0724D" w:rsidP="003F5EB0">
      <w:pPr>
        <w:rPr>
          <w:sz w:val="24"/>
          <w:szCs w:val="24"/>
        </w:rPr>
      </w:pPr>
      <w:r>
        <w:rPr>
          <w:sz w:val="24"/>
          <w:szCs w:val="24"/>
        </w:rPr>
        <w:t xml:space="preserve">Bijeenkomst is op 20 januari 2024, van 14.00 tot 15.00 uur. </w:t>
      </w:r>
    </w:p>
    <w:p w14:paraId="7E2D8C40" w14:textId="77777777" w:rsidR="00122588" w:rsidRDefault="00122588" w:rsidP="003F5EB0"/>
    <w:p w14:paraId="710D2FC8" w14:textId="1CDBE05A" w:rsidR="00122588" w:rsidRDefault="00122588" w:rsidP="003F5EB0">
      <w:r>
        <w:t xml:space="preserve">Link: </w:t>
      </w:r>
    </w:p>
    <w:p w14:paraId="1522A062" w14:textId="68047CC7" w:rsidR="00D0724D" w:rsidRDefault="00D0724D" w:rsidP="003F5EB0">
      <w:hyperlink r:id="rId7" w:history="1">
        <w:r w:rsidRPr="00A725B3">
          <w:rPr>
            <w:rStyle w:val="Hyperlink"/>
          </w:rPr>
          <w:t>https://teams.microsoft.com/l/meetup-join/19%3ameeting_Y2JjOGI4ZmQtMDU1Ny00YWVlLThjMTMtMDE0ZWM1MjdhMGU2%40thread.v2/0?context=%7b%22Tid%22%3a%22ac843cea-7a2b-4dc6-9f37-919c3e210fed%22%2c%22Oid%22%3a%22f180f3e6-0bbe-4fda-bc7b-76f9b71831f1%22%7d</w:t>
        </w:r>
      </w:hyperlink>
    </w:p>
    <w:p w14:paraId="57499365" w14:textId="77777777" w:rsidR="00D0724D" w:rsidRDefault="00D0724D" w:rsidP="003F5EB0"/>
    <w:p w14:paraId="54080378" w14:textId="1C7824E1" w:rsidR="00122588" w:rsidRDefault="00122588" w:rsidP="003F5EB0">
      <w:r>
        <w:t xml:space="preserve">Vergadering kenmerken: </w:t>
      </w:r>
    </w:p>
    <w:p w14:paraId="3A0E5276" w14:textId="77777777" w:rsidR="00D0724D" w:rsidRPr="00D0724D" w:rsidRDefault="00D0724D" w:rsidP="00D0724D">
      <w:pPr>
        <w:rPr>
          <w:color w:val="007BC7" w:themeColor="text2"/>
        </w:rPr>
      </w:pPr>
      <w:r w:rsidRPr="00D0724D">
        <w:rPr>
          <w:color w:val="007BC7" w:themeColor="text2"/>
        </w:rPr>
        <w:t>Vergadering-</w:t>
      </w:r>
      <w:proofErr w:type="spellStart"/>
      <w:r w:rsidRPr="00D0724D">
        <w:rPr>
          <w:color w:val="007BC7" w:themeColor="text2"/>
        </w:rPr>
        <w:t>id</w:t>
      </w:r>
      <w:proofErr w:type="spellEnd"/>
      <w:r w:rsidRPr="00D0724D">
        <w:rPr>
          <w:color w:val="007BC7" w:themeColor="text2"/>
        </w:rPr>
        <w:t>: 317 050 848 201</w:t>
      </w:r>
    </w:p>
    <w:p w14:paraId="511B53BD" w14:textId="77777777" w:rsidR="00D0724D" w:rsidRPr="00D0724D" w:rsidRDefault="00D0724D" w:rsidP="00D0724D">
      <w:pPr>
        <w:rPr>
          <w:color w:val="007BC7" w:themeColor="text2"/>
        </w:rPr>
      </w:pPr>
      <w:r w:rsidRPr="00D0724D">
        <w:rPr>
          <w:color w:val="007BC7" w:themeColor="text2"/>
        </w:rPr>
        <w:t>Wachtwoordcode: kt3gG3GN</w:t>
      </w:r>
    </w:p>
    <w:p w14:paraId="402E53D5" w14:textId="77777777" w:rsidR="00122588" w:rsidRPr="003F5EB0" w:rsidRDefault="00122588" w:rsidP="00D0724D"/>
    <w:sectPr w:rsidR="00122588" w:rsidRPr="003F5EB0" w:rsidSect="000B3F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67C70" w14:textId="77777777" w:rsidR="00122588" w:rsidRDefault="00122588" w:rsidP="0088501B">
      <w:r>
        <w:separator/>
      </w:r>
    </w:p>
  </w:endnote>
  <w:endnote w:type="continuationSeparator" w:id="0">
    <w:p w14:paraId="4AF3AB61" w14:textId="77777777" w:rsidR="00122588" w:rsidRDefault="00122588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52EE7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AE833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42074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2651E3" w14:textId="77777777" w:rsidR="00122588" w:rsidRDefault="00122588" w:rsidP="0088501B">
      <w:r>
        <w:separator/>
      </w:r>
    </w:p>
  </w:footnote>
  <w:footnote w:type="continuationSeparator" w:id="0">
    <w:p w14:paraId="056B9BB6" w14:textId="77777777" w:rsidR="00122588" w:rsidRDefault="00122588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61EA6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734B8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7713D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697583734">
    <w:abstractNumId w:val="9"/>
  </w:num>
  <w:num w:numId="2" w16cid:durableId="214509550">
    <w:abstractNumId w:val="11"/>
  </w:num>
  <w:num w:numId="3" w16cid:durableId="796484222">
    <w:abstractNumId w:val="27"/>
  </w:num>
  <w:num w:numId="4" w16cid:durableId="80833799">
    <w:abstractNumId w:val="10"/>
  </w:num>
  <w:num w:numId="5" w16cid:durableId="2118015450">
    <w:abstractNumId w:val="15"/>
  </w:num>
  <w:num w:numId="6" w16cid:durableId="562759200">
    <w:abstractNumId w:val="18"/>
  </w:num>
  <w:num w:numId="7" w16cid:durableId="1104762511">
    <w:abstractNumId w:val="2"/>
  </w:num>
  <w:num w:numId="8" w16cid:durableId="1930842523">
    <w:abstractNumId w:val="1"/>
  </w:num>
  <w:num w:numId="9" w16cid:durableId="1891720901">
    <w:abstractNumId w:val="0"/>
  </w:num>
  <w:num w:numId="10" w16cid:durableId="147600169">
    <w:abstractNumId w:val="7"/>
  </w:num>
  <w:num w:numId="11" w16cid:durableId="1231503948">
    <w:abstractNumId w:val="5"/>
  </w:num>
  <w:num w:numId="12" w16cid:durableId="580330416">
    <w:abstractNumId w:val="5"/>
  </w:num>
  <w:num w:numId="13" w16cid:durableId="1133401740">
    <w:abstractNumId w:val="28"/>
  </w:num>
  <w:num w:numId="14" w16cid:durableId="566696092">
    <w:abstractNumId w:val="3"/>
  </w:num>
  <w:num w:numId="15" w16cid:durableId="558249821">
    <w:abstractNumId w:val="16"/>
  </w:num>
  <w:num w:numId="16" w16cid:durableId="32967878">
    <w:abstractNumId w:val="22"/>
  </w:num>
  <w:num w:numId="17" w16cid:durableId="1728383536">
    <w:abstractNumId w:val="8"/>
  </w:num>
  <w:num w:numId="18" w16cid:durableId="1581451840">
    <w:abstractNumId w:val="19"/>
  </w:num>
  <w:num w:numId="19" w16cid:durableId="384531038">
    <w:abstractNumId w:val="29"/>
  </w:num>
  <w:num w:numId="20" w16cid:durableId="1404528200">
    <w:abstractNumId w:val="12"/>
  </w:num>
  <w:num w:numId="21" w16cid:durableId="2030640342">
    <w:abstractNumId w:val="21"/>
  </w:num>
  <w:num w:numId="22" w16cid:durableId="1458261062">
    <w:abstractNumId w:val="24"/>
  </w:num>
  <w:num w:numId="23" w16cid:durableId="1117482823">
    <w:abstractNumId w:val="17"/>
  </w:num>
  <w:num w:numId="24" w16cid:durableId="1821772371">
    <w:abstractNumId w:val="26"/>
  </w:num>
  <w:num w:numId="25" w16cid:durableId="2050373719">
    <w:abstractNumId w:val="25"/>
  </w:num>
  <w:num w:numId="26" w16cid:durableId="176625096">
    <w:abstractNumId w:val="6"/>
  </w:num>
  <w:num w:numId="27" w16cid:durableId="1408377044">
    <w:abstractNumId w:val="14"/>
  </w:num>
  <w:num w:numId="28" w16cid:durableId="1398700382">
    <w:abstractNumId w:val="20"/>
  </w:num>
  <w:num w:numId="29" w16cid:durableId="556279821">
    <w:abstractNumId w:val="4"/>
  </w:num>
  <w:num w:numId="30" w16cid:durableId="2116711935">
    <w:abstractNumId w:val="13"/>
  </w:num>
  <w:num w:numId="31" w16cid:durableId="6147937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588"/>
    <w:rsid w:val="00043163"/>
    <w:rsid w:val="0005025E"/>
    <w:rsid w:val="00056D70"/>
    <w:rsid w:val="000B0E87"/>
    <w:rsid w:val="000B3F94"/>
    <w:rsid w:val="000E1F3B"/>
    <w:rsid w:val="00122588"/>
    <w:rsid w:val="00173156"/>
    <w:rsid w:val="001B0335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A562B"/>
    <w:rsid w:val="008D2753"/>
    <w:rsid w:val="008E3581"/>
    <w:rsid w:val="00905289"/>
    <w:rsid w:val="009C5CF5"/>
    <w:rsid w:val="00A010B5"/>
    <w:rsid w:val="00A32591"/>
    <w:rsid w:val="00A768B9"/>
    <w:rsid w:val="00A77ABF"/>
    <w:rsid w:val="00A863E9"/>
    <w:rsid w:val="00A9256B"/>
    <w:rsid w:val="00B022C4"/>
    <w:rsid w:val="00B559E9"/>
    <w:rsid w:val="00B72222"/>
    <w:rsid w:val="00B80650"/>
    <w:rsid w:val="00C36FAA"/>
    <w:rsid w:val="00C71133"/>
    <w:rsid w:val="00CA55CC"/>
    <w:rsid w:val="00CA6386"/>
    <w:rsid w:val="00CB3317"/>
    <w:rsid w:val="00D0724D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E416B"/>
  <w15:chartTrackingRefBased/>
  <w15:docId w15:val="{13DB9270-2150-4A6C-A342-04497F539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1225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1225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1225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1225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12258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2258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2258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22588"/>
    <w:rPr>
      <w:rFonts w:eastAsiaTheme="majorEastAsia" w:cstheme="majorBidi"/>
      <w:color w:val="272727" w:themeColor="text1" w:themeTint="D8"/>
    </w:rPr>
  </w:style>
  <w:style w:type="character" w:styleId="Hyperlink">
    <w:name w:val="Hyperlink"/>
    <w:basedOn w:val="Standaardalinea-lettertype"/>
    <w:uiPriority w:val="99"/>
    <w:unhideWhenUsed/>
    <w:rsid w:val="00122588"/>
    <w:rPr>
      <w:color w:val="007BC7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258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9256B"/>
    <w:rPr>
      <w:color w:val="A9006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Y2JjOGI4ZmQtMDU1Ny00YWVlLThjMTMtMDE0ZWM1MjdhMGU2%40thread.v2/0?context=%7b%22Tid%22%3a%22ac843cea-7a2b-4dc6-9f37-919c3e210fed%22%2c%22Oid%22%3a%22f180f3e6-0bbe-4fda-bc7b-76f9b71831f1%22%7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</Words>
  <Characters>655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Habben Jansen, Anne (RWS WVL)</dc:creator>
  <cp:keywords/>
  <dc:description/>
  <cp:lastModifiedBy>Habben Jansen, Anne (RWS WVL)</cp:lastModifiedBy>
  <cp:revision>4</cp:revision>
  <dcterms:created xsi:type="dcterms:W3CDTF">2024-09-16T08:00:00Z</dcterms:created>
  <dcterms:modified xsi:type="dcterms:W3CDTF">2025-01-16T10:47:00Z</dcterms:modified>
</cp:coreProperties>
</file>