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7EF97A08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6525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1417" w:left="1417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39BED" w14:textId="77777777" w:rsidR="00E417A4" w:rsidRDefault="00E417A4" w:rsidP="00C13F97">
      <w:pPr>
        <w:spacing w:line="240" w:lineRule="auto"/>
      </w:pPr>
      <w:r>
        <w:separator/>
      </w:r>
    </w:p>
  </w:endnote>
  <w:endnote w:type="continuationSeparator" w:id="0">
    <w:p w14:paraId="70E67896" w14:textId="77777777" w:rsidR="00E417A4" w:rsidRDefault="00E417A4" w:rsidP="00C13F97">
      <w:pPr>
        <w:spacing w:line="240" w:lineRule="auto"/>
      </w:pPr>
      <w:r>
        <w:continuationSeparator/>
      </w:r>
    </w:p>
  </w:endnote>
  <w:endnote w:type="continuationNotice" w:id="1">
    <w:p w14:paraId="0E73CB42" w14:textId="77777777" w:rsidR="00E417A4" w:rsidRDefault="00E417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36774846" w:rsidR="00B03A4C" w:rsidRPr="00BC115D" w:rsidRDefault="00E874C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52509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97E1" w14:textId="77777777" w:rsidR="00E417A4" w:rsidRDefault="00E417A4" w:rsidP="00C13F97">
      <w:pPr>
        <w:spacing w:line="240" w:lineRule="auto"/>
      </w:pPr>
      <w:r>
        <w:separator/>
      </w:r>
    </w:p>
  </w:footnote>
  <w:footnote w:type="continuationSeparator" w:id="0">
    <w:p w14:paraId="2ACE3D82" w14:textId="77777777" w:rsidR="00E417A4" w:rsidRDefault="00E417A4" w:rsidP="00C13F97">
      <w:pPr>
        <w:spacing w:line="240" w:lineRule="auto"/>
      </w:pPr>
      <w:r>
        <w:continuationSeparator/>
      </w:r>
    </w:p>
  </w:footnote>
  <w:footnote w:type="continuationNotice" w:id="1">
    <w:p w14:paraId="22B9B6FD" w14:textId="77777777" w:rsidR="00E417A4" w:rsidRDefault="00E417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52509"/>
    <w:rsid w:val="006714FC"/>
    <w:rsid w:val="006819C5"/>
    <w:rsid w:val="006968E8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340FA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417A4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8B195A1298C4CBDF6DD6DDFDB837A" ma:contentTypeVersion="12" ma:contentTypeDescription="Een nieuw document maken." ma:contentTypeScope="" ma:versionID="d205a286383b0610e8e6a1f89f095377">
  <xsd:schema xmlns:xsd="http://www.w3.org/2001/XMLSchema" xmlns:xs="http://www.w3.org/2001/XMLSchema" xmlns:p="http://schemas.microsoft.com/office/2006/metadata/properties" xmlns:ns2="d9ac6558-0d58-4f53-84e4-a2ebffccbc4c" xmlns:ns3="3d720b28-b451-40b7-9b88-db75acefda72" targetNamespace="http://schemas.microsoft.com/office/2006/metadata/properties" ma:root="true" ma:fieldsID="a65c33f6849d074c0f77e5b1cf74da82" ns2:_="" ns3:_="">
    <xsd:import namespace="d9ac6558-0d58-4f53-84e4-a2ebffccbc4c"/>
    <xsd:import namespace="3d720b28-b451-40b7-9b88-db75acefd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c6558-0d58-4f53-84e4-a2ebffcc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0b28-b451-40b7-9b88-db75acefda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b1463a-8d48-414b-a575-f8c3721213c6}" ma:internalName="TaxCatchAll" ma:showField="CatchAllData" ma:web="3d720b28-b451-40b7-9b88-db75acefd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c6558-0d58-4f53-84e4-a2ebffccbc4c">
      <Terms xmlns="http://schemas.microsoft.com/office/infopath/2007/PartnerControls"/>
    </lcf76f155ced4ddcb4097134ff3c332f>
    <TaxCatchAll xmlns="3d720b28-b451-40b7-9b88-db75acefda72" xsi:nil="true"/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91446-CCEE-45B1-8E13-08D3F8B2AC12}"/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11</cp:revision>
  <cp:lastPrinted>2017-09-06T17:56:00Z</cp:lastPrinted>
  <dcterms:created xsi:type="dcterms:W3CDTF">2024-07-02T18:15:00Z</dcterms:created>
  <dcterms:modified xsi:type="dcterms:W3CDTF">2025-04-30T08:23:00Z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0x01010020D8B195A1298C4CBDF6DD6DDFDB837A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