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167C9" w14:textId="0846C961" w:rsidR="00525D72" w:rsidRPr="00735783" w:rsidRDefault="00642FFE" w:rsidP="00642FFE">
      <w:pPr>
        <w:pStyle w:val="INKBijlage"/>
        <w:numPr>
          <w:ilvl w:val="0"/>
          <w:numId w:val="0"/>
        </w:numPr>
        <w:ind w:left="360" w:hanging="360"/>
      </w:pPr>
      <w:r>
        <w:t>Bijlage II Klantreferenties</w:t>
      </w:r>
    </w:p>
    <w:p w14:paraId="1D875061" w14:textId="77777777" w:rsidR="00525D72" w:rsidRPr="00735783" w:rsidRDefault="00525D72" w:rsidP="00525D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6B236237" w14:textId="77777777" w:rsidR="00525D72" w:rsidRPr="00735783" w:rsidRDefault="00525D72" w:rsidP="00525D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74A89A40"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77BD509" w14:textId="3F512929"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1 </w:t>
            </w:r>
            <w:r w:rsidR="00CC61B2" w:rsidRPr="00CC61B2">
              <w:rPr>
                <w:rFonts w:ascii="RijksoverheidSansText" w:hAnsi="RijksoverheidSansText"/>
                <w:b/>
                <w:color w:val="FFFFFF" w:themeColor="background1"/>
                <w:lang w:eastAsia="nl-NL"/>
              </w:rPr>
              <w:t>Leveren van Forensische IT-middelen</w:t>
            </w:r>
            <w:r w:rsidR="00A161F5">
              <w:rPr>
                <w:rFonts w:ascii="RijksoverheidSansText" w:hAnsi="RijksoverheidSansText"/>
                <w:b/>
                <w:color w:val="FFFFFF" w:themeColor="background1"/>
                <w:lang w:eastAsia="nl-NL"/>
              </w:rPr>
              <w:t>.</w:t>
            </w:r>
          </w:p>
        </w:tc>
      </w:tr>
      <w:tr w:rsidR="00525D72" w:rsidRPr="00735783" w14:paraId="42B3B0C7"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27D3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B6DE5" w14:textId="77777777" w:rsidR="00525D72" w:rsidRPr="00735783" w:rsidRDefault="00525D72" w:rsidP="002F167B">
            <w:pPr>
              <w:pStyle w:val="INKStandaard"/>
              <w:rPr>
                <w:rFonts w:ascii="RijksoverheidSansText" w:hAnsi="RijksoverheidSansText"/>
                <w:lang w:eastAsia="nl-NL"/>
              </w:rPr>
            </w:pPr>
          </w:p>
        </w:tc>
      </w:tr>
      <w:tr w:rsidR="00525D72" w:rsidRPr="00735783" w14:paraId="7642C81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190D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898E" w14:textId="77777777" w:rsidR="00525D72" w:rsidRPr="00735783" w:rsidRDefault="00525D72" w:rsidP="002F167B">
            <w:pPr>
              <w:pStyle w:val="INKStandaard"/>
              <w:rPr>
                <w:rFonts w:ascii="RijksoverheidSansText" w:hAnsi="RijksoverheidSansText"/>
                <w:lang w:eastAsia="nl-NL"/>
              </w:rPr>
            </w:pPr>
          </w:p>
        </w:tc>
      </w:tr>
      <w:tr w:rsidR="00525D72" w:rsidRPr="00735783" w14:paraId="780DFE1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2A0A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9E409" w14:textId="77777777" w:rsidR="00525D72" w:rsidRPr="00735783" w:rsidRDefault="00525D72" w:rsidP="002F167B">
            <w:pPr>
              <w:pStyle w:val="INKStandaard"/>
              <w:rPr>
                <w:rFonts w:ascii="RijksoverheidSansText" w:hAnsi="RijksoverheidSansText"/>
                <w:lang w:eastAsia="nl-NL"/>
              </w:rPr>
            </w:pPr>
          </w:p>
        </w:tc>
      </w:tr>
      <w:tr w:rsidR="00525D72" w:rsidRPr="00735783" w14:paraId="4455668E"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A9E5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A2B22" w14:textId="77777777" w:rsidR="00525D72" w:rsidRPr="00735783" w:rsidRDefault="00525D72" w:rsidP="002F167B">
            <w:pPr>
              <w:pStyle w:val="INKStandaard"/>
              <w:rPr>
                <w:rFonts w:ascii="RijksoverheidSansText" w:hAnsi="RijksoverheidSansText"/>
                <w:lang w:eastAsia="nl-NL"/>
              </w:rPr>
            </w:pPr>
          </w:p>
        </w:tc>
      </w:tr>
      <w:tr w:rsidR="00525D72" w:rsidRPr="00735783" w14:paraId="280C162F"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C4010"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25D8F" w14:textId="77777777" w:rsidR="00525D72" w:rsidRPr="00735783" w:rsidRDefault="00525D72" w:rsidP="002F167B">
            <w:pPr>
              <w:pStyle w:val="INKStandaard"/>
              <w:rPr>
                <w:rFonts w:ascii="RijksoverheidSansText" w:hAnsi="RijksoverheidSansText"/>
                <w:lang w:eastAsia="nl-NL"/>
              </w:rPr>
            </w:pPr>
          </w:p>
        </w:tc>
      </w:tr>
      <w:tr w:rsidR="00525D72" w:rsidRPr="00735783" w14:paraId="477BEE3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BDDBE"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A59B" w14:textId="77777777" w:rsidR="00525D72" w:rsidRPr="00735783" w:rsidRDefault="00525D72" w:rsidP="002F167B">
            <w:pPr>
              <w:pStyle w:val="INKStandaard"/>
              <w:rPr>
                <w:rFonts w:ascii="RijksoverheidSansText" w:hAnsi="RijksoverheidSansText"/>
                <w:lang w:eastAsia="nl-NL"/>
              </w:rPr>
            </w:pPr>
          </w:p>
        </w:tc>
      </w:tr>
    </w:tbl>
    <w:p w14:paraId="786EBC0C"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34B9275F"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B31132B"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7454A142"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83DA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28D311B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445B09E5" w14:textId="77777777" w:rsidR="00525D72" w:rsidRPr="00735783" w:rsidRDefault="00525D72" w:rsidP="002F167B">
            <w:pPr>
              <w:pStyle w:val="INKStandaard"/>
              <w:rPr>
                <w:rFonts w:ascii="RijksoverheidSansText" w:hAnsi="RijksoverheidSansText"/>
                <w:lang w:eastAsia="nl-NL"/>
              </w:rPr>
            </w:pPr>
          </w:p>
          <w:p w14:paraId="7397786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14F3A619" w14:textId="77777777" w:rsidR="00525D72" w:rsidRPr="00735783" w:rsidRDefault="00525D72" w:rsidP="002F167B">
            <w:pPr>
              <w:pStyle w:val="INKStandaard"/>
              <w:rPr>
                <w:rFonts w:ascii="RijksoverheidSansText" w:hAnsi="RijksoverheidSansText"/>
                <w:lang w:eastAsia="nl-NL"/>
              </w:rPr>
            </w:pPr>
          </w:p>
          <w:p w14:paraId="6237BF0F" w14:textId="77777777" w:rsidR="00525D72" w:rsidRPr="00735783" w:rsidRDefault="00525D72" w:rsidP="002F167B">
            <w:pPr>
              <w:pStyle w:val="INKStandaard"/>
              <w:rPr>
                <w:rFonts w:ascii="RijksoverheidSansText" w:hAnsi="RijksoverheidSansText"/>
                <w:lang w:eastAsia="nl-NL"/>
              </w:rPr>
            </w:pPr>
          </w:p>
          <w:p w14:paraId="0FA98236" w14:textId="77777777" w:rsidR="00525D72" w:rsidRPr="00735783" w:rsidRDefault="00525D72" w:rsidP="002F167B">
            <w:pPr>
              <w:pStyle w:val="INKStandaard"/>
              <w:rPr>
                <w:rFonts w:ascii="RijksoverheidSansText" w:hAnsi="RijksoverheidSansText"/>
                <w:lang w:eastAsia="nl-NL"/>
              </w:rPr>
            </w:pPr>
          </w:p>
          <w:p w14:paraId="74F50A56" w14:textId="77777777" w:rsidR="00525D72" w:rsidRPr="00735783" w:rsidRDefault="00525D72" w:rsidP="002F167B">
            <w:pPr>
              <w:pStyle w:val="INKStandaard"/>
              <w:rPr>
                <w:rFonts w:ascii="RijksoverheidSansText" w:hAnsi="RijksoverheidSansText"/>
                <w:lang w:eastAsia="nl-NL"/>
              </w:rPr>
            </w:pPr>
          </w:p>
          <w:p w14:paraId="779A7256" w14:textId="77777777" w:rsidR="00525D72" w:rsidRPr="00735783" w:rsidRDefault="00525D72" w:rsidP="002F167B">
            <w:pPr>
              <w:pStyle w:val="INKStandaard"/>
              <w:rPr>
                <w:rFonts w:ascii="RijksoverheidSansText" w:hAnsi="RijksoverheidSansText"/>
                <w:lang w:eastAsia="nl-NL"/>
              </w:rPr>
            </w:pPr>
          </w:p>
          <w:p w14:paraId="7B213910" w14:textId="77777777" w:rsidR="00525D72" w:rsidRPr="00735783" w:rsidRDefault="00525D72" w:rsidP="002F167B">
            <w:pPr>
              <w:pStyle w:val="INKStandaard"/>
              <w:rPr>
                <w:rFonts w:ascii="RijksoverheidSansText" w:hAnsi="RijksoverheidSansText"/>
                <w:lang w:eastAsia="nl-NL"/>
              </w:rPr>
            </w:pPr>
          </w:p>
          <w:p w14:paraId="44970356" w14:textId="77777777" w:rsidR="00525D72" w:rsidRPr="00735783" w:rsidRDefault="00525D72" w:rsidP="002F167B">
            <w:pPr>
              <w:pStyle w:val="INKStandaard"/>
              <w:rPr>
                <w:rFonts w:ascii="RijksoverheidSansText" w:hAnsi="RijksoverheidSansText"/>
                <w:lang w:eastAsia="nl-NL"/>
              </w:rPr>
            </w:pPr>
          </w:p>
          <w:p w14:paraId="7067E310" w14:textId="77777777" w:rsidR="00525D72" w:rsidRPr="00735783" w:rsidRDefault="00525D72" w:rsidP="002F167B">
            <w:pPr>
              <w:pStyle w:val="INKStandaard"/>
              <w:rPr>
                <w:rFonts w:ascii="RijksoverheidSansText" w:hAnsi="RijksoverheidSansText"/>
                <w:lang w:eastAsia="nl-NL"/>
              </w:rPr>
            </w:pPr>
          </w:p>
          <w:p w14:paraId="5C7EE16F" w14:textId="77777777" w:rsidR="00525D72" w:rsidRPr="00735783" w:rsidRDefault="00525D72" w:rsidP="002F167B">
            <w:pPr>
              <w:pStyle w:val="INKStandaard"/>
              <w:rPr>
                <w:rFonts w:ascii="RijksoverheidSansText" w:hAnsi="RijksoverheidSansText"/>
                <w:lang w:eastAsia="nl-NL"/>
              </w:rPr>
            </w:pPr>
          </w:p>
          <w:p w14:paraId="0A9B4CA6" w14:textId="77777777" w:rsidR="00525D72" w:rsidRPr="00735783" w:rsidRDefault="00525D72" w:rsidP="002F167B">
            <w:pPr>
              <w:pStyle w:val="INKStandaard"/>
              <w:rPr>
                <w:rFonts w:ascii="RijksoverheidSansText" w:hAnsi="RijksoverheidSansText"/>
                <w:lang w:eastAsia="nl-NL"/>
              </w:rPr>
            </w:pPr>
          </w:p>
          <w:p w14:paraId="02D8304F" w14:textId="77777777" w:rsidR="00525D72" w:rsidRPr="00735783" w:rsidRDefault="00525D72" w:rsidP="002F167B">
            <w:pPr>
              <w:pStyle w:val="INKStandaard"/>
              <w:rPr>
                <w:rFonts w:ascii="RijksoverheidSansText" w:hAnsi="RijksoverheidSansText"/>
                <w:lang w:eastAsia="nl-NL"/>
              </w:rPr>
            </w:pPr>
          </w:p>
          <w:p w14:paraId="3AC1FC6C" w14:textId="77777777" w:rsidR="00525D72" w:rsidRPr="00735783" w:rsidRDefault="00525D72" w:rsidP="002F167B">
            <w:pPr>
              <w:pStyle w:val="INKStandaard"/>
              <w:rPr>
                <w:rFonts w:ascii="RijksoverheidSansText" w:hAnsi="RijksoverheidSansText"/>
                <w:lang w:eastAsia="nl-NL"/>
              </w:rPr>
            </w:pPr>
          </w:p>
          <w:p w14:paraId="3EFD9E24" w14:textId="77777777" w:rsidR="00525D72" w:rsidRPr="00735783" w:rsidRDefault="00525D72" w:rsidP="002F167B">
            <w:pPr>
              <w:pStyle w:val="INKStandaard"/>
              <w:rPr>
                <w:rFonts w:ascii="RijksoverheidSansText" w:hAnsi="RijksoverheidSansText"/>
                <w:lang w:eastAsia="nl-NL"/>
              </w:rPr>
            </w:pPr>
          </w:p>
          <w:p w14:paraId="22A8B2EE" w14:textId="77777777" w:rsidR="00525D72" w:rsidRPr="00735783" w:rsidRDefault="00525D72" w:rsidP="002F167B">
            <w:pPr>
              <w:pStyle w:val="INKStandaard"/>
              <w:rPr>
                <w:rFonts w:ascii="RijksoverheidSansText" w:hAnsi="RijksoverheidSansText"/>
                <w:lang w:eastAsia="nl-NL"/>
              </w:rPr>
            </w:pPr>
          </w:p>
          <w:p w14:paraId="3CE524DC" w14:textId="77777777" w:rsidR="00525D72" w:rsidRPr="00735783" w:rsidRDefault="00525D72" w:rsidP="002F167B">
            <w:pPr>
              <w:pStyle w:val="INKStandaard"/>
              <w:rPr>
                <w:rFonts w:ascii="RijksoverheidSansText" w:hAnsi="RijksoverheidSansText"/>
                <w:lang w:eastAsia="nl-NL"/>
              </w:rPr>
            </w:pPr>
          </w:p>
          <w:p w14:paraId="3DC3E1F1" w14:textId="77777777" w:rsidR="00525D72" w:rsidRPr="00735783" w:rsidRDefault="00525D72" w:rsidP="002F167B">
            <w:pPr>
              <w:pStyle w:val="INKStandaard"/>
              <w:rPr>
                <w:rFonts w:ascii="RijksoverheidSansText" w:hAnsi="RijksoverheidSansText"/>
                <w:lang w:eastAsia="nl-NL"/>
              </w:rPr>
            </w:pPr>
          </w:p>
          <w:p w14:paraId="1EBFA21C" w14:textId="77777777" w:rsidR="00525D72" w:rsidRPr="00735783" w:rsidRDefault="00525D72" w:rsidP="002F167B">
            <w:pPr>
              <w:pStyle w:val="INKStandaard"/>
              <w:rPr>
                <w:rFonts w:ascii="RijksoverheidSansText" w:hAnsi="RijksoverheidSansText"/>
                <w:lang w:eastAsia="nl-NL"/>
              </w:rPr>
            </w:pPr>
          </w:p>
          <w:p w14:paraId="38BAD18E" w14:textId="77777777" w:rsidR="00525D72" w:rsidRPr="00735783" w:rsidRDefault="00525D72" w:rsidP="002F167B">
            <w:pPr>
              <w:pStyle w:val="INKStandaard"/>
              <w:rPr>
                <w:rFonts w:ascii="RijksoverheidSansText" w:hAnsi="RijksoverheidSansText"/>
                <w:lang w:eastAsia="nl-NL"/>
              </w:rPr>
            </w:pPr>
          </w:p>
          <w:p w14:paraId="72061611" w14:textId="77777777" w:rsidR="00525D72" w:rsidRPr="00735783" w:rsidRDefault="00525D72" w:rsidP="002F167B">
            <w:pPr>
              <w:pStyle w:val="INKStandaard"/>
              <w:rPr>
                <w:rFonts w:ascii="RijksoverheidSansText" w:hAnsi="RijksoverheidSansText"/>
                <w:lang w:eastAsia="nl-NL"/>
              </w:rPr>
            </w:pPr>
          </w:p>
          <w:p w14:paraId="6E897013" w14:textId="77777777" w:rsidR="00525D72" w:rsidRPr="00735783" w:rsidRDefault="00525D72" w:rsidP="002F167B">
            <w:pPr>
              <w:pStyle w:val="INKStandaard"/>
              <w:rPr>
                <w:rFonts w:ascii="RijksoverheidSansText" w:hAnsi="RijksoverheidSansText"/>
                <w:lang w:eastAsia="nl-NL"/>
              </w:rPr>
            </w:pPr>
          </w:p>
          <w:p w14:paraId="299D8A4E" w14:textId="77777777" w:rsidR="00525D72" w:rsidRPr="00735783" w:rsidRDefault="00525D72" w:rsidP="002F167B">
            <w:pPr>
              <w:pStyle w:val="INKStandaard"/>
              <w:rPr>
                <w:rFonts w:ascii="RijksoverheidSansText" w:hAnsi="RijksoverheidSansText"/>
                <w:lang w:eastAsia="nl-NL"/>
              </w:rPr>
            </w:pPr>
          </w:p>
          <w:p w14:paraId="1BCFA07D" w14:textId="77777777" w:rsidR="00525D72" w:rsidRPr="00735783" w:rsidRDefault="00525D72" w:rsidP="002F167B">
            <w:pPr>
              <w:pStyle w:val="INKStandaard"/>
              <w:rPr>
                <w:rFonts w:ascii="RijksoverheidSansText" w:hAnsi="RijksoverheidSansText"/>
                <w:lang w:eastAsia="nl-NL"/>
              </w:rPr>
            </w:pPr>
          </w:p>
          <w:p w14:paraId="074CA033" w14:textId="77777777" w:rsidR="00525D72" w:rsidRPr="00735783" w:rsidRDefault="00525D72" w:rsidP="002F167B">
            <w:pPr>
              <w:pStyle w:val="INKStandaard"/>
              <w:rPr>
                <w:rFonts w:ascii="RijksoverheidSansText" w:hAnsi="RijksoverheidSansText"/>
                <w:lang w:eastAsia="nl-NL"/>
              </w:rPr>
            </w:pPr>
          </w:p>
          <w:p w14:paraId="21AA6E44" w14:textId="77777777" w:rsidR="00525D72" w:rsidRPr="00735783" w:rsidRDefault="00525D72" w:rsidP="002F167B">
            <w:pPr>
              <w:pStyle w:val="INKStandaard"/>
              <w:rPr>
                <w:rFonts w:ascii="RijksoverheidSansText" w:hAnsi="RijksoverheidSansText"/>
                <w:lang w:eastAsia="nl-NL"/>
              </w:rPr>
            </w:pPr>
          </w:p>
          <w:p w14:paraId="2254E0DA" w14:textId="77777777" w:rsidR="00525D72" w:rsidRPr="00735783" w:rsidRDefault="00525D72" w:rsidP="002F167B">
            <w:pPr>
              <w:pStyle w:val="INKStandaard"/>
              <w:rPr>
                <w:rFonts w:ascii="RijksoverheidSansText" w:hAnsi="RijksoverheidSansText"/>
                <w:lang w:eastAsia="nl-NL"/>
              </w:rPr>
            </w:pPr>
          </w:p>
          <w:p w14:paraId="2D42BCE0" w14:textId="77777777" w:rsidR="00525D72" w:rsidRPr="00735783" w:rsidRDefault="00525D72" w:rsidP="002F167B">
            <w:pPr>
              <w:pStyle w:val="INKStandaard"/>
              <w:rPr>
                <w:rFonts w:ascii="RijksoverheidSansText" w:hAnsi="RijksoverheidSansText"/>
                <w:lang w:eastAsia="nl-NL"/>
              </w:rPr>
            </w:pPr>
          </w:p>
        </w:tc>
      </w:tr>
    </w:tbl>
    <w:p w14:paraId="6DBB508B" w14:textId="77777777" w:rsidR="00525D72" w:rsidRPr="00735783" w:rsidRDefault="00525D72" w:rsidP="00525D72">
      <w:pPr>
        <w:pStyle w:val="INKBijlage"/>
        <w:numPr>
          <w:ilvl w:val="0"/>
          <w:numId w:val="0"/>
        </w:numPr>
        <w:spacing w:line="276" w:lineRule="auto"/>
        <w:ind w:left="360" w:hanging="36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1AF7DC36"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60DD02B" w14:textId="6D0B37C3"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2 </w:t>
            </w:r>
            <w:r w:rsidR="00CC61B2" w:rsidRPr="00CC61B2">
              <w:rPr>
                <w:rFonts w:ascii="RijksoverheidSansText" w:hAnsi="RijksoverheidSansText"/>
                <w:b/>
                <w:color w:val="FFFFFF" w:themeColor="background1"/>
                <w:lang w:eastAsia="nl-NL"/>
              </w:rPr>
              <w:t xml:space="preserve">Advies geven over marktontwikkelingen binnen </w:t>
            </w:r>
            <w:r w:rsidR="00A161F5">
              <w:rPr>
                <w:rFonts w:ascii="RijksoverheidSansText" w:hAnsi="RijksoverheidSansText"/>
                <w:b/>
                <w:color w:val="FFFFFF" w:themeColor="background1"/>
                <w:lang w:eastAsia="nl-NL"/>
              </w:rPr>
              <w:t xml:space="preserve">de </w:t>
            </w:r>
            <w:r w:rsidR="00CC61B2" w:rsidRPr="00CC61B2">
              <w:rPr>
                <w:rFonts w:ascii="RijksoverheidSansText" w:hAnsi="RijksoverheidSansText"/>
                <w:b/>
                <w:color w:val="FFFFFF" w:themeColor="background1"/>
                <w:lang w:eastAsia="nl-NL"/>
              </w:rPr>
              <w:t>forensische IT markt</w:t>
            </w:r>
          </w:p>
        </w:tc>
      </w:tr>
      <w:tr w:rsidR="00525D72" w:rsidRPr="00735783" w14:paraId="0BB5D6F0"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CE3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01D6D" w14:textId="77777777" w:rsidR="00525D72" w:rsidRPr="00735783" w:rsidRDefault="00525D72" w:rsidP="002F167B">
            <w:pPr>
              <w:pStyle w:val="INKStandaard"/>
              <w:rPr>
                <w:rFonts w:ascii="RijksoverheidSansText" w:hAnsi="RijksoverheidSansText"/>
                <w:lang w:eastAsia="nl-NL"/>
              </w:rPr>
            </w:pPr>
          </w:p>
        </w:tc>
      </w:tr>
      <w:tr w:rsidR="00525D72" w:rsidRPr="00735783" w14:paraId="0B74D851"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35DB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6650" w14:textId="77777777" w:rsidR="00525D72" w:rsidRPr="00735783" w:rsidRDefault="00525D72" w:rsidP="002F167B">
            <w:pPr>
              <w:pStyle w:val="INKStandaard"/>
              <w:rPr>
                <w:rFonts w:ascii="RijksoverheidSansText" w:hAnsi="RijksoverheidSansText"/>
                <w:lang w:eastAsia="nl-NL"/>
              </w:rPr>
            </w:pPr>
          </w:p>
        </w:tc>
      </w:tr>
      <w:tr w:rsidR="00525D72" w:rsidRPr="00735783" w14:paraId="369A8A0C"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B595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E539E" w14:textId="77777777" w:rsidR="00525D72" w:rsidRPr="00735783" w:rsidRDefault="00525D72" w:rsidP="002F167B">
            <w:pPr>
              <w:pStyle w:val="INKStandaard"/>
              <w:rPr>
                <w:rFonts w:ascii="RijksoverheidSansText" w:hAnsi="RijksoverheidSansText"/>
                <w:lang w:eastAsia="nl-NL"/>
              </w:rPr>
            </w:pPr>
          </w:p>
        </w:tc>
      </w:tr>
      <w:tr w:rsidR="00525D72" w:rsidRPr="00735783" w14:paraId="7E9DF8D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ECA4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39A95" w14:textId="77777777" w:rsidR="00525D72" w:rsidRPr="00735783" w:rsidRDefault="00525D72" w:rsidP="002F167B">
            <w:pPr>
              <w:pStyle w:val="INKStandaard"/>
              <w:rPr>
                <w:rFonts w:ascii="RijksoverheidSansText" w:hAnsi="RijksoverheidSansText"/>
                <w:lang w:eastAsia="nl-NL"/>
              </w:rPr>
            </w:pPr>
          </w:p>
        </w:tc>
      </w:tr>
      <w:tr w:rsidR="00525D72" w:rsidRPr="00735783" w14:paraId="180A119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0C247"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9D3AA" w14:textId="77777777" w:rsidR="00525D72" w:rsidRPr="00735783" w:rsidRDefault="00525D72" w:rsidP="002F167B">
            <w:pPr>
              <w:pStyle w:val="INKStandaard"/>
              <w:rPr>
                <w:rFonts w:ascii="RijksoverheidSansText" w:hAnsi="RijksoverheidSansText"/>
                <w:lang w:eastAsia="nl-NL"/>
              </w:rPr>
            </w:pPr>
          </w:p>
        </w:tc>
      </w:tr>
      <w:tr w:rsidR="00525D72" w:rsidRPr="00735783" w14:paraId="46C5D6D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2098D"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54070" w14:textId="77777777" w:rsidR="00525D72" w:rsidRPr="00735783" w:rsidRDefault="00525D72" w:rsidP="002F167B">
            <w:pPr>
              <w:pStyle w:val="INKStandaard"/>
              <w:rPr>
                <w:rFonts w:ascii="RijksoverheidSansText" w:hAnsi="RijksoverheidSansText"/>
                <w:lang w:eastAsia="nl-NL"/>
              </w:rPr>
            </w:pPr>
          </w:p>
        </w:tc>
      </w:tr>
    </w:tbl>
    <w:p w14:paraId="2ECFBAE4"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57C8409B"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2418CEC"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291353B1"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525A"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555B0A9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20B1BF56" w14:textId="77777777" w:rsidR="00525D72" w:rsidRPr="00735783" w:rsidRDefault="00525D72" w:rsidP="002F167B">
            <w:pPr>
              <w:pStyle w:val="INKStandaard"/>
              <w:rPr>
                <w:rFonts w:ascii="RijksoverheidSansText" w:hAnsi="RijksoverheidSansText"/>
                <w:lang w:eastAsia="nl-NL"/>
              </w:rPr>
            </w:pPr>
          </w:p>
          <w:p w14:paraId="5E060B7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8F31ADE" w14:textId="77777777" w:rsidR="00525D72" w:rsidRPr="00735783" w:rsidRDefault="00525D72" w:rsidP="002F167B">
            <w:pPr>
              <w:pStyle w:val="INKStandaard"/>
              <w:rPr>
                <w:rFonts w:ascii="RijksoverheidSansText" w:hAnsi="RijksoverheidSansText"/>
                <w:lang w:eastAsia="nl-NL"/>
              </w:rPr>
            </w:pPr>
          </w:p>
          <w:p w14:paraId="115A7E6F" w14:textId="77777777" w:rsidR="00525D72" w:rsidRPr="00735783" w:rsidRDefault="00525D72" w:rsidP="002F167B">
            <w:pPr>
              <w:pStyle w:val="INKStandaard"/>
              <w:rPr>
                <w:rFonts w:ascii="RijksoverheidSansText" w:hAnsi="RijksoverheidSansText"/>
                <w:lang w:eastAsia="nl-NL"/>
              </w:rPr>
            </w:pPr>
          </w:p>
          <w:p w14:paraId="57B11C40" w14:textId="77777777" w:rsidR="00525D72" w:rsidRPr="00735783" w:rsidRDefault="00525D72" w:rsidP="002F167B">
            <w:pPr>
              <w:pStyle w:val="INKStandaard"/>
              <w:rPr>
                <w:rFonts w:ascii="RijksoverheidSansText" w:hAnsi="RijksoverheidSansText"/>
                <w:lang w:eastAsia="nl-NL"/>
              </w:rPr>
            </w:pPr>
          </w:p>
          <w:p w14:paraId="4095985E" w14:textId="77777777" w:rsidR="00525D72" w:rsidRPr="00735783" w:rsidRDefault="00525D72" w:rsidP="002F167B">
            <w:pPr>
              <w:pStyle w:val="INKStandaard"/>
              <w:rPr>
                <w:rFonts w:ascii="RijksoverheidSansText" w:hAnsi="RijksoverheidSansText"/>
                <w:lang w:eastAsia="nl-NL"/>
              </w:rPr>
            </w:pPr>
          </w:p>
          <w:p w14:paraId="4603352D" w14:textId="77777777" w:rsidR="00525D72" w:rsidRPr="00735783" w:rsidRDefault="00525D72" w:rsidP="002F167B">
            <w:pPr>
              <w:pStyle w:val="INKStandaard"/>
              <w:rPr>
                <w:rFonts w:ascii="RijksoverheidSansText" w:hAnsi="RijksoverheidSansText"/>
                <w:lang w:eastAsia="nl-NL"/>
              </w:rPr>
            </w:pPr>
          </w:p>
          <w:p w14:paraId="041BCFD3" w14:textId="77777777" w:rsidR="00525D72" w:rsidRPr="00735783" w:rsidRDefault="00525D72" w:rsidP="002F167B">
            <w:pPr>
              <w:pStyle w:val="INKStandaard"/>
              <w:rPr>
                <w:rFonts w:ascii="RijksoverheidSansText" w:hAnsi="RijksoverheidSansText"/>
                <w:lang w:eastAsia="nl-NL"/>
              </w:rPr>
            </w:pPr>
          </w:p>
          <w:p w14:paraId="3A008847" w14:textId="77777777" w:rsidR="00525D72" w:rsidRPr="00735783" w:rsidRDefault="00525D72" w:rsidP="002F167B">
            <w:pPr>
              <w:pStyle w:val="INKStandaard"/>
              <w:rPr>
                <w:rFonts w:ascii="RijksoverheidSansText" w:hAnsi="RijksoverheidSansText"/>
                <w:lang w:eastAsia="nl-NL"/>
              </w:rPr>
            </w:pPr>
          </w:p>
          <w:p w14:paraId="4178CF3B" w14:textId="77777777" w:rsidR="00525D72" w:rsidRPr="00735783" w:rsidRDefault="00525D72" w:rsidP="002F167B">
            <w:pPr>
              <w:pStyle w:val="INKStandaard"/>
              <w:rPr>
                <w:rFonts w:ascii="RijksoverheidSansText" w:hAnsi="RijksoverheidSansText"/>
                <w:lang w:eastAsia="nl-NL"/>
              </w:rPr>
            </w:pPr>
          </w:p>
          <w:p w14:paraId="52B2D031" w14:textId="77777777" w:rsidR="00525D72" w:rsidRPr="00735783" w:rsidRDefault="00525D72" w:rsidP="002F167B">
            <w:pPr>
              <w:pStyle w:val="INKStandaard"/>
              <w:rPr>
                <w:rFonts w:ascii="RijksoverheidSansText" w:hAnsi="RijksoverheidSansText"/>
                <w:lang w:eastAsia="nl-NL"/>
              </w:rPr>
            </w:pPr>
          </w:p>
          <w:p w14:paraId="30E9C5C3" w14:textId="77777777" w:rsidR="00525D72" w:rsidRPr="00735783" w:rsidRDefault="00525D72" w:rsidP="002F167B">
            <w:pPr>
              <w:pStyle w:val="INKStandaard"/>
              <w:rPr>
                <w:rFonts w:ascii="RijksoverheidSansText" w:hAnsi="RijksoverheidSansText"/>
                <w:lang w:eastAsia="nl-NL"/>
              </w:rPr>
            </w:pPr>
          </w:p>
          <w:p w14:paraId="13549B24" w14:textId="77777777" w:rsidR="00525D72" w:rsidRPr="00735783" w:rsidRDefault="00525D72" w:rsidP="002F167B">
            <w:pPr>
              <w:pStyle w:val="INKStandaard"/>
              <w:rPr>
                <w:rFonts w:ascii="RijksoverheidSansText" w:hAnsi="RijksoverheidSansText"/>
                <w:lang w:eastAsia="nl-NL"/>
              </w:rPr>
            </w:pPr>
          </w:p>
          <w:p w14:paraId="2FD06AA1" w14:textId="77777777" w:rsidR="00525D72" w:rsidRPr="00735783" w:rsidRDefault="00525D72" w:rsidP="002F167B">
            <w:pPr>
              <w:pStyle w:val="INKStandaard"/>
              <w:rPr>
                <w:rFonts w:ascii="RijksoverheidSansText" w:hAnsi="RijksoverheidSansText"/>
                <w:lang w:eastAsia="nl-NL"/>
              </w:rPr>
            </w:pPr>
          </w:p>
          <w:p w14:paraId="69975EF4" w14:textId="77777777" w:rsidR="00525D72" w:rsidRPr="00735783" w:rsidRDefault="00525D72" w:rsidP="002F167B">
            <w:pPr>
              <w:pStyle w:val="INKStandaard"/>
              <w:rPr>
                <w:rFonts w:ascii="RijksoverheidSansText" w:hAnsi="RijksoverheidSansText"/>
                <w:lang w:eastAsia="nl-NL"/>
              </w:rPr>
            </w:pPr>
          </w:p>
          <w:p w14:paraId="6F22A6E1" w14:textId="77777777" w:rsidR="00525D72" w:rsidRPr="00735783" w:rsidRDefault="00525D72" w:rsidP="002F167B">
            <w:pPr>
              <w:pStyle w:val="INKStandaard"/>
              <w:rPr>
                <w:rFonts w:ascii="RijksoverheidSansText" w:hAnsi="RijksoverheidSansText"/>
                <w:lang w:eastAsia="nl-NL"/>
              </w:rPr>
            </w:pPr>
          </w:p>
          <w:p w14:paraId="1F6909B0" w14:textId="77777777" w:rsidR="00525D72" w:rsidRPr="00735783" w:rsidRDefault="00525D72" w:rsidP="002F167B">
            <w:pPr>
              <w:pStyle w:val="INKStandaard"/>
              <w:rPr>
                <w:rFonts w:ascii="RijksoverheidSansText" w:hAnsi="RijksoverheidSansText"/>
                <w:lang w:eastAsia="nl-NL"/>
              </w:rPr>
            </w:pPr>
          </w:p>
          <w:p w14:paraId="1BA579D5" w14:textId="77777777" w:rsidR="00525D72" w:rsidRPr="00735783" w:rsidRDefault="00525D72" w:rsidP="002F167B">
            <w:pPr>
              <w:pStyle w:val="INKStandaard"/>
              <w:rPr>
                <w:rFonts w:ascii="RijksoverheidSansText" w:hAnsi="RijksoverheidSansText"/>
                <w:lang w:eastAsia="nl-NL"/>
              </w:rPr>
            </w:pPr>
          </w:p>
          <w:p w14:paraId="363FB280" w14:textId="77777777" w:rsidR="00525D72" w:rsidRPr="00735783" w:rsidRDefault="00525D72" w:rsidP="002F167B">
            <w:pPr>
              <w:pStyle w:val="INKStandaard"/>
              <w:rPr>
                <w:rFonts w:ascii="RijksoverheidSansText" w:hAnsi="RijksoverheidSansText"/>
                <w:lang w:eastAsia="nl-NL"/>
              </w:rPr>
            </w:pPr>
          </w:p>
          <w:p w14:paraId="44AFB556" w14:textId="77777777" w:rsidR="00525D72" w:rsidRPr="00735783" w:rsidRDefault="00525D72" w:rsidP="002F167B">
            <w:pPr>
              <w:pStyle w:val="INKStandaard"/>
              <w:rPr>
                <w:rFonts w:ascii="RijksoverheidSansText" w:hAnsi="RijksoverheidSansText"/>
                <w:lang w:eastAsia="nl-NL"/>
              </w:rPr>
            </w:pPr>
          </w:p>
          <w:p w14:paraId="23CC801B" w14:textId="77777777" w:rsidR="00525D72" w:rsidRPr="00735783" w:rsidRDefault="00525D72" w:rsidP="002F167B">
            <w:pPr>
              <w:pStyle w:val="INKStandaard"/>
              <w:rPr>
                <w:rFonts w:ascii="RijksoverheidSansText" w:hAnsi="RijksoverheidSansText"/>
                <w:lang w:eastAsia="nl-NL"/>
              </w:rPr>
            </w:pPr>
          </w:p>
          <w:p w14:paraId="775B59CE" w14:textId="77777777" w:rsidR="00525D72" w:rsidRPr="00735783" w:rsidRDefault="00525D72" w:rsidP="002F167B">
            <w:pPr>
              <w:pStyle w:val="INKStandaard"/>
              <w:rPr>
                <w:rFonts w:ascii="RijksoverheidSansText" w:hAnsi="RijksoverheidSansText"/>
                <w:lang w:eastAsia="nl-NL"/>
              </w:rPr>
            </w:pPr>
          </w:p>
          <w:p w14:paraId="0691376A" w14:textId="77777777" w:rsidR="00525D72" w:rsidRPr="00735783" w:rsidRDefault="00525D72" w:rsidP="002F167B">
            <w:pPr>
              <w:pStyle w:val="INKStandaard"/>
              <w:rPr>
                <w:rFonts w:ascii="RijksoverheidSansText" w:hAnsi="RijksoverheidSansText"/>
                <w:lang w:eastAsia="nl-NL"/>
              </w:rPr>
            </w:pPr>
          </w:p>
          <w:p w14:paraId="0C078F7D" w14:textId="77777777" w:rsidR="00525D72" w:rsidRPr="00735783" w:rsidRDefault="00525D72" w:rsidP="002F167B">
            <w:pPr>
              <w:pStyle w:val="INKStandaard"/>
              <w:rPr>
                <w:rFonts w:ascii="RijksoverheidSansText" w:hAnsi="RijksoverheidSansText"/>
                <w:lang w:eastAsia="nl-NL"/>
              </w:rPr>
            </w:pPr>
          </w:p>
          <w:p w14:paraId="191867CF" w14:textId="77777777" w:rsidR="00525D72" w:rsidRPr="00735783" w:rsidRDefault="00525D72" w:rsidP="002F167B">
            <w:pPr>
              <w:pStyle w:val="INKStandaard"/>
              <w:rPr>
                <w:rFonts w:ascii="RijksoverheidSansText" w:hAnsi="RijksoverheidSansText"/>
                <w:lang w:eastAsia="nl-NL"/>
              </w:rPr>
            </w:pPr>
          </w:p>
          <w:p w14:paraId="585328EB" w14:textId="77777777" w:rsidR="00525D72" w:rsidRPr="00735783" w:rsidRDefault="00525D72" w:rsidP="002F167B">
            <w:pPr>
              <w:pStyle w:val="INKStandaard"/>
              <w:rPr>
                <w:rFonts w:ascii="RijksoverheidSansText" w:hAnsi="RijksoverheidSansText"/>
                <w:lang w:eastAsia="nl-NL"/>
              </w:rPr>
            </w:pPr>
          </w:p>
          <w:p w14:paraId="0955AC78" w14:textId="77777777" w:rsidR="00525D72" w:rsidRPr="00735783" w:rsidRDefault="00525D72" w:rsidP="002F167B">
            <w:pPr>
              <w:pStyle w:val="INKStandaard"/>
              <w:rPr>
                <w:rFonts w:ascii="RijksoverheidSansText" w:hAnsi="RijksoverheidSansText"/>
                <w:lang w:eastAsia="nl-NL"/>
              </w:rPr>
            </w:pPr>
          </w:p>
          <w:p w14:paraId="36C63D0E" w14:textId="77777777" w:rsidR="00525D72" w:rsidRPr="00735783" w:rsidRDefault="00525D72" w:rsidP="002F167B">
            <w:pPr>
              <w:pStyle w:val="INKStandaard"/>
              <w:rPr>
                <w:rFonts w:ascii="RijksoverheidSansText" w:hAnsi="RijksoverheidSansText"/>
                <w:lang w:eastAsia="nl-NL"/>
              </w:rPr>
            </w:pPr>
          </w:p>
          <w:p w14:paraId="6E21042C" w14:textId="77777777" w:rsidR="00525D72" w:rsidRPr="00735783" w:rsidRDefault="00525D72" w:rsidP="002F167B">
            <w:pPr>
              <w:pStyle w:val="INKStandaard"/>
              <w:rPr>
                <w:rFonts w:ascii="RijksoverheidSansText" w:hAnsi="RijksoverheidSansText"/>
                <w:lang w:eastAsia="nl-NL"/>
              </w:rPr>
            </w:pPr>
          </w:p>
          <w:p w14:paraId="03A9EDC5" w14:textId="77777777" w:rsidR="00525D72" w:rsidRPr="00735783" w:rsidRDefault="00525D72" w:rsidP="002F167B">
            <w:pPr>
              <w:pStyle w:val="INKStandaard"/>
              <w:rPr>
                <w:rFonts w:ascii="RijksoverheidSansText" w:hAnsi="RijksoverheidSansText"/>
                <w:lang w:eastAsia="nl-NL"/>
              </w:rPr>
            </w:pPr>
          </w:p>
        </w:tc>
      </w:tr>
    </w:tbl>
    <w:p w14:paraId="657E7ED2" w14:textId="77777777" w:rsidR="00525D72" w:rsidRDefault="00525D72" w:rsidP="00525D72">
      <w:pPr>
        <w:spacing w:after="200"/>
        <w:rPr>
          <w:rFonts w:ascii="RijksoverheidSansText" w:hAnsi="RijksoverheidSansText" w:cs="Arial"/>
        </w:rPr>
      </w:pPr>
    </w:p>
    <w:p w14:paraId="40D4301B" w14:textId="77777777" w:rsidR="00CC61B2" w:rsidRDefault="00CC61B2" w:rsidP="00525D72">
      <w:pPr>
        <w:spacing w:after="200"/>
        <w:rPr>
          <w:rFonts w:ascii="RijksoverheidSansText" w:hAnsi="RijksoverheidSansText" w:cs="Arial"/>
        </w:rPr>
      </w:pPr>
    </w:p>
    <w:p w14:paraId="27465247" w14:textId="77777777" w:rsidR="00CC61B2" w:rsidRDefault="00CC61B2" w:rsidP="00525D72">
      <w:pPr>
        <w:spacing w:after="200"/>
        <w:rPr>
          <w:rFonts w:ascii="RijksoverheidSansText" w:hAnsi="RijksoverheidSansText" w:cs="Arial"/>
        </w:rPr>
      </w:pPr>
    </w:p>
    <w:p w14:paraId="4FCF38CC" w14:textId="77777777"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58DE7EB7"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BC2BD21" w14:textId="789E3D0F"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 xml:space="preserve">Referentie kerncompetentie 3 </w:t>
            </w:r>
            <w:r w:rsidR="00CC61B2" w:rsidRPr="00CC61B2">
              <w:rPr>
                <w:rFonts w:ascii="RijksoverheidSansText" w:hAnsi="RijksoverheidSansText"/>
                <w:b/>
                <w:color w:val="FFFFFF" w:themeColor="background1"/>
                <w:lang w:eastAsia="nl-NL"/>
              </w:rPr>
              <w:t>Proactief informeren bij Productontwikkelingen</w:t>
            </w:r>
            <w:r w:rsidR="00EF71E9">
              <w:rPr>
                <w:rFonts w:ascii="RijksoverheidSansText" w:hAnsi="RijksoverheidSansText"/>
                <w:b/>
                <w:color w:val="FFFFFF" w:themeColor="background1"/>
                <w:lang w:eastAsia="nl-NL"/>
              </w:rPr>
              <w:t xml:space="preserve"> binnen</w:t>
            </w:r>
            <w:r w:rsidR="00A161F5">
              <w:rPr>
                <w:rFonts w:ascii="RijksoverheidSansText" w:hAnsi="RijksoverheidSansText"/>
                <w:b/>
                <w:color w:val="FFFFFF" w:themeColor="background1"/>
                <w:lang w:eastAsia="nl-NL"/>
              </w:rPr>
              <w:t xml:space="preserve"> de</w:t>
            </w:r>
            <w:r w:rsidR="00EF71E9">
              <w:rPr>
                <w:rFonts w:ascii="RijksoverheidSansText" w:hAnsi="RijksoverheidSansText"/>
                <w:b/>
                <w:color w:val="FFFFFF" w:themeColor="background1"/>
                <w:lang w:eastAsia="nl-NL"/>
              </w:rPr>
              <w:t xml:space="preserve"> forensische IT markt</w:t>
            </w:r>
          </w:p>
        </w:tc>
      </w:tr>
      <w:tr w:rsidR="00525D72" w:rsidRPr="00735783" w14:paraId="4BE07E81"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0299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964E6" w14:textId="77777777" w:rsidR="00525D72" w:rsidRPr="00735783" w:rsidRDefault="00525D72" w:rsidP="002F167B">
            <w:pPr>
              <w:pStyle w:val="INKStandaard"/>
              <w:rPr>
                <w:rFonts w:ascii="RijksoverheidSansText" w:hAnsi="RijksoverheidSansText"/>
                <w:lang w:eastAsia="nl-NL"/>
              </w:rPr>
            </w:pPr>
          </w:p>
        </w:tc>
      </w:tr>
      <w:tr w:rsidR="00525D72" w:rsidRPr="00735783" w14:paraId="34C23DB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2087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C63ED" w14:textId="77777777" w:rsidR="00525D72" w:rsidRPr="00735783" w:rsidRDefault="00525D72" w:rsidP="002F167B">
            <w:pPr>
              <w:pStyle w:val="INKStandaard"/>
              <w:rPr>
                <w:rFonts w:ascii="RijksoverheidSansText" w:hAnsi="RijksoverheidSansText"/>
                <w:lang w:eastAsia="nl-NL"/>
              </w:rPr>
            </w:pPr>
          </w:p>
        </w:tc>
      </w:tr>
      <w:tr w:rsidR="00525D72" w:rsidRPr="00735783" w14:paraId="73BB456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634F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A3335" w14:textId="77777777" w:rsidR="00525D72" w:rsidRPr="00735783" w:rsidRDefault="00525D72" w:rsidP="002F167B">
            <w:pPr>
              <w:pStyle w:val="INKStandaard"/>
              <w:rPr>
                <w:rFonts w:ascii="RijksoverheidSansText" w:hAnsi="RijksoverheidSansText"/>
                <w:lang w:eastAsia="nl-NL"/>
              </w:rPr>
            </w:pPr>
          </w:p>
        </w:tc>
      </w:tr>
      <w:tr w:rsidR="00525D72" w:rsidRPr="00735783" w14:paraId="0D6283C0"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36A3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FD245" w14:textId="77777777" w:rsidR="00525D72" w:rsidRPr="00735783" w:rsidRDefault="00525D72" w:rsidP="002F167B">
            <w:pPr>
              <w:pStyle w:val="INKStandaard"/>
              <w:rPr>
                <w:rFonts w:ascii="RijksoverheidSansText" w:hAnsi="RijksoverheidSansText"/>
                <w:lang w:eastAsia="nl-NL"/>
              </w:rPr>
            </w:pPr>
          </w:p>
        </w:tc>
      </w:tr>
      <w:tr w:rsidR="00525D72" w:rsidRPr="00735783" w14:paraId="29CA43F3"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518C5"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40400" w14:textId="77777777" w:rsidR="00525D72" w:rsidRPr="00735783" w:rsidRDefault="00525D72" w:rsidP="002F167B">
            <w:pPr>
              <w:pStyle w:val="INKStandaard"/>
              <w:rPr>
                <w:rFonts w:ascii="RijksoverheidSansText" w:hAnsi="RijksoverheidSansText"/>
                <w:lang w:eastAsia="nl-NL"/>
              </w:rPr>
            </w:pPr>
          </w:p>
        </w:tc>
      </w:tr>
      <w:tr w:rsidR="00525D72" w:rsidRPr="00735783" w14:paraId="3CCC5E09"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D93D9"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DCC1D" w14:textId="77777777" w:rsidR="00525D72" w:rsidRPr="00735783" w:rsidRDefault="00525D72" w:rsidP="002F167B">
            <w:pPr>
              <w:pStyle w:val="INKStandaard"/>
              <w:rPr>
                <w:rFonts w:ascii="RijksoverheidSansText" w:hAnsi="RijksoverheidSansText"/>
                <w:lang w:eastAsia="nl-NL"/>
              </w:rPr>
            </w:pPr>
          </w:p>
        </w:tc>
      </w:tr>
    </w:tbl>
    <w:p w14:paraId="07404F86"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6DD33DDA"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9376966"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6326F1AE"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8BF31"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70CBA353"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4F458FE7" w14:textId="77777777" w:rsidR="00525D72" w:rsidRPr="00735783" w:rsidRDefault="00525D72" w:rsidP="002F167B">
            <w:pPr>
              <w:pStyle w:val="INKStandaard"/>
              <w:rPr>
                <w:rFonts w:ascii="RijksoverheidSansText" w:hAnsi="RijksoverheidSansText"/>
                <w:lang w:eastAsia="nl-NL"/>
              </w:rPr>
            </w:pPr>
          </w:p>
          <w:p w14:paraId="3AAE685C"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4FE66A49" w14:textId="77777777" w:rsidR="00525D72" w:rsidRPr="00735783" w:rsidRDefault="00525D72" w:rsidP="002F167B">
            <w:pPr>
              <w:pStyle w:val="INKStandaard"/>
              <w:rPr>
                <w:rFonts w:ascii="RijksoverheidSansText" w:hAnsi="RijksoverheidSansText"/>
                <w:lang w:eastAsia="nl-NL"/>
              </w:rPr>
            </w:pPr>
          </w:p>
          <w:p w14:paraId="55885CB1" w14:textId="77777777" w:rsidR="00525D72" w:rsidRPr="00735783" w:rsidRDefault="00525D72" w:rsidP="002F167B">
            <w:pPr>
              <w:pStyle w:val="INKStandaard"/>
              <w:rPr>
                <w:rFonts w:ascii="RijksoverheidSansText" w:hAnsi="RijksoverheidSansText"/>
                <w:lang w:eastAsia="nl-NL"/>
              </w:rPr>
            </w:pPr>
          </w:p>
          <w:p w14:paraId="6B58DAE6" w14:textId="77777777" w:rsidR="00525D72" w:rsidRPr="00735783" w:rsidRDefault="00525D72" w:rsidP="002F167B">
            <w:pPr>
              <w:pStyle w:val="INKStandaard"/>
              <w:rPr>
                <w:rFonts w:ascii="RijksoverheidSansText" w:hAnsi="RijksoverheidSansText"/>
                <w:lang w:eastAsia="nl-NL"/>
              </w:rPr>
            </w:pPr>
          </w:p>
          <w:p w14:paraId="4AD29946" w14:textId="77777777" w:rsidR="00525D72" w:rsidRPr="00735783" w:rsidRDefault="00525D72" w:rsidP="002F167B">
            <w:pPr>
              <w:pStyle w:val="INKStandaard"/>
              <w:rPr>
                <w:rFonts w:ascii="RijksoverheidSansText" w:hAnsi="RijksoverheidSansText"/>
                <w:lang w:eastAsia="nl-NL"/>
              </w:rPr>
            </w:pPr>
          </w:p>
          <w:p w14:paraId="0C4EE5AE" w14:textId="77777777" w:rsidR="00525D72" w:rsidRPr="00735783" w:rsidRDefault="00525D72" w:rsidP="002F167B">
            <w:pPr>
              <w:pStyle w:val="INKStandaard"/>
              <w:rPr>
                <w:rFonts w:ascii="RijksoverheidSansText" w:hAnsi="RijksoverheidSansText"/>
                <w:lang w:eastAsia="nl-NL"/>
              </w:rPr>
            </w:pPr>
          </w:p>
          <w:p w14:paraId="49CDF01E" w14:textId="77777777" w:rsidR="00525D72" w:rsidRPr="00735783" w:rsidRDefault="00525D72" w:rsidP="002F167B">
            <w:pPr>
              <w:pStyle w:val="INKStandaard"/>
              <w:rPr>
                <w:rFonts w:ascii="RijksoverheidSansText" w:hAnsi="RijksoverheidSansText"/>
                <w:lang w:eastAsia="nl-NL"/>
              </w:rPr>
            </w:pPr>
          </w:p>
          <w:p w14:paraId="7C8199AB" w14:textId="77777777" w:rsidR="00525D72" w:rsidRPr="00735783" w:rsidRDefault="00525D72" w:rsidP="002F167B">
            <w:pPr>
              <w:pStyle w:val="INKStandaard"/>
              <w:rPr>
                <w:rFonts w:ascii="RijksoverheidSansText" w:hAnsi="RijksoverheidSansText"/>
                <w:lang w:eastAsia="nl-NL"/>
              </w:rPr>
            </w:pPr>
          </w:p>
          <w:p w14:paraId="12F12F1C" w14:textId="77777777" w:rsidR="00525D72" w:rsidRPr="00735783" w:rsidRDefault="00525D72" w:rsidP="002F167B">
            <w:pPr>
              <w:pStyle w:val="INKStandaard"/>
              <w:rPr>
                <w:rFonts w:ascii="RijksoverheidSansText" w:hAnsi="RijksoverheidSansText"/>
                <w:lang w:eastAsia="nl-NL"/>
              </w:rPr>
            </w:pPr>
          </w:p>
          <w:p w14:paraId="49A8ED8F" w14:textId="77777777" w:rsidR="00525D72" w:rsidRPr="00735783" w:rsidRDefault="00525D72" w:rsidP="002F167B">
            <w:pPr>
              <w:pStyle w:val="INKStandaard"/>
              <w:rPr>
                <w:rFonts w:ascii="RijksoverheidSansText" w:hAnsi="RijksoverheidSansText"/>
                <w:lang w:eastAsia="nl-NL"/>
              </w:rPr>
            </w:pPr>
          </w:p>
          <w:p w14:paraId="70AE5D1D" w14:textId="77777777" w:rsidR="00525D72" w:rsidRPr="00735783" w:rsidRDefault="00525D72" w:rsidP="002F167B">
            <w:pPr>
              <w:pStyle w:val="INKStandaard"/>
              <w:rPr>
                <w:rFonts w:ascii="RijksoverheidSansText" w:hAnsi="RijksoverheidSansText"/>
                <w:lang w:eastAsia="nl-NL"/>
              </w:rPr>
            </w:pPr>
          </w:p>
          <w:p w14:paraId="6C371D64" w14:textId="77777777" w:rsidR="00525D72" w:rsidRPr="00735783" w:rsidRDefault="00525D72" w:rsidP="002F167B">
            <w:pPr>
              <w:pStyle w:val="INKStandaard"/>
              <w:rPr>
                <w:rFonts w:ascii="RijksoverheidSansText" w:hAnsi="RijksoverheidSansText"/>
                <w:lang w:eastAsia="nl-NL"/>
              </w:rPr>
            </w:pPr>
          </w:p>
          <w:p w14:paraId="196F68E9" w14:textId="77777777" w:rsidR="00525D72" w:rsidRPr="00735783" w:rsidRDefault="00525D72" w:rsidP="002F167B">
            <w:pPr>
              <w:pStyle w:val="INKStandaard"/>
              <w:rPr>
                <w:rFonts w:ascii="RijksoverheidSansText" w:hAnsi="RijksoverheidSansText"/>
                <w:lang w:eastAsia="nl-NL"/>
              </w:rPr>
            </w:pPr>
          </w:p>
          <w:p w14:paraId="6218758E" w14:textId="77777777" w:rsidR="00525D72" w:rsidRPr="00735783" w:rsidRDefault="00525D72" w:rsidP="002F167B">
            <w:pPr>
              <w:pStyle w:val="INKStandaard"/>
              <w:rPr>
                <w:rFonts w:ascii="RijksoverheidSansText" w:hAnsi="RijksoverheidSansText"/>
                <w:lang w:eastAsia="nl-NL"/>
              </w:rPr>
            </w:pPr>
          </w:p>
          <w:p w14:paraId="5F62AA4A" w14:textId="77777777" w:rsidR="00525D72" w:rsidRPr="00735783" w:rsidRDefault="00525D72" w:rsidP="002F167B">
            <w:pPr>
              <w:pStyle w:val="INKStandaard"/>
              <w:rPr>
                <w:rFonts w:ascii="RijksoverheidSansText" w:hAnsi="RijksoverheidSansText"/>
                <w:lang w:eastAsia="nl-NL"/>
              </w:rPr>
            </w:pPr>
          </w:p>
          <w:p w14:paraId="672BD3B0" w14:textId="77777777" w:rsidR="00525D72" w:rsidRPr="00735783" w:rsidRDefault="00525D72" w:rsidP="002F167B">
            <w:pPr>
              <w:pStyle w:val="INKStandaard"/>
              <w:rPr>
                <w:rFonts w:ascii="RijksoverheidSansText" w:hAnsi="RijksoverheidSansText"/>
                <w:lang w:eastAsia="nl-NL"/>
              </w:rPr>
            </w:pPr>
          </w:p>
          <w:p w14:paraId="1764FBFA" w14:textId="77777777" w:rsidR="00525D72" w:rsidRPr="00735783" w:rsidRDefault="00525D72" w:rsidP="002F167B">
            <w:pPr>
              <w:pStyle w:val="INKStandaard"/>
              <w:rPr>
                <w:rFonts w:ascii="RijksoverheidSansText" w:hAnsi="RijksoverheidSansText"/>
                <w:lang w:eastAsia="nl-NL"/>
              </w:rPr>
            </w:pPr>
          </w:p>
          <w:p w14:paraId="18237506" w14:textId="77777777" w:rsidR="00525D72" w:rsidRPr="00735783" w:rsidRDefault="00525D72" w:rsidP="002F167B">
            <w:pPr>
              <w:pStyle w:val="INKStandaard"/>
              <w:rPr>
                <w:rFonts w:ascii="RijksoverheidSansText" w:hAnsi="RijksoverheidSansText"/>
                <w:lang w:eastAsia="nl-NL"/>
              </w:rPr>
            </w:pPr>
          </w:p>
          <w:p w14:paraId="234D1A6F" w14:textId="77777777" w:rsidR="00525D72" w:rsidRPr="00735783" w:rsidRDefault="00525D72" w:rsidP="002F167B">
            <w:pPr>
              <w:pStyle w:val="INKStandaard"/>
              <w:rPr>
                <w:rFonts w:ascii="RijksoverheidSansText" w:hAnsi="RijksoverheidSansText"/>
                <w:lang w:eastAsia="nl-NL"/>
              </w:rPr>
            </w:pPr>
          </w:p>
          <w:p w14:paraId="5FFBD117" w14:textId="77777777" w:rsidR="00525D72" w:rsidRPr="00735783" w:rsidRDefault="00525D72" w:rsidP="002F167B">
            <w:pPr>
              <w:pStyle w:val="INKStandaard"/>
              <w:rPr>
                <w:rFonts w:ascii="RijksoverheidSansText" w:hAnsi="RijksoverheidSansText"/>
                <w:lang w:eastAsia="nl-NL"/>
              </w:rPr>
            </w:pPr>
          </w:p>
          <w:p w14:paraId="5A91451B" w14:textId="77777777" w:rsidR="00525D72" w:rsidRPr="00735783" w:rsidRDefault="00525D72" w:rsidP="002F167B">
            <w:pPr>
              <w:pStyle w:val="INKStandaard"/>
              <w:rPr>
                <w:rFonts w:ascii="RijksoverheidSansText" w:hAnsi="RijksoverheidSansText"/>
                <w:lang w:eastAsia="nl-NL"/>
              </w:rPr>
            </w:pPr>
          </w:p>
          <w:p w14:paraId="12151047" w14:textId="77777777" w:rsidR="00525D72" w:rsidRPr="00735783" w:rsidRDefault="00525D72" w:rsidP="002F167B">
            <w:pPr>
              <w:pStyle w:val="INKStandaard"/>
              <w:rPr>
                <w:rFonts w:ascii="RijksoverheidSansText" w:hAnsi="RijksoverheidSansText"/>
                <w:lang w:eastAsia="nl-NL"/>
              </w:rPr>
            </w:pPr>
          </w:p>
          <w:p w14:paraId="4D1E23BF" w14:textId="77777777" w:rsidR="00525D72" w:rsidRPr="00735783" w:rsidRDefault="00525D72" w:rsidP="002F167B">
            <w:pPr>
              <w:pStyle w:val="INKStandaard"/>
              <w:rPr>
                <w:rFonts w:ascii="RijksoverheidSansText" w:hAnsi="RijksoverheidSansText"/>
                <w:lang w:eastAsia="nl-NL"/>
              </w:rPr>
            </w:pPr>
          </w:p>
          <w:p w14:paraId="184E39D2" w14:textId="77777777" w:rsidR="00525D72" w:rsidRPr="00735783" w:rsidRDefault="00525D72" w:rsidP="002F167B">
            <w:pPr>
              <w:pStyle w:val="INKStandaard"/>
              <w:rPr>
                <w:rFonts w:ascii="RijksoverheidSansText" w:hAnsi="RijksoverheidSansText"/>
                <w:lang w:eastAsia="nl-NL"/>
              </w:rPr>
            </w:pPr>
          </w:p>
          <w:p w14:paraId="0C0CE231" w14:textId="77777777" w:rsidR="00525D72" w:rsidRPr="00735783" w:rsidRDefault="00525D72" w:rsidP="002F167B">
            <w:pPr>
              <w:pStyle w:val="INKStandaard"/>
              <w:rPr>
                <w:rFonts w:ascii="RijksoverheidSansText" w:hAnsi="RijksoverheidSansText"/>
                <w:lang w:eastAsia="nl-NL"/>
              </w:rPr>
            </w:pPr>
          </w:p>
          <w:p w14:paraId="654E2E6A" w14:textId="77777777" w:rsidR="00525D72" w:rsidRPr="00735783" w:rsidRDefault="00525D72" w:rsidP="002F167B">
            <w:pPr>
              <w:pStyle w:val="INKStandaard"/>
              <w:rPr>
                <w:rFonts w:ascii="RijksoverheidSansText" w:hAnsi="RijksoverheidSansText"/>
                <w:lang w:eastAsia="nl-NL"/>
              </w:rPr>
            </w:pPr>
          </w:p>
          <w:p w14:paraId="035796B1" w14:textId="77777777" w:rsidR="00525D72" w:rsidRPr="00735783" w:rsidRDefault="00525D72" w:rsidP="002F167B">
            <w:pPr>
              <w:pStyle w:val="INKStandaard"/>
              <w:rPr>
                <w:rFonts w:ascii="RijksoverheidSansText" w:hAnsi="RijksoverheidSansText"/>
                <w:lang w:eastAsia="nl-NL"/>
              </w:rPr>
            </w:pPr>
          </w:p>
          <w:p w14:paraId="523CB348" w14:textId="77777777" w:rsidR="00525D72" w:rsidRPr="00735783" w:rsidRDefault="00525D72" w:rsidP="002F167B">
            <w:pPr>
              <w:pStyle w:val="INKStandaard"/>
              <w:rPr>
                <w:rFonts w:ascii="RijksoverheidSansText" w:hAnsi="RijksoverheidSansText"/>
                <w:lang w:eastAsia="nl-NL"/>
              </w:rPr>
            </w:pPr>
          </w:p>
          <w:p w14:paraId="7DB6A6B9" w14:textId="77777777" w:rsidR="00525D72" w:rsidRPr="00735783" w:rsidRDefault="00525D72" w:rsidP="002F167B">
            <w:pPr>
              <w:pStyle w:val="INKStandaard"/>
              <w:rPr>
                <w:rFonts w:ascii="RijksoverheidSansText" w:hAnsi="RijksoverheidSansText"/>
                <w:lang w:eastAsia="nl-NL"/>
              </w:rPr>
            </w:pPr>
          </w:p>
        </w:tc>
      </w:tr>
    </w:tbl>
    <w:p w14:paraId="68127E65" w14:textId="77777777" w:rsidR="00525D72" w:rsidRDefault="00525D72" w:rsidP="00525D72">
      <w:pPr>
        <w:spacing w:after="200"/>
        <w:rPr>
          <w:rFonts w:ascii="RijksoverheidSansText" w:hAnsi="RijksoverheidSansText" w:cs="Arial"/>
        </w:rPr>
      </w:pPr>
    </w:p>
    <w:p w14:paraId="2887CEE5" w14:textId="77777777" w:rsidR="00CC61B2" w:rsidRDefault="00CC61B2" w:rsidP="00525D72">
      <w:pPr>
        <w:spacing w:after="200"/>
        <w:rPr>
          <w:rFonts w:ascii="RijksoverheidSansText" w:hAnsi="RijksoverheidSansText" w:cs="Arial"/>
        </w:rPr>
      </w:pPr>
    </w:p>
    <w:p w14:paraId="7D18F7BC" w14:textId="77777777" w:rsidR="00CC61B2" w:rsidRDefault="00CC61B2" w:rsidP="00525D72">
      <w:pPr>
        <w:spacing w:after="200"/>
        <w:rPr>
          <w:rFonts w:ascii="RijksoverheidSansText" w:hAnsi="RijksoverheidSansText" w:cs="Arial"/>
        </w:rPr>
      </w:pPr>
    </w:p>
    <w:p w14:paraId="41E4F19D" w14:textId="77777777" w:rsidR="00CC61B2" w:rsidRDefault="00CC61B2" w:rsidP="00525D72">
      <w:pPr>
        <w:spacing w:after="200"/>
        <w:rPr>
          <w:rFonts w:ascii="RijksoverheidSansText" w:hAnsi="RijksoverheidSansText" w:cs="Arial"/>
        </w:rPr>
      </w:pPr>
    </w:p>
    <w:p w14:paraId="0715F9DE" w14:textId="77777777" w:rsidR="00CC61B2" w:rsidRDefault="00CC61B2" w:rsidP="00525D72">
      <w:pPr>
        <w:spacing w:after="200"/>
        <w:rPr>
          <w:rFonts w:ascii="RijksoverheidSansText" w:hAnsi="RijksoverheidSansText" w:cs="Arial"/>
        </w:rPr>
      </w:pPr>
    </w:p>
    <w:p w14:paraId="711F675A" w14:textId="77777777"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3AC4017E"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CCCE041" w14:textId="39E706A2"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 xml:space="preserve">Referentie kerncompetentie 4 </w:t>
            </w:r>
            <w:r w:rsidR="00CC61B2" w:rsidRPr="00CC61B2">
              <w:rPr>
                <w:rFonts w:ascii="RijksoverheidSansText" w:hAnsi="RijksoverheidSansText"/>
                <w:b/>
                <w:color w:val="FFFFFF" w:themeColor="background1"/>
                <w:lang w:eastAsia="nl-NL"/>
              </w:rPr>
              <w:t>Marktonderzoek uitvoeren</w:t>
            </w:r>
            <w:r w:rsidR="00EF71E9">
              <w:rPr>
                <w:rFonts w:ascii="RijksoverheidSansText" w:hAnsi="RijksoverheidSansText"/>
                <w:b/>
                <w:color w:val="FFFFFF" w:themeColor="background1"/>
                <w:lang w:eastAsia="nl-NL"/>
              </w:rPr>
              <w:t xml:space="preserve"> binnen </w:t>
            </w:r>
            <w:r w:rsidR="00A161F5">
              <w:rPr>
                <w:rFonts w:ascii="RijksoverheidSansText" w:hAnsi="RijksoverheidSansText"/>
                <w:b/>
                <w:color w:val="FFFFFF" w:themeColor="background1"/>
                <w:lang w:eastAsia="nl-NL"/>
              </w:rPr>
              <w:t xml:space="preserve">de </w:t>
            </w:r>
            <w:r w:rsidR="00EF71E9">
              <w:rPr>
                <w:rFonts w:ascii="RijksoverheidSansText" w:hAnsi="RijksoverheidSansText"/>
                <w:b/>
                <w:color w:val="FFFFFF" w:themeColor="background1"/>
                <w:lang w:eastAsia="nl-NL"/>
              </w:rPr>
              <w:t>forensische IT markt</w:t>
            </w:r>
          </w:p>
        </w:tc>
      </w:tr>
      <w:tr w:rsidR="00525D72" w:rsidRPr="00735783" w14:paraId="33E1AC0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A1D7C"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9E84D" w14:textId="77777777" w:rsidR="00525D72" w:rsidRPr="00735783" w:rsidRDefault="00525D72" w:rsidP="002F167B">
            <w:pPr>
              <w:pStyle w:val="INKStandaard"/>
              <w:rPr>
                <w:rFonts w:ascii="RijksoverheidSansText" w:hAnsi="RijksoverheidSansText"/>
                <w:lang w:eastAsia="nl-NL"/>
              </w:rPr>
            </w:pPr>
          </w:p>
        </w:tc>
      </w:tr>
      <w:tr w:rsidR="00525D72" w:rsidRPr="00735783" w14:paraId="0E25074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1BBD8"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040DC" w14:textId="77777777" w:rsidR="00525D72" w:rsidRPr="00735783" w:rsidRDefault="00525D72" w:rsidP="002F167B">
            <w:pPr>
              <w:pStyle w:val="INKStandaard"/>
              <w:rPr>
                <w:rFonts w:ascii="RijksoverheidSansText" w:hAnsi="RijksoverheidSansText"/>
                <w:lang w:eastAsia="nl-NL"/>
              </w:rPr>
            </w:pPr>
          </w:p>
        </w:tc>
      </w:tr>
      <w:tr w:rsidR="00525D72" w:rsidRPr="00735783" w14:paraId="0CC4100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4C99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78D4A" w14:textId="77777777" w:rsidR="00525D72" w:rsidRPr="00735783" w:rsidRDefault="00525D72" w:rsidP="002F167B">
            <w:pPr>
              <w:pStyle w:val="INKStandaard"/>
              <w:rPr>
                <w:rFonts w:ascii="RijksoverheidSansText" w:hAnsi="RijksoverheidSansText"/>
                <w:lang w:eastAsia="nl-NL"/>
              </w:rPr>
            </w:pPr>
          </w:p>
        </w:tc>
      </w:tr>
      <w:tr w:rsidR="00525D72" w:rsidRPr="00735783" w14:paraId="7AD61EA9"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77C3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603A2" w14:textId="77777777" w:rsidR="00525D72" w:rsidRPr="00735783" w:rsidRDefault="00525D72" w:rsidP="002F167B">
            <w:pPr>
              <w:pStyle w:val="INKStandaard"/>
              <w:rPr>
                <w:rFonts w:ascii="RijksoverheidSansText" w:hAnsi="RijksoverheidSansText"/>
                <w:lang w:eastAsia="nl-NL"/>
              </w:rPr>
            </w:pPr>
          </w:p>
        </w:tc>
      </w:tr>
      <w:tr w:rsidR="00525D72" w:rsidRPr="00735783" w14:paraId="7D30F65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33E2C"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4CC5E" w14:textId="77777777" w:rsidR="00525D72" w:rsidRPr="00735783" w:rsidRDefault="00525D72" w:rsidP="002F167B">
            <w:pPr>
              <w:pStyle w:val="INKStandaard"/>
              <w:rPr>
                <w:rFonts w:ascii="RijksoverheidSansText" w:hAnsi="RijksoverheidSansText"/>
                <w:lang w:eastAsia="nl-NL"/>
              </w:rPr>
            </w:pPr>
          </w:p>
        </w:tc>
      </w:tr>
      <w:tr w:rsidR="00525D72" w:rsidRPr="00735783" w14:paraId="1DE374D1"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6FFF5"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63531" w14:textId="77777777" w:rsidR="00525D72" w:rsidRPr="00735783" w:rsidRDefault="00525D72" w:rsidP="002F167B">
            <w:pPr>
              <w:pStyle w:val="INKStandaard"/>
              <w:rPr>
                <w:rFonts w:ascii="RijksoverheidSansText" w:hAnsi="RijksoverheidSansText"/>
                <w:lang w:eastAsia="nl-NL"/>
              </w:rPr>
            </w:pPr>
          </w:p>
        </w:tc>
      </w:tr>
    </w:tbl>
    <w:p w14:paraId="3A052B80"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29FFAEAF"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362A277"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43E9BDC5"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D485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542DFAF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0302A8A3" w14:textId="77777777" w:rsidR="00525D72" w:rsidRPr="00735783" w:rsidRDefault="00525D72" w:rsidP="002F167B">
            <w:pPr>
              <w:pStyle w:val="INKStandaard"/>
              <w:rPr>
                <w:rFonts w:ascii="RijksoverheidSansText" w:hAnsi="RijksoverheidSansText"/>
                <w:lang w:eastAsia="nl-NL"/>
              </w:rPr>
            </w:pPr>
          </w:p>
          <w:p w14:paraId="180C17D6"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2FB1D13" w14:textId="77777777" w:rsidR="00525D72" w:rsidRPr="00735783" w:rsidRDefault="00525D72" w:rsidP="002F167B">
            <w:pPr>
              <w:pStyle w:val="INKStandaard"/>
              <w:rPr>
                <w:rFonts w:ascii="RijksoverheidSansText" w:hAnsi="RijksoverheidSansText"/>
                <w:lang w:eastAsia="nl-NL"/>
              </w:rPr>
            </w:pPr>
          </w:p>
          <w:p w14:paraId="16973274" w14:textId="77777777" w:rsidR="00525D72" w:rsidRPr="00735783" w:rsidRDefault="00525D72" w:rsidP="002F167B">
            <w:pPr>
              <w:pStyle w:val="INKStandaard"/>
              <w:rPr>
                <w:rFonts w:ascii="RijksoverheidSansText" w:hAnsi="RijksoverheidSansText"/>
                <w:lang w:eastAsia="nl-NL"/>
              </w:rPr>
            </w:pPr>
          </w:p>
          <w:p w14:paraId="417749BB" w14:textId="77777777" w:rsidR="00525D72" w:rsidRPr="00735783" w:rsidRDefault="00525D72" w:rsidP="002F167B">
            <w:pPr>
              <w:pStyle w:val="INKStandaard"/>
              <w:rPr>
                <w:rFonts w:ascii="RijksoverheidSansText" w:hAnsi="RijksoverheidSansText"/>
                <w:lang w:eastAsia="nl-NL"/>
              </w:rPr>
            </w:pPr>
          </w:p>
          <w:p w14:paraId="1854709D" w14:textId="77777777" w:rsidR="00525D72" w:rsidRPr="00735783" w:rsidRDefault="00525D72" w:rsidP="002F167B">
            <w:pPr>
              <w:pStyle w:val="INKStandaard"/>
              <w:rPr>
                <w:rFonts w:ascii="RijksoverheidSansText" w:hAnsi="RijksoverheidSansText"/>
                <w:lang w:eastAsia="nl-NL"/>
              </w:rPr>
            </w:pPr>
          </w:p>
          <w:p w14:paraId="7A70FD2A" w14:textId="77777777" w:rsidR="00525D72" w:rsidRPr="00735783" w:rsidRDefault="00525D72" w:rsidP="002F167B">
            <w:pPr>
              <w:pStyle w:val="INKStandaard"/>
              <w:rPr>
                <w:rFonts w:ascii="RijksoverheidSansText" w:hAnsi="RijksoverheidSansText"/>
                <w:lang w:eastAsia="nl-NL"/>
              </w:rPr>
            </w:pPr>
          </w:p>
          <w:p w14:paraId="5BAD350F" w14:textId="77777777" w:rsidR="00525D72" w:rsidRPr="00735783" w:rsidRDefault="00525D72" w:rsidP="002F167B">
            <w:pPr>
              <w:pStyle w:val="INKStandaard"/>
              <w:rPr>
                <w:rFonts w:ascii="RijksoverheidSansText" w:hAnsi="RijksoverheidSansText"/>
                <w:lang w:eastAsia="nl-NL"/>
              </w:rPr>
            </w:pPr>
          </w:p>
          <w:p w14:paraId="1ED96395" w14:textId="77777777" w:rsidR="00525D72" w:rsidRPr="00735783" w:rsidRDefault="00525D72" w:rsidP="002F167B">
            <w:pPr>
              <w:pStyle w:val="INKStandaard"/>
              <w:rPr>
                <w:rFonts w:ascii="RijksoverheidSansText" w:hAnsi="RijksoverheidSansText"/>
                <w:lang w:eastAsia="nl-NL"/>
              </w:rPr>
            </w:pPr>
          </w:p>
          <w:p w14:paraId="14CE0A85" w14:textId="77777777" w:rsidR="00525D72" w:rsidRPr="00735783" w:rsidRDefault="00525D72" w:rsidP="002F167B">
            <w:pPr>
              <w:pStyle w:val="INKStandaard"/>
              <w:rPr>
                <w:rFonts w:ascii="RijksoverheidSansText" w:hAnsi="RijksoverheidSansText"/>
                <w:lang w:eastAsia="nl-NL"/>
              </w:rPr>
            </w:pPr>
          </w:p>
          <w:p w14:paraId="3F765D6B" w14:textId="77777777" w:rsidR="00525D72" w:rsidRPr="00735783" w:rsidRDefault="00525D72" w:rsidP="002F167B">
            <w:pPr>
              <w:pStyle w:val="INKStandaard"/>
              <w:rPr>
                <w:rFonts w:ascii="RijksoverheidSansText" w:hAnsi="RijksoverheidSansText"/>
                <w:lang w:eastAsia="nl-NL"/>
              </w:rPr>
            </w:pPr>
          </w:p>
          <w:p w14:paraId="3AEAA830" w14:textId="77777777" w:rsidR="00525D72" w:rsidRPr="00735783" w:rsidRDefault="00525D72" w:rsidP="002F167B">
            <w:pPr>
              <w:pStyle w:val="INKStandaard"/>
              <w:rPr>
                <w:rFonts w:ascii="RijksoverheidSansText" w:hAnsi="RijksoverheidSansText"/>
                <w:lang w:eastAsia="nl-NL"/>
              </w:rPr>
            </w:pPr>
          </w:p>
          <w:p w14:paraId="57431CDE" w14:textId="77777777" w:rsidR="00525D72" w:rsidRPr="00735783" w:rsidRDefault="00525D72" w:rsidP="002F167B">
            <w:pPr>
              <w:pStyle w:val="INKStandaard"/>
              <w:rPr>
                <w:rFonts w:ascii="RijksoverheidSansText" w:hAnsi="RijksoverheidSansText"/>
                <w:lang w:eastAsia="nl-NL"/>
              </w:rPr>
            </w:pPr>
          </w:p>
          <w:p w14:paraId="44B74BE9" w14:textId="77777777" w:rsidR="00525D72" w:rsidRPr="00735783" w:rsidRDefault="00525D72" w:rsidP="002F167B">
            <w:pPr>
              <w:pStyle w:val="INKStandaard"/>
              <w:rPr>
                <w:rFonts w:ascii="RijksoverheidSansText" w:hAnsi="RijksoverheidSansText"/>
                <w:lang w:eastAsia="nl-NL"/>
              </w:rPr>
            </w:pPr>
          </w:p>
          <w:p w14:paraId="46E80CA0" w14:textId="77777777" w:rsidR="00525D72" w:rsidRPr="00735783" w:rsidRDefault="00525D72" w:rsidP="002F167B">
            <w:pPr>
              <w:pStyle w:val="INKStandaard"/>
              <w:rPr>
                <w:rFonts w:ascii="RijksoverheidSansText" w:hAnsi="RijksoverheidSansText"/>
                <w:lang w:eastAsia="nl-NL"/>
              </w:rPr>
            </w:pPr>
          </w:p>
          <w:p w14:paraId="4F392DF1" w14:textId="77777777" w:rsidR="00525D72" w:rsidRPr="00735783" w:rsidRDefault="00525D72" w:rsidP="002F167B">
            <w:pPr>
              <w:pStyle w:val="INKStandaard"/>
              <w:rPr>
                <w:rFonts w:ascii="RijksoverheidSansText" w:hAnsi="RijksoverheidSansText"/>
                <w:lang w:eastAsia="nl-NL"/>
              </w:rPr>
            </w:pPr>
          </w:p>
          <w:p w14:paraId="5FA44BE4" w14:textId="77777777" w:rsidR="00525D72" w:rsidRPr="00735783" w:rsidRDefault="00525D72" w:rsidP="002F167B">
            <w:pPr>
              <w:pStyle w:val="INKStandaard"/>
              <w:rPr>
                <w:rFonts w:ascii="RijksoverheidSansText" w:hAnsi="RijksoverheidSansText"/>
                <w:lang w:eastAsia="nl-NL"/>
              </w:rPr>
            </w:pPr>
          </w:p>
          <w:p w14:paraId="3D0065C3" w14:textId="77777777" w:rsidR="00525D72" w:rsidRPr="00735783" w:rsidRDefault="00525D72" w:rsidP="002F167B">
            <w:pPr>
              <w:pStyle w:val="INKStandaard"/>
              <w:rPr>
                <w:rFonts w:ascii="RijksoverheidSansText" w:hAnsi="RijksoverheidSansText"/>
                <w:lang w:eastAsia="nl-NL"/>
              </w:rPr>
            </w:pPr>
          </w:p>
          <w:p w14:paraId="534CADF3" w14:textId="77777777" w:rsidR="00525D72" w:rsidRPr="00735783" w:rsidRDefault="00525D72" w:rsidP="002F167B">
            <w:pPr>
              <w:pStyle w:val="INKStandaard"/>
              <w:rPr>
                <w:rFonts w:ascii="RijksoverheidSansText" w:hAnsi="RijksoverheidSansText"/>
                <w:lang w:eastAsia="nl-NL"/>
              </w:rPr>
            </w:pPr>
          </w:p>
          <w:p w14:paraId="3FBA2163" w14:textId="77777777" w:rsidR="00525D72" w:rsidRPr="00735783" w:rsidRDefault="00525D72" w:rsidP="002F167B">
            <w:pPr>
              <w:pStyle w:val="INKStandaard"/>
              <w:rPr>
                <w:rFonts w:ascii="RijksoverheidSansText" w:hAnsi="RijksoverheidSansText"/>
                <w:lang w:eastAsia="nl-NL"/>
              </w:rPr>
            </w:pPr>
          </w:p>
          <w:p w14:paraId="629FB232" w14:textId="77777777" w:rsidR="00525D72" w:rsidRPr="00735783" w:rsidRDefault="00525D72" w:rsidP="002F167B">
            <w:pPr>
              <w:pStyle w:val="INKStandaard"/>
              <w:rPr>
                <w:rFonts w:ascii="RijksoverheidSansText" w:hAnsi="RijksoverheidSansText"/>
                <w:lang w:eastAsia="nl-NL"/>
              </w:rPr>
            </w:pPr>
          </w:p>
          <w:p w14:paraId="23842333" w14:textId="77777777" w:rsidR="00525D72" w:rsidRPr="00735783" w:rsidRDefault="00525D72" w:rsidP="002F167B">
            <w:pPr>
              <w:pStyle w:val="INKStandaard"/>
              <w:rPr>
                <w:rFonts w:ascii="RijksoverheidSansText" w:hAnsi="RijksoverheidSansText"/>
                <w:lang w:eastAsia="nl-NL"/>
              </w:rPr>
            </w:pPr>
          </w:p>
          <w:p w14:paraId="1F4718BF" w14:textId="77777777" w:rsidR="00525D72" w:rsidRPr="00735783" w:rsidRDefault="00525D72" w:rsidP="002F167B">
            <w:pPr>
              <w:pStyle w:val="INKStandaard"/>
              <w:rPr>
                <w:rFonts w:ascii="RijksoverheidSansText" w:hAnsi="RijksoverheidSansText"/>
                <w:lang w:eastAsia="nl-NL"/>
              </w:rPr>
            </w:pPr>
          </w:p>
          <w:p w14:paraId="058D1A3A" w14:textId="77777777" w:rsidR="00525D72" w:rsidRPr="00735783" w:rsidRDefault="00525D72" w:rsidP="002F167B">
            <w:pPr>
              <w:pStyle w:val="INKStandaard"/>
              <w:rPr>
                <w:rFonts w:ascii="RijksoverheidSansText" w:hAnsi="RijksoverheidSansText"/>
                <w:lang w:eastAsia="nl-NL"/>
              </w:rPr>
            </w:pPr>
          </w:p>
          <w:p w14:paraId="1133D773" w14:textId="77777777" w:rsidR="00525D72" w:rsidRPr="00735783" w:rsidRDefault="00525D72" w:rsidP="002F167B">
            <w:pPr>
              <w:pStyle w:val="INKStandaard"/>
              <w:rPr>
                <w:rFonts w:ascii="RijksoverheidSansText" w:hAnsi="RijksoverheidSansText"/>
                <w:lang w:eastAsia="nl-NL"/>
              </w:rPr>
            </w:pPr>
          </w:p>
          <w:p w14:paraId="0CDD08FC" w14:textId="77777777" w:rsidR="00525D72" w:rsidRPr="00735783" w:rsidRDefault="00525D72" w:rsidP="002F167B">
            <w:pPr>
              <w:pStyle w:val="INKStandaard"/>
              <w:rPr>
                <w:rFonts w:ascii="RijksoverheidSansText" w:hAnsi="RijksoverheidSansText"/>
                <w:lang w:eastAsia="nl-NL"/>
              </w:rPr>
            </w:pPr>
          </w:p>
          <w:p w14:paraId="16AE537D" w14:textId="77777777" w:rsidR="00525D72" w:rsidRPr="00735783" w:rsidRDefault="00525D72" w:rsidP="002F167B">
            <w:pPr>
              <w:pStyle w:val="INKStandaard"/>
              <w:rPr>
                <w:rFonts w:ascii="RijksoverheidSansText" w:hAnsi="RijksoverheidSansText"/>
                <w:lang w:eastAsia="nl-NL"/>
              </w:rPr>
            </w:pPr>
          </w:p>
          <w:p w14:paraId="38C58EC5" w14:textId="77777777" w:rsidR="00525D72" w:rsidRPr="00735783" w:rsidRDefault="00525D72" w:rsidP="002F167B">
            <w:pPr>
              <w:pStyle w:val="INKStandaard"/>
              <w:rPr>
                <w:rFonts w:ascii="RijksoverheidSansText" w:hAnsi="RijksoverheidSansText"/>
                <w:lang w:eastAsia="nl-NL"/>
              </w:rPr>
            </w:pPr>
          </w:p>
          <w:p w14:paraId="0E02E36D" w14:textId="77777777" w:rsidR="00525D72" w:rsidRPr="00735783" w:rsidRDefault="00525D72" w:rsidP="002F167B">
            <w:pPr>
              <w:pStyle w:val="INKStandaard"/>
              <w:rPr>
                <w:rFonts w:ascii="RijksoverheidSansText" w:hAnsi="RijksoverheidSansText"/>
                <w:lang w:eastAsia="nl-NL"/>
              </w:rPr>
            </w:pPr>
          </w:p>
          <w:p w14:paraId="1FDB877E" w14:textId="77777777" w:rsidR="00525D72" w:rsidRPr="00735783" w:rsidRDefault="00525D72" w:rsidP="002F167B">
            <w:pPr>
              <w:pStyle w:val="INKStandaard"/>
              <w:rPr>
                <w:rFonts w:ascii="RijksoverheidSansText" w:hAnsi="RijksoverheidSansText"/>
                <w:lang w:eastAsia="nl-NL"/>
              </w:rPr>
            </w:pPr>
          </w:p>
        </w:tc>
      </w:tr>
    </w:tbl>
    <w:p w14:paraId="792215F7" w14:textId="77777777" w:rsidR="00525D72" w:rsidRPr="00735783" w:rsidRDefault="00525D72" w:rsidP="00525D72">
      <w:pPr>
        <w:spacing w:after="200"/>
        <w:rPr>
          <w:rFonts w:ascii="RijksoverheidSansText" w:eastAsiaTheme="majorEastAsia" w:hAnsi="RijksoverheidSansText" w:cs="Arial"/>
          <w:b/>
          <w:bCs/>
          <w:color w:val="01689B"/>
          <w:spacing w:val="5"/>
          <w:sz w:val="28"/>
          <w:szCs w:val="24"/>
        </w:rPr>
      </w:pPr>
    </w:p>
    <w:p w14:paraId="2BB1980C" w14:textId="77777777" w:rsidR="00836FD3" w:rsidRPr="00836FD3" w:rsidRDefault="00836FD3" w:rsidP="000E4513">
      <w:pPr>
        <w:pStyle w:val="Geenafstand"/>
      </w:pPr>
    </w:p>
    <w:p w14:paraId="5722CCD0" w14:textId="77777777"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C908C57E"/>
    <w:lvl w:ilvl="0" w:tplc="DE969E56">
      <w:start w:val="5"/>
      <w:numFmt w:val="decimal"/>
      <w:pStyle w:val="INKBijlage"/>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39213051">
    <w:abstractNumId w:val="2"/>
  </w:num>
  <w:num w:numId="2" w16cid:durableId="977564381">
    <w:abstractNumId w:val="1"/>
  </w:num>
  <w:num w:numId="3" w16cid:durableId="1916671049">
    <w:abstractNumId w:val="0"/>
  </w:num>
  <w:num w:numId="4" w16cid:durableId="1974748531">
    <w:abstractNumId w:val="1"/>
  </w:num>
  <w:num w:numId="5" w16cid:durableId="1232733467">
    <w:abstractNumId w:val="3"/>
  </w:num>
  <w:num w:numId="6" w16cid:durableId="858658731">
    <w:abstractNumId w:val="4"/>
  </w:num>
  <w:num w:numId="7" w16cid:durableId="170491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72"/>
    <w:rsid w:val="000E4513"/>
    <w:rsid w:val="000F0A32"/>
    <w:rsid w:val="00123231"/>
    <w:rsid w:val="001E10EF"/>
    <w:rsid w:val="002253FC"/>
    <w:rsid w:val="002819EC"/>
    <w:rsid w:val="002A6674"/>
    <w:rsid w:val="00310B62"/>
    <w:rsid w:val="00525D72"/>
    <w:rsid w:val="005F44D8"/>
    <w:rsid w:val="00642FFE"/>
    <w:rsid w:val="00836FD3"/>
    <w:rsid w:val="00A161F5"/>
    <w:rsid w:val="00BD0062"/>
    <w:rsid w:val="00CC61B2"/>
    <w:rsid w:val="00D76A6B"/>
    <w:rsid w:val="00E45B7C"/>
    <w:rsid w:val="00EF71E9"/>
    <w:rsid w:val="00F106CB"/>
    <w:rsid w:val="00FC0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BBA1"/>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2866-6178-494F-8E6F-D0FF2FCA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441</Words>
  <Characters>2429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Wolter H.C.W. Klaassen</cp:lastModifiedBy>
  <cp:revision>6</cp:revision>
  <dcterms:created xsi:type="dcterms:W3CDTF">2021-09-21T10:01:00Z</dcterms:created>
  <dcterms:modified xsi:type="dcterms:W3CDTF">2025-05-12T08:06:00Z</dcterms:modified>
</cp:coreProperties>
</file>