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D2D5E" w14:textId="0E0665A5" w:rsidR="002F3620" w:rsidRPr="00710F33" w:rsidRDefault="00114D53" w:rsidP="002D1547">
      <w:pPr>
        <w:pStyle w:val="INKBijlage"/>
        <w:numPr>
          <w:ilvl w:val="0"/>
          <w:numId w:val="0"/>
        </w:numPr>
        <w:rPr>
          <w:rFonts w:ascii="RijksoverheidSansText" w:hAnsi="RijksoverheidSansText"/>
        </w:rPr>
      </w:pPr>
      <w:r>
        <w:rPr>
          <w:rFonts w:ascii="RijksoverheidSansText" w:hAnsi="RijksoverheidSansText"/>
        </w:rPr>
        <w:t xml:space="preserve">Bijlage </w:t>
      </w:r>
      <w:r w:rsidR="00B06BAF">
        <w:rPr>
          <w:rFonts w:ascii="RijksoverheidSansText" w:hAnsi="RijksoverheidSansText"/>
        </w:rPr>
        <w:t>I</w:t>
      </w:r>
      <w:r>
        <w:rPr>
          <w:rFonts w:ascii="RijksoverheidSansText" w:hAnsi="RijksoverheidSansText"/>
        </w:rPr>
        <w:t>V</w:t>
      </w:r>
      <w:r w:rsidR="00103E34" w:rsidRPr="00710F33">
        <w:rPr>
          <w:rFonts w:ascii="RijksoverheidSansText" w:hAnsi="RijksoverheidSansText"/>
        </w:rPr>
        <w:tab/>
        <w:t>Conformiteitenlijst</w:t>
      </w:r>
      <w:r w:rsidR="00BB6371">
        <w:rPr>
          <w:rFonts w:ascii="RijksoverheidSansText" w:hAnsi="RijksoverheidSansText"/>
        </w:rPr>
        <w:t xml:space="preserve"> </w:t>
      </w:r>
    </w:p>
    <w:p w14:paraId="44B232A9" w14:textId="77777777" w:rsidR="002F3620" w:rsidRPr="00710F33" w:rsidRDefault="002F3620" w:rsidP="002F3620">
      <w:pPr>
        <w:autoSpaceDE w:val="0"/>
        <w:autoSpaceDN w:val="0"/>
        <w:adjustRightInd w:val="0"/>
        <w:spacing w:line="360" w:lineRule="auto"/>
        <w:rPr>
          <w:rFonts w:ascii="RijksoverheidSansText" w:hAnsi="RijksoverheidSansText" w:cs="BAFCC A+ Univers"/>
          <w:i/>
          <w:color w:val="000000"/>
          <w:spacing w:val="5"/>
          <w:sz w:val="16"/>
          <w:szCs w:val="16"/>
        </w:rPr>
      </w:pPr>
    </w:p>
    <w:p w14:paraId="034E4A20" w14:textId="77777777" w:rsidR="002F3620" w:rsidRPr="00710F33" w:rsidRDefault="002F3620" w:rsidP="002F3620">
      <w:pPr>
        <w:autoSpaceDE w:val="0"/>
        <w:autoSpaceDN w:val="0"/>
        <w:adjustRightInd w:val="0"/>
        <w:spacing w:line="360" w:lineRule="auto"/>
        <w:rPr>
          <w:rFonts w:ascii="RijksoverheidSansText" w:hAnsi="RijksoverheidSansText" w:cs="BAFCC A+ Univers"/>
          <w:i/>
          <w:color w:val="000000"/>
          <w:spacing w:val="5"/>
          <w:sz w:val="16"/>
          <w:szCs w:val="16"/>
        </w:rPr>
      </w:pPr>
    </w:p>
    <w:p w14:paraId="6D7E6119" w14:textId="77777777" w:rsidR="002F3620" w:rsidRPr="00710F33" w:rsidRDefault="002F3620" w:rsidP="002F3620">
      <w:pPr>
        <w:autoSpaceDE w:val="0"/>
        <w:autoSpaceDN w:val="0"/>
        <w:adjustRightInd w:val="0"/>
        <w:spacing w:line="360" w:lineRule="auto"/>
        <w:rPr>
          <w:rFonts w:ascii="RijksoverheidSansText" w:hAnsi="RijksoverheidSansText" w:cs="BAFCC A+ Univers"/>
          <w:i/>
          <w:color w:val="000000"/>
          <w:spacing w:val="5"/>
          <w:sz w:val="16"/>
          <w:szCs w:val="16"/>
        </w:rPr>
      </w:pPr>
      <w:r w:rsidRPr="00710F33">
        <w:rPr>
          <w:rFonts w:ascii="RijksoverheidSansText" w:hAnsi="RijksoverheidSansText" w:cs="BAFCC A+ Univers"/>
          <w:i/>
          <w:color w:val="000000"/>
          <w:spacing w:val="5"/>
          <w:sz w:val="16"/>
          <w:szCs w:val="16"/>
        </w:rPr>
        <w:t xml:space="preserve">Deze verklaring dient door de </w:t>
      </w:r>
      <w:r w:rsidR="00103E34" w:rsidRPr="00710F33">
        <w:rPr>
          <w:rFonts w:ascii="RijksoverheidSansText" w:hAnsi="RijksoverheidSansText" w:cs="BAFCC A+ Univers"/>
          <w:i/>
          <w:color w:val="000000"/>
          <w:spacing w:val="5"/>
          <w:sz w:val="16"/>
          <w:szCs w:val="16"/>
        </w:rPr>
        <w:t>Inschrijver</w:t>
      </w:r>
      <w:r w:rsidR="00220E85" w:rsidRPr="00710F33">
        <w:rPr>
          <w:rFonts w:ascii="RijksoverheidSansText" w:hAnsi="RijksoverheidSansText" w:cs="BAFCC A+ Univers"/>
          <w:i/>
          <w:color w:val="000000"/>
          <w:spacing w:val="5"/>
          <w:sz w:val="16"/>
          <w:szCs w:val="16"/>
        </w:rPr>
        <w:t xml:space="preserve"> n</w:t>
      </w:r>
      <w:r w:rsidRPr="00710F33">
        <w:rPr>
          <w:rFonts w:ascii="RijksoverheidSansText" w:hAnsi="RijksoverheidSansText" w:cs="BAFCC A+ Univers"/>
          <w:i/>
          <w:color w:val="000000"/>
          <w:spacing w:val="5"/>
          <w:sz w:val="16"/>
          <w:szCs w:val="16"/>
        </w:rPr>
        <w:t>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14:paraId="245FF41F" w14:textId="77777777" w:rsidR="002F3620" w:rsidRPr="00710F33" w:rsidRDefault="002F3620" w:rsidP="002F3620">
      <w:pPr>
        <w:autoSpaceDE w:val="0"/>
        <w:autoSpaceDN w:val="0"/>
        <w:adjustRightInd w:val="0"/>
        <w:spacing w:line="360" w:lineRule="auto"/>
        <w:rPr>
          <w:rFonts w:ascii="RijksoverheidSansText" w:hAnsi="RijksoverheidSansText" w:cs="BAFCC A+ Univers"/>
          <w:color w:val="000000"/>
          <w:spacing w:val="5"/>
        </w:rPr>
      </w:pPr>
    </w:p>
    <w:p w14:paraId="1025135E" w14:textId="77777777" w:rsidR="002F3620" w:rsidRPr="00710F33" w:rsidRDefault="002F3620" w:rsidP="002F3620">
      <w:pPr>
        <w:autoSpaceDE w:val="0"/>
        <w:autoSpaceDN w:val="0"/>
        <w:adjustRightInd w:val="0"/>
        <w:spacing w:line="360" w:lineRule="auto"/>
        <w:rPr>
          <w:rFonts w:ascii="RijksoverheidSansText" w:hAnsi="RijksoverheidSansText" w:cs="BAFCC A+ Univers"/>
          <w:color w:val="000000"/>
          <w:spacing w:val="5"/>
        </w:rPr>
      </w:pPr>
      <w:r w:rsidRPr="00710F33">
        <w:rPr>
          <w:rFonts w:ascii="RijksoverheidSansText" w:hAnsi="RijksoverheidSansText" w:cs="BAFCC A+ Univers"/>
          <w:color w:val="000000"/>
          <w:spacing w:val="5"/>
        </w:rPr>
        <w:t>Hiermee verklaart</w:t>
      </w:r>
      <w:r w:rsidR="00220E85" w:rsidRPr="00710F33">
        <w:rPr>
          <w:rFonts w:ascii="RijksoverheidSansText" w:hAnsi="RijksoverheidSansText" w:cs="BAFCC A+ Univers"/>
          <w:color w:val="000000"/>
          <w:spacing w:val="5"/>
        </w:rPr>
        <w:t xml:space="preserve"> </w:t>
      </w:r>
      <w:r w:rsidR="00103E34" w:rsidRPr="00710F33">
        <w:rPr>
          <w:rFonts w:ascii="RijksoverheidSansText" w:hAnsi="RijksoverheidSansText" w:cs="BAFCC A+ Univers"/>
          <w:color w:val="000000"/>
          <w:spacing w:val="5"/>
        </w:rPr>
        <w:t xml:space="preserve">Inschrijver </w:t>
      </w:r>
      <w:r w:rsidRPr="00710F33">
        <w:rPr>
          <w:rFonts w:ascii="RijksoverheidSansText" w:hAnsi="RijksoverheidSansText" w:cs="BAFCC A+ Univers"/>
          <w:color w:val="000000"/>
          <w:spacing w:val="5"/>
        </w:rPr>
        <w:t xml:space="preserve">ondubbelzinnig met de strekking van het antwoord “JA” te voldoen aan de </w:t>
      </w:r>
      <w:r w:rsidR="00220E85" w:rsidRPr="00710F33">
        <w:rPr>
          <w:rFonts w:ascii="RijksoverheidSansText" w:hAnsi="RijksoverheidSansText" w:cs="BAFCC A+ Univers"/>
          <w:color w:val="000000"/>
          <w:spacing w:val="5"/>
        </w:rPr>
        <w:t xml:space="preserve">gestelde </w:t>
      </w:r>
      <w:r w:rsidRPr="00710F33">
        <w:rPr>
          <w:rFonts w:ascii="RijksoverheidSansText" w:hAnsi="RijksoverheidSansText" w:cs="BAFCC A+ Univers"/>
          <w:color w:val="000000"/>
          <w:spacing w:val="5"/>
        </w:rPr>
        <w:t>eisen.</w:t>
      </w:r>
    </w:p>
    <w:p w14:paraId="7964C946" w14:textId="77777777" w:rsidR="002F3620" w:rsidRPr="00710F33" w:rsidRDefault="002F3620" w:rsidP="002F3620">
      <w:pPr>
        <w:autoSpaceDE w:val="0"/>
        <w:autoSpaceDN w:val="0"/>
        <w:adjustRightInd w:val="0"/>
        <w:spacing w:line="360" w:lineRule="auto"/>
        <w:rPr>
          <w:rFonts w:ascii="RijksoverheidSansText" w:hAnsi="RijksoverheidSansText" w:cs="BAFCC A+ Univers"/>
          <w:color w:val="000000"/>
          <w:spacing w:val="5"/>
        </w:rPr>
      </w:pPr>
    </w:p>
    <w:tbl>
      <w:tblPr>
        <w:tblW w:w="9631" w:type="dxa"/>
        <w:tblCellMar>
          <w:left w:w="10" w:type="dxa"/>
          <w:right w:w="10" w:type="dxa"/>
        </w:tblCellMar>
        <w:tblLook w:val="0000" w:firstRow="0" w:lastRow="0" w:firstColumn="0" w:lastColumn="0" w:noHBand="0" w:noVBand="0"/>
      </w:tblPr>
      <w:tblGrid>
        <w:gridCol w:w="957"/>
        <w:gridCol w:w="7723"/>
        <w:gridCol w:w="951"/>
      </w:tblGrid>
      <w:tr w:rsidR="002F3620" w:rsidRPr="00710F33" w14:paraId="6CC1458D" w14:textId="77777777" w:rsidTr="006E0DE9">
        <w:trPr>
          <w:cantSplit/>
          <w:trHeight w:val="340"/>
          <w:tblHeader/>
        </w:trPr>
        <w:tc>
          <w:tcPr>
            <w:tcW w:w="957"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vAlign w:val="center"/>
          </w:tcPr>
          <w:p w14:paraId="2A8A7140" w14:textId="77777777" w:rsidR="002F3620" w:rsidRPr="00710F33" w:rsidRDefault="002F3620" w:rsidP="00D9308F">
            <w:pPr>
              <w:suppressAutoHyphens/>
              <w:autoSpaceDN w:val="0"/>
              <w:spacing w:line="360" w:lineRule="auto"/>
              <w:textAlignment w:val="baseline"/>
              <w:rPr>
                <w:rFonts w:ascii="RijksoverheidSansText" w:hAnsi="RijksoverheidSansText" w:cs="Arial"/>
                <w:b/>
                <w:spacing w:val="5"/>
                <w:szCs w:val="19"/>
                <w:lang w:eastAsia="nl-NL"/>
              </w:rPr>
            </w:pPr>
            <w:r w:rsidRPr="00710F33">
              <w:rPr>
                <w:rFonts w:ascii="RijksoverheidSansText" w:hAnsi="RijksoverheidSansText" w:cs="Arial"/>
                <w:b/>
                <w:spacing w:val="5"/>
                <w:szCs w:val="19"/>
                <w:lang w:eastAsia="nl-NL"/>
              </w:rPr>
              <w:t>Nummer eis</w:t>
            </w:r>
          </w:p>
        </w:tc>
        <w:tc>
          <w:tcPr>
            <w:tcW w:w="7723"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vAlign w:val="center"/>
          </w:tcPr>
          <w:p w14:paraId="1C27709B" w14:textId="77777777" w:rsidR="002F3620" w:rsidRPr="00710F33" w:rsidRDefault="002F3620" w:rsidP="008C346C">
            <w:pPr>
              <w:suppressAutoHyphens/>
              <w:autoSpaceDN w:val="0"/>
              <w:spacing w:line="360" w:lineRule="auto"/>
              <w:jc w:val="both"/>
              <w:textAlignment w:val="baseline"/>
              <w:rPr>
                <w:rFonts w:ascii="RijksoverheidSansText" w:hAnsi="RijksoverheidSansText" w:cs="Arial"/>
                <w:b/>
                <w:spacing w:val="5"/>
                <w:szCs w:val="19"/>
                <w:lang w:eastAsia="nl-NL"/>
              </w:rPr>
            </w:pPr>
            <w:r w:rsidRPr="00710F33">
              <w:rPr>
                <w:rFonts w:ascii="RijksoverheidSansText" w:hAnsi="RijksoverheidSansText" w:cs="Arial"/>
                <w:b/>
                <w:spacing w:val="5"/>
                <w:szCs w:val="19"/>
                <w:lang w:eastAsia="nl-NL"/>
              </w:rPr>
              <w:t>Omschrijving eis</w:t>
            </w:r>
          </w:p>
          <w:p w14:paraId="3017A14F" w14:textId="77777777" w:rsidR="008C346C" w:rsidRPr="00710F33" w:rsidRDefault="008C346C" w:rsidP="008C346C">
            <w:pPr>
              <w:suppressAutoHyphens/>
              <w:autoSpaceDN w:val="0"/>
              <w:spacing w:line="360" w:lineRule="auto"/>
              <w:jc w:val="both"/>
              <w:textAlignment w:val="baseline"/>
              <w:rPr>
                <w:rFonts w:ascii="RijksoverheidSansText" w:hAnsi="RijksoverheidSansText" w:cs="Arial"/>
                <w:b/>
                <w:spacing w:val="5"/>
                <w:szCs w:val="19"/>
                <w:lang w:eastAsia="nl-NL"/>
              </w:rPr>
            </w:pPr>
          </w:p>
        </w:tc>
        <w:tc>
          <w:tcPr>
            <w:tcW w:w="951"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vAlign w:val="center"/>
          </w:tcPr>
          <w:p w14:paraId="1594139E" w14:textId="77777777" w:rsidR="002F3620" w:rsidRPr="00710F33" w:rsidRDefault="002F3620" w:rsidP="00D9308F">
            <w:pPr>
              <w:suppressAutoHyphens/>
              <w:autoSpaceDN w:val="0"/>
              <w:spacing w:line="360" w:lineRule="auto"/>
              <w:textAlignment w:val="baseline"/>
              <w:rPr>
                <w:rFonts w:ascii="RijksoverheidSansText" w:hAnsi="RijksoverheidSansText" w:cs="Arial"/>
                <w:b/>
                <w:spacing w:val="5"/>
                <w:szCs w:val="19"/>
                <w:lang w:eastAsia="nl-NL"/>
              </w:rPr>
            </w:pPr>
            <w:r w:rsidRPr="00710F33">
              <w:rPr>
                <w:rFonts w:ascii="RijksoverheidSansText" w:hAnsi="RijksoverheidSansText" w:cs="Arial"/>
                <w:b/>
                <w:spacing w:val="5"/>
                <w:szCs w:val="19"/>
                <w:lang w:eastAsia="nl-NL"/>
              </w:rPr>
              <w:t>Akkoord ja / nee</w:t>
            </w:r>
          </w:p>
        </w:tc>
      </w:tr>
      <w:tr w:rsidR="000314B9" w:rsidRPr="00710F33" w14:paraId="113F8937" w14:textId="77777777" w:rsidTr="006E0DE9">
        <w:trPr>
          <w:trHeight w:val="340"/>
        </w:trPr>
        <w:tc>
          <w:tcPr>
            <w:tcW w:w="963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96120E" w14:textId="77777777" w:rsidR="000314B9" w:rsidRPr="00224E82" w:rsidRDefault="009A5C84" w:rsidP="00D9308F">
            <w:pPr>
              <w:suppressAutoHyphens/>
              <w:autoSpaceDN w:val="0"/>
              <w:spacing w:line="360" w:lineRule="auto"/>
              <w:textAlignment w:val="baseline"/>
              <w:rPr>
                <w:rFonts w:ascii="RijksoverheidSansText" w:hAnsi="RijksoverheidSansText" w:cs="Arial"/>
                <w:b/>
                <w:spacing w:val="5"/>
                <w:sz w:val="18"/>
                <w:szCs w:val="18"/>
                <w:lang w:eastAsia="nl-NL"/>
              </w:rPr>
            </w:pPr>
            <w:r w:rsidRPr="00224E82">
              <w:rPr>
                <w:rFonts w:ascii="RijksoverheidSansText" w:hAnsi="RijksoverheidSansText" w:cs="Arial"/>
                <w:b/>
                <w:spacing w:val="5"/>
                <w:sz w:val="18"/>
                <w:szCs w:val="18"/>
                <w:lang w:eastAsia="nl-NL"/>
              </w:rPr>
              <w:t>Geschiktheidseisen</w:t>
            </w:r>
          </w:p>
        </w:tc>
      </w:tr>
      <w:tr w:rsidR="0068782B" w:rsidRPr="00710F33" w14:paraId="311BF7CC"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D1B7C8" w14:textId="5ED428FF" w:rsidR="0068782B" w:rsidRPr="00224E82" w:rsidRDefault="0068782B" w:rsidP="00D9308F">
            <w:pPr>
              <w:suppressAutoHyphens/>
              <w:autoSpaceDN w:val="0"/>
              <w:spacing w:line="360" w:lineRule="auto"/>
              <w:textAlignment w:val="baseline"/>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GE 1</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96B39D" w14:textId="77777777" w:rsidR="000D2E41" w:rsidRPr="000D2E41" w:rsidRDefault="000D2E41" w:rsidP="000D2E41">
            <w:pPr>
              <w:suppressAutoHyphens/>
              <w:autoSpaceDN w:val="0"/>
              <w:spacing w:line="360" w:lineRule="auto"/>
              <w:textAlignment w:val="baseline"/>
              <w:rPr>
                <w:rFonts w:ascii="RijksoverheidSansText" w:hAnsi="RijksoverheidSansText" w:cs="Arial"/>
                <w:bCs/>
                <w:spacing w:val="5"/>
                <w:szCs w:val="19"/>
              </w:rPr>
            </w:pPr>
            <w:r w:rsidRPr="000D2E41">
              <w:rPr>
                <w:rFonts w:ascii="RijksoverheidSansText" w:hAnsi="RijksoverheidSansText" w:cs="Arial"/>
                <w:bCs/>
                <w:spacing w:val="5"/>
                <w:szCs w:val="19"/>
              </w:rPr>
              <w:t>Inschrijver beschikt over een geïmplementeerd informatiebeveiligingsbeleid dat onderhevig is aan een PDCA-cyclus en handelt aantoonbaar conform de ISO27001/2.</w:t>
            </w:r>
          </w:p>
          <w:p w14:paraId="0D7537C6" w14:textId="77777777" w:rsidR="000D2E41" w:rsidRPr="000D2E41" w:rsidRDefault="000D2E41" w:rsidP="000D2E41">
            <w:pPr>
              <w:suppressAutoHyphens/>
              <w:autoSpaceDN w:val="0"/>
              <w:spacing w:line="360" w:lineRule="auto"/>
              <w:textAlignment w:val="baseline"/>
              <w:rPr>
                <w:rFonts w:ascii="RijksoverheidSansText" w:hAnsi="RijksoverheidSansText" w:cs="Arial"/>
                <w:bCs/>
                <w:spacing w:val="5"/>
                <w:szCs w:val="19"/>
              </w:rPr>
            </w:pPr>
          </w:p>
          <w:p w14:paraId="3E84355E" w14:textId="64E96113" w:rsidR="0068782B" w:rsidRPr="00224E82" w:rsidRDefault="000D2E41" w:rsidP="000D2E41">
            <w:pPr>
              <w:suppressAutoHyphens/>
              <w:autoSpaceDN w:val="0"/>
              <w:spacing w:line="360" w:lineRule="auto"/>
              <w:textAlignment w:val="baseline"/>
              <w:rPr>
                <w:rFonts w:ascii="RijksoverheidSansText" w:hAnsi="RijksoverheidSansText"/>
                <w:sz w:val="18"/>
                <w:szCs w:val="18"/>
              </w:rPr>
            </w:pPr>
            <w:r w:rsidRPr="000D2E41">
              <w:rPr>
                <w:rFonts w:ascii="RijksoverheidSansText" w:hAnsi="RijksoverheidSansText" w:cs="Arial"/>
                <w:bCs/>
                <w:spacing w:val="5"/>
                <w:szCs w:val="19"/>
              </w:rPr>
              <w:t>Op verzoek levert de winnende Inschrijver hiervan onderliggende bewijsstukken aan na de mededeling van de gunningsbeslissing.</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003C73" w14:textId="77777777" w:rsidR="0068782B" w:rsidRPr="00224E82" w:rsidRDefault="0068782B" w:rsidP="00D9308F">
            <w:pPr>
              <w:suppressAutoHyphens/>
              <w:autoSpaceDN w:val="0"/>
              <w:spacing w:line="360" w:lineRule="auto"/>
              <w:textAlignment w:val="baseline"/>
              <w:rPr>
                <w:rFonts w:ascii="RijksoverheidSansText" w:hAnsi="RijksoverheidSansText" w:cs="Arial"/>
                <w:spacing w:val="5"/>
                <w:sz w:val="18"/>
                <w:szCs w:val="18"/>
                <w:lang w:eastAsia="nl-NL"/>
              </w:rPr>
            </w:pPr>
          </w:p>
        </w:tc>
      </w:tr>
      <w:tr w:rsidR="009A2B22" w:rsidRPr="00710F33" w14:paraId="4BF0EC34"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061716" w14:textId="5B66D0E0" w:rsidR="009A2B22" w:rsidRPr="00224E82" w:rsidRDefault="009A5C84" w:rsidP="00D9308F">
            <w:pPr>
              <w:suppressAutoHyphens/>
              <w:autoSpaceDN w:val="0"/>
              <w:spacing w:line="360" w:lineRule="auto"/>
              <w:textAlignment w:val="baseline"/>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w:t>
            </w:r>
            <w:r w:rsidR="00710F33" w:rsidRPr="00224E82">
              <w:rPr>
                <w:rFonts w:ascii="RijksoverheidSansText" w:hAnsi="RijksoverheidSansText" w:cs="Arial"/>
                <w:spacing w:val="5"/>
                <w:sz w:val="18"/>
                <w:szCs w:val="18"/>
                <w:lang w:eastAsia="nl-NL"/>
              </w:rPr>
              <w:t>E</w:t>
            </w:r>
            <w:r w:rsidR="00FD6FC0" w:rsidRPr="00224E82">
              <w:rPr>
                <w:rFonts w:ascii="RijksoverheidSansText" w:hAnsi="RijksoverheidSansText" w:cs="Arial"/>
                <w:spacing w:val="5"/>
                <w:sz w:val="18"/>
                <w:szCs w:val="18"/>
                <w:lang w:eastAsia="nl-NL"/>
              </w:rPr>
              <w:t xml:space="preserve"> </w:t>
            </w:r>
            <w:r w:rsidR="006533D6">
              <w:rPr>
                <w:rFonts w:ascii="RijksoverheidSansText" w:hAnsi="RijksoverheidSansText" w:cs="Arial"/>
                <w:spacing w:val="5"/>
                <w:sz w:val="18"/>
                <w:szCs w:val="18"/>
                <w:lang w:eastAsia="nl-NL"/>
              </w:rPr>
              <w:t>2</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0B96FF" w14:textId="77777777" w:rsidR="000D2E41" w:rsidRPr="00417C42" w:rsidRDefault="000D2E41" w:rsidP="000D2E41">
            <w:pPr>
              <w:pStyle w:val="Tabel"/>
              <w:spacing w:line="360" w:lineRule="auto"/>
              <w:rPr>
                <w:rFonts w:ascii="RijksoverheidSansText" w:hAnsi="RijksoverheidSansText"/>
                <w:sz w:val="19"/>
                <w:szCs w:val="19"/>
              </w:rPr>
            </w:pPr>
            <w:r w:rsidRPr="00417C42">
              <w:rPr>
                <w:rFonts w:ascii="RijksoverheidSansText" w:hAnsi="RijksoverheidSansText"/>
                <w:sz w:val="19"/>
                <w:szCs w:val="19"/>
              </w:rPr>
              <w:t>Inschrijver overlegt per kerncompetentie één (1) referentie met een duidelijke omschrijving van een</w:t>
            </w:r>
            <w:r>
              <w:rPr>
                <w:rFonts w:ascii="RijksoverheidSansText" w:hAnsi="RijksoverheidSansText"/>
                <w:sz w:val="19"/>
                <w:szCs w:val="19"/>
              </w:rPr>
              <w:t xml:space="preserve"> – vakkundig en naar tevredenheid van opdrachtgever -</w:t>
            </w:r>
            <w:r w:rsidRPr="00417C42">
              <w:rPr>
                <w:rFonts w:ascii="RijksoverheidSansText" w:hAnsi="RijksoverheidSansText"/>
                <w:sz w:val="19"/>
                <w:szCs w:val="19"/>
              </w:rPr>
              <w:t xml:space="preserve"> verrichte opdracht die in de afgelopen </w:t>
            </w:r>
            <w:r>
              <w:rPr>
                <w:rFonts w:ascii="RijksoverheidSansText" w:hAnsi="RijksoverheidSansText"/>
                <w:sz w:val="19"/>
                <w:szCs w:val="19"/>
              </w:rPr>
              <w:t>5</w:t>
            </w:r>
            <w:r w:rsidRPr="00417C42">
              <w:rPr>
                <w:rFonts w:ascii="RijksoverheidSansText" w:hAnsi="RijksoverheidSansText"/>
                <w:sz w:val="19"/>
                <w:szCs w:val="19"/>
              </w:rPr>
              <w:t xml:space="preserve"> jaar heeft plaatsgevonden, teruggerekend vanaf de datum van de uiterlijke ontvangst van Inschrijvingen. </w:t>
            </w:r>
          </w:p>
          <w:p w14:paraId="18AC9153" w14:textId="77777777" w:rsidR="000D2E41" w:rsidRPr="00417C42" w:rsidRDefault="000D2E41" w:rsidP="000D2E41">
            <w:pPr>
              <w:pStyle w:val="Tabel"/>
              <w:spacing w:line="360" w:lineRule="auto"/>
              <w:rPr>
                <w:rFonts w:ascii="RijksoverheidSansText" w:hAnsi="RijksoverheidSansText"/>
                <w:sz w:val="19"/>
                <w:szCs w:val="19"/>
              </w:rPr>
            </w:pPr>
            <w:r w:rsidRPr="00417C42">
              <w:rPr>
                <w:rFonts w:ascii="RijksoverheidSansText" w:hAnsi="RijksoverheidSansText"/>
                <w:sz w:val="19"/>
                <w:szCs w:val="19"/>
              </w:rPr>
              <w:t>De volgende kerncompetentie(s) zijn van toepassing op Inschrijver:</w:t>
            </w:r>
          </w:p>
          <w:p w14:paraId="2F4FEB14" w14:textId="77777777" w:rsidR="000D2E41" w:rsidRPr="00417C42" w:rsidRDefault="000D2E41" w:rsidP="000D2E41">
            <w:pPr>
              <w:pStyle w:val="Tabel"/>
              <w:spacing w:line="360" w:lineRule="auto"/>
              <w:rPr>
                <w:rFonts w:ascii="RijksoverheidSansText" w:hAnsi="RijksoverheidSansText"/>
                <w:sz w:val="19"/>
                <w:szCs w:val="19"/>
              </w:rPr>
            </w:pPr>
          </w:p>
          <w:p w14:paraId="27FA3483" w14:textId="77777777" w:rsidR="000D2E41" w:rsidRPr="005A62BC" w:rsidRDefault="000D2E41" w:rsidP="000D2E41">
            <w:pPr>
              <w:pStyle w:val="Tabel"/>
              <w:spacing w:line="360" w:lineRule="auto"/>
              <w:rPr>
                <w:b/>
              </w:rPr>
            </w:pPr>
            <w:r w:rsidRPr="005A62BC">
              <w:rPr>
                <w:rFonts w:ascii="RijksoverheidSansText" w:hAnsi="RijksoverheidSansText"/>
                <w:b/>
                <w:sz w:val="19"/>
                <w:szCs w:val="19"/>
              </w:rPr>
              <w:t>Kerncompetentie 1:</w:t>
            </w:r>
            <w:r w:rsidRPr="005A62BC">
              <w:rPr>
                <w:b/>
              </w:rPr>
              <w:t xml:space="preserve"> Data storage platform</w:t>
            </w:r>
          </w:p>
          <w:p w14:paraId="44BD3BB0" w14:textId="77777777" w:rsidR="000D2E41" w:rsidRPr="005A62BC" w:rsidRDefault="000D2E41" w:rsidP="000D2E41">
            <w:pPr>
              <w:pStyle w:val="Tabel"/>
              <w:spacing w:line="360" w:lineRule="auto"/>
              <w:rPr>
                <w:rFonts w:ascii="RijksoverheidSansText" w:hAnsi="RijksoverheidSansText"/>
                <w:sz w:val="19"/>
                <w:szCs w:val="19"/>
              </w:rPr>
            </w:pPr>
            <w:r w:rsidRPr="005A62BC">
              <w:rPr>
                <w:rFonts w:ascii="RijksoverheidSansText" w:hAnsi="RijksoverheidSansText"/>
                <w:sz w:val="19"/>
                <w:szCs w:val="19"/>
              </w:rPr>
              <w:t>Kennis van en ervaring met het ontwerpen, leveren en implementeren van een data storage platform bestaande uit ten minste RDBMS en object storage als centrale gegevensinfrastructuur voor het opslaan, beheren en verwerken van Gegevens die ondersteunend zijn aan de besluitvorming en informatievoorziening. Deze klantreferentie dient ten minste te voldoen aan de volgende voorwaarden:</w:t>
            </w:r>
          </w:p>
          <w:p w14:paraId="2AA7AE53" w14:textId="77777777" w:rsidR="000D2E41" w:rsidRDefault="000D2E41" w:rsidP="000D2E41">
            <w:pPr>
              <w:pStyle w:val="Tabel"/>
              <w:numPr>
                <w:ilvl w:val="0"/>
                <w:numId w:val="17"/>
              </w:numPr>
              <w:spacing w:line="360" w:lineRule="auto"/>
              <w:rPr>
                <w:rFonts w:ascii="RijksoverheidSansText" w:hAnsi="RijksoverheidSansText"/>
                <w:sz w:val="19"/>
                <w:szCs w:val="19"/>
              </w:rPr>
            </w:pPr>
            <w:r>
              <w:rPr>
                <w:rFonts w:ascii="RijksoverheidSansText" w:hAnsi="RijksoverheidSansText"/>
                <w:sz w:val="19"/>
                <w:szCs w:val="19"/>
              </w:rPr>
              <w:t>Inschrijver was verantwoordelijk voor het architectuur ontwerp van het data storage platform;</w:t>
            </w:r>
          </w:p>
          <w:p w14:paraId="7DD76264" w14:textId="77777777" w:rsidR="000D2E41" w:rsidRDefault="000D2E41" w:rsidP="000D2E41">
            <w:pPr>
              <w:pStyle w:val="Tabel"/>
              <w:numPr>
                <w:ilvl w:val="0"/>
                <w:numId w:val="17"/>
              </w:numPr>
              <w:spacing w:line="360" w:lineRule="auto"/>
              <w:rPr>
                <w:rFonts w:ascii="RijksoverheidSansText" w:hAnsi="RijksoverheidSansText"/>
                <w:sz w:val="19"/>
                <w:szCs w:val="19"/>
              </w:rPr>
            </w:pPr>
            <w:r w:rsidRPr="005A62BC">
              <w:rPr>
                <w:rFonts w:ascii="RijksoverheidSansText" w:hAnsi="RijksoverheidSansText"/>
                <w:sz w:val="19"/>
                <w:szCs w:val="19"/>
              </w:rPr>
              <w:t>Inschrijver was verantwoordelijk voor het gebruiksklaar opleveren van het data storage platform;</w:t>
            </w:r>
          </w:p>
          <w:p w14:paraId="4AE69807" w14:textId="77777777" w:rsidR="000D2E41" w:rsidRDefault="000D2E41" w:rsidP="000D2E41">
            <w:pPr>
              <w:pStyle w:val="Tabel"/>
              <w:numPr>
                <w:ilvl w:val="0"/>
                <w:numId w:val="17"/>
              </w:numPr>
              <w:spacing w:line="360" w:lineRule="auto"/>
              <w:rPr>
                <w:rFonts w:ascii="RijksoverheidSansText" w:hAnsi="RijksoverheidSansText"/>
                <w:sz w:val="19"/>
                <w:szCs w:val="19"/>
              </w:rPr>
            </w:pPr>
            <w:r w:rsidRPr="005A62BC">
              <w:rPr>
                <w:rFonts w:ascii="RijksoverheidSansText" w:hAnsi="RijksoverheidSansText"/>
                <w:sz w:val="19"/>
                <w:szCs w:val="19"/>
              </w:rPr>
              <w:t>Inschrijver was verantwoordelijk voor het opstellen van een projectplan</w:t>
            </w:r>
            <w:r>
              <w:rPr>
                <w:rFonts w:ascii="RijksoverheidSansText" w:hAnsi="RijksoverheidSansText"/>
                <w:sz w:val="19"/>
                <w:szCs w:val="19"/>
              </w:rPr>
              <w:t xml:space="preserve"> ten behoeve van de implementatie</w:t>
            </w:r>
            <w:r w:rsidRPr="005A62BC">
              <w:rPr>
                <w:rFonts w:ascii="RijksoverheidSansText" w:hAnsi="RijksoverheidSansText"/>
                <w:sz w:val="19"/>
                <w:szCs w:val="19"/>
              </w:rPr>
              <w:t>, met zowel technische- als functionele implementaties</w:t>
            </w:r>
            <w:r>
              <w:rPr>
                <w:rFonts w:ascii="RijksoverheidSansText" w:hAnsi="RijksoverheidSansText"/>
                <w:sz w:val="19"/>
                <w:szCs w:val="19"/>
              </w:rPr>
              <w:t>;</w:t>
            </w:r>
          </w:p>
          <w:p w14:paraId="0B632E92" w14:textId="77777777" w:rsidR="000D2E41" w:rsidRPr="005A62BC" w:rsidRDefault="000D2E41" w:rsidP="000D2E41">
            <w:pPr>
              <w:pStyle w:val="Tabel"/>
              <w:numPr>
                <w:ilvl w:val="0"/>
                <w:numId w:val="17"/>
              </w:numPr>
              <w:spacing w:line="360" w:lineRule="auto"/>
              <w:rPr>
                <w:rFonts w:ascii="RijksoverheidSansText" w:hAnsi="RijksoverheidSansText"/>
                <w:sz w:val="19"/>
                <w:szCs w:val="19"/>
              </w:rPr>
            </w:pPr>
            <w:r w:rsidRPr="005A62BC">
              <w:rPr>
                <w:rFonts w:ascii="RijksoverheidSansText" w:hAnsi="RijksoverheidSansText"/>
                <w:sz w:val="19"/>
                <w:szCs w:val="19"/>
              </w:rPr>
              <w:t xml:space="preserve">Inschrijver </w:t>
            </w:r>
            <w:r>
              <w:rPr>
                <w:rFonts w:ascii="RijksoverheidSansText" w:hAnsi="RijksoverheidSansText"/>
                <w:sz w:val="19"/>
                <w:szCs w:val="19"/>
              </w:rPr>
              <w:t>was verantwoordelijk voor het leveren van h</w:t>
            </w:r>
            <w:r w:rsidRPr="005A62BC">
              <w:rPr>
                <w:rFonts w:ascii="RijksoverheidSansText" w:hAnsi="RijksoverheidSansText"/>
                <w:sz w:val="19"/>
                <w:szCs w:val="19"/>
              </w:rPr>
              <w:t xml:space="preserve">et data storage platform ten behoeve van minimaal </w:t>
            </w:r>
            <w:r>
              <w:rPr>
                <w:rFonts w:ascii="RijksoverheidSansText" w:hAnsi="RijksoverheidSansText"/>
                <w:sz w:val="19"/>
                <w:szCs w:val="19"/>
              </w:rPr>
              <w:t>2</w:t>
            </w:r>
            <w:r w:rsidRPr="005A62BC">
              <w:rPr>
                <w:rFonts w:ascii="RijksoverheidSansText" w:hAnsi="RijksoverheidSansText"/>
                <w:sz w:val="19"/>
                <w:szCs w:val="19"/>
              </w:rPr>
              <w:t xml:space="preserve">00 gebruikers waarvan minimaal </w:t>
            </w:r>
            <w:r>
              <w:rPr>
                <w:rFonts w:ascii="RijksoverheidSansText" w:hAnsi="RijksoverheidSansText"/>
                <w:sz w:val="19"/>
                <w:szCs w:val="19"/>
              </w:rPr>
              <w:t>10</w:t>
            </w:r>
            <w:r w:rsidRPr="005A62BC">
              <w:rPr>
                <w:rFonts w:ascii="RijksoverheidSansText" w:hAnsi="RijksoverheidSansText"/>
                <w:sz w:val="19"/>
                <w:szCs w:val="19"/>
              </w:rPr>
              <w:t>0 data engineers/scientisten;</w:t>
            </w:r>
          </w:p>
          <w:p w14:paraId="76FE4B56" w14:textId="77777777" w:rsidR="000D2E41" w:rsidRDefault="000D2E41" w:rsidP="000D2E41">
            <w:pPr>
              <w:pStyle w:val="Tabel"/>
              <w:numPr>
                <w:ilvl w:val="0"/>
                <w:numId w:val="17"/>
              </w:numPr>
              <w:spacing w:line="360" w:lineRule="auto"/>
              <w:rPr>
                <w:rFonts w:ascii="RijksoverheidSansText" w:hAnsi="RijksoverheidSansText"/>
                <w:sz w:val="19"/>
                <w:szCs w:val="19"/>
              </w:rPr>
            </w:pPr>
            <w:r w:rsidRPr="005A62BC">
              <w:rPr>
                <w:rFonts w:ascii="RijksoverheidSansText" w:hAnsi="RijksoverheidSansText"/>
                <w:sz w:val="19"/>
                <w:szCs w:val="19"/>
              </w:rPr>
              <w:lastRenderedPageBreak/>
              <w:t xml:space="preserve">Inschrijver </w:t>
            </w:r>
            <w:r>
              <w:rPr>
                <w:rFonts w:ascii="RijksoverheidSansText" w:hAnsi="RijksoverheidSansText"/>
                <w:sz w:val="19"/>
                <w:szCs w:val="19"/>
              </w:rPr>
              <w:t>was verantwoordelijk voor het leveren van</w:t>
            </w:r>
            <w:r w:rsidRPr="005A62BC">
              <w:rPr>
                <w:rFonts w:ascii="RijksoverheidSansText" w:hAnsi="RijksoverheidSansText"/>
                <w:sz w:val="19"/>
                <w:szCs w:val="19"/>
              </w:rPr>
              <w:t xml:space="preserve"> het data storage platform met een initiële omvang van ten minste </w:t>
            </w:r>
            <w:r>
              <w:rPr>
                <w:rFonts w:ascii="RijksoverheidSansText" w:hAnsi="RijksoverheidSansText"/>
                <w:sz w:val="19"/>
                <w:szCs w:val="19"/>
              </w:rPr>
              <w:t>20</w:t>
            </w:r>
            <w:r w:rsidRPr="005A62BC">
              <w:rPr>
                <w:rFonts w:ascii="RijksoverheidSansText" w:hAnsi="RijksoverheidSansText"/>
                <w:sz w:val="19"/>
                <w:szCs w:val="19"/>
              </w:rPr>
              <w:t>0 TB</w:t>
            </w:r>
            <w:r>
              <w:rPr>
                <w:rFonts w:ascii="RijksoverheidSansText" w:hAnsi="RijksoverheidSansText"/>
                <w:sz w:val="19"/>
                <w:szCs w:val="19"/>
              </w:rPr>
              <w:t xml:space="preserve">, uitgaande van ten minste 100 TB voor de RDBMS en ten minste 100 TB voor de object storage, </w:t>
            </w:r>
            <w:r w:rsidRPr="005A62BC">
              <w:rPr>
                <w:rFonts w:ascii="RijksoverheidSansText" w:hAnsi="RijksoverheidSansText"/>
                <w:sz w:val="19"/>
                <w:szCs w:val="19"/>
              </w:rPr>
              <w:t>met de mogelijkheid om granulair op te schalen;</w:t>
            </w:r>
          </w:p>
          <w:p w14:paraId="149D1A35" w14:textId="77777777" w:rsidR="000D2E41" w:rsidRPr="00F7153A" w:rsidRDefault="000D2E41" w:rsidP="000D2E41">
            <w:pPr>
              <w:pStyle w:val="Tabel"/>
              <w:numPr>
                <w:ilvl w:val="0"/>
                <w:numId w:val="17"/>
              </w:numPr>
              <w:spacing w:line="360" w:lineRule="auto"/>
              <w:rPr>
                <w:rFonts w:ascii="RijksoverheidSansText" w:hAnsi="RijksoverheidSansText"/>
                <w:sz w:val="19"/>
                <w:szCs w:val="19"/>
              </w:rPr>
            </w:pPr>
            <w:r>
              <w:rPr>
                <w:rFonts w:ascii="RijksoverheidSansText" w:hAnsi="RijksoverheidSansText"/>
                <w:sz w:val="19"/>
                <w:szCs w:val="19"/>
              </w:rPr>
              <w:t>Inschrijver was verantwoordelijk voor het leveren van het data storage platform met een tabel van ten minste drie (3) TB aan omvang.</w:t>
            </w:r>
          </w:p>
          <w:p w14:paraId="6A030F62" w14:textId="77777777" w:rsidR="000D2E41" w:rsidRDefault="000D2E41" w:rsidP="000D2E41">
            <w:pPr>
              <w:pStyle w:val="Tabel"/>
              <w:spacing w:line="360" w:lineRule="auto"/>
              <w:rPr>
                <w:rFonts w:ascii="RijksoverheidSansText" w:hAnsi="RijksoverheidSansText"/>
                <w:sz w:val="19"/>
                <w:szCs w:val="19"/>
                <w:highlight w:val="yellow"/>
              </w:rPr>
            </w:pPr>
          </w:p>
          <w:p w14:paraId="12722248" w14:textId="77777777" w:rsidR="000D2E41" w:rsidRPr="00D4770F" w:rsidRDefault="000D2E41" w:rsidP="000D2E41">
            <w:pPr>
              <w:pStyle w:val="Tabel"/>
              <w:spacing w:line="360" w:lineRule="auto"/>
              <w:rPr>
                <w:rFonts w:ascii="RijksoverheidSansText" w:hAnsi="RijksoverheidSansText"/>
                <w:b/>
                <w:sz w:val="19"/>
                <w:szCs w:val="19"/>
              </w:rPr>
            </w:pPr>
            <w:r w:rsidRPr="00D4770F">
              <w:rPr>
                <w:rFonts w:ascii="RijksoverheidSansText" w:hAnsi="RijksoverheidSansText"/>
                <w:b/>
                <w:sz w:val="19"/>
                <w:szCs w:val="19"/>
              </w:rPr>
              <w:t xml:space="preserve">Kerncompetentie </w:t>
            </w:r>
            <w:r>
              <w:rPr>
                <w:rFonts w:ascii="RijksoverheidSansText" w:hAnsi="RijksoverheidSansText"/>
                <w:b/>
                <w:sz w:val="19"/>
                <w:szCs w:val="19"/>
              </w:rPr>
              <w:t>2</w:t>
            </w:r>
            <w:r w:rsidRPr="00D4770F">
              <w:rPr>
                <w:rFonts w:ascii="RijksoverheidSansText" w:hAnsi="RijksoverheidSansText"/>
                <w:b/>
                <w:sz w:val="19"/>
                <w:szCs w:val="19"/>
              </w:rPr>
              <w:t xml:space="preserve">: Migratie </w:t>
            </w:r>
          </w:p>
          <w:p w14:paraId="3F99EB6A" w14:textId="77777777" w:rsidR="000D2E41" w:rsidRPr="00D4770F" w:rsidRDefault="000D2E41" w:rsidP="000D2E41">
            <w:pPr>
              <w:pStyle w:val="Tabel"/>
              <w:spacing w:line="360" w:lineRule="auto"/>
              <w:rPr>
                <w:rFonts w:ascii="RijksoverheidSansText" w:hAnsi="RijksoverheidSansText"/>
                <w:sz w:val="19"/>
                <w:szCs w:val="19"/>
              </w:rPr>
            </w:pPr>
            <w:r w:rsidRPr="00D4770F">
              <w:rPr>
                <w:rFonts w:ascii="RijksoverheidSansText" w:hAnsi="RijksoverheidSansText"/>
                <w:sz w:val="19"/>
                <w:szCs w:val="19"/>
              </w:rPr>
              <w:t xml:space="preserve">Kennis van en ervaring met het migreren van </w:t>
            </w:r>
            <w:r>
              <w:rPr>
                <w:rFonts w:ascii="RijksoverheidSansText" w:hAnsi="RijksoverheidSansText"/>
                <w:sz w:val="19"/>
                <w:szCs w:val="19"/>
              </w:rPr>
              <w:t>D</w:t>
            </w:r>
            <w:r w:rsidRPr="00D4770F">
              <w:rPr>
                <w:rFonts w:ascii="RijksoverheidSansText" w:hAnsi="RijksoverheidSansText"/>
                <w:sz w:val="19"/>
                <w:szCs w:val="19"/>
              </w:rPr>
              <w:t xml:space="preserve">ata en ETL code van een bestaand data storage platform naar een </w:t>
            </w:r>
            <w:r>
              <w:rPr>
                <w:rFonts w:ascii="RijksoverheidSansText" w:hAnsi="RijksoverheidSansText"/>
                <w:sz w:val="19"/>
                <w:szCs w:val="19"/>
              </w:rPr>
              <w:t>ander</w:t>
            </w:r>
            <w:r w:rsidRPr="00D4770F">
              <w:rPr>
                <w:rFonts w:ascii="RijksoverheidSansText" w:hAnsi="RijksoverheidSansText"/>
                <w:sz w:val="19"/>
                <w:szCs w:val="19"/>
              </w:rPr>
              <w:t xml:space="preserve"> data storage platform. Deze klantreferentie dient ten minste te voldoen aan de volgende voorwaarden: </w:t>
            </w:r>
          </w:p>
          <w:p w14:paraId="0EE91162" w14:textId="77777777" w:rsidR="000D2E41" w:rsidRPr="00D4770F" w:rsidRDefault="000D2E41" w:rsidP="000D2E41">
            <w:pPr>
              <w:pStyle w:val="Tabel"/>
              <w:numPr>
                <w:ilvl w:val="0"/>
                <w:numId w:val="17"/>
              </w:numPr>
              <w:spacing w:line="360" w:lineRule="auto"/>
              <w:rPr>
                <w:rFonts w:ascii="RijksoverheidSansText" w:hAnsi="RijksoverheidSansText"/>
                <w:sz w:val="19"/>
                <w:szCs w:val="19"/>
              </w:rPr>
            </w:pPr>
            <w:r w:rsidRPr="00D4770F">
              <w:rPr>
                <w:rFonts w:ascii="RijksoverheidSansText" w:hAnsi="RijksoverheidSansText"/>
                <w:sz w:val="19"/>
                <w:szCs w:val="19"/>
              </w:rPr>
              <w:t>Inschrijver was verantwoordelijk voor het daadwerkelijk migreren van ETL code met een omvang van ten minste 5.000 scripts/jobs;</w:t>
            </w:r>
          </w:p>
          <w:p w14:paraId="1E4CA835" w14:textId="77777777" w:rsidR="000D2E41" w:rsidRPr="00155DFB" w:rsidRDefault="000D2E41" w:rsidP="000D2E41">
            <w:pPr>
              <w:pStyle w:val="Tabel"/>
              <w:numPr>
                <w:ilvl w:val="0"/>
                <w:numId w:val="17"/>
              </w:numPr>
              <w:spacing w:line="360" w:lineRule="auto"/>
              <w:rPr>
                <w:rFonts w:ascii="RijksoverheidSansText" w:hAnsi="RijksoverheidSansText"/>
                <w:sz w:val="19"/>
                <w:szCs w:val="19"/>
              </w:rPr>
            </w:pPr>
            <w:r w:rsidRPr="00155DFB">
              <w:rPr>
                <w:rFonts w:ascii="RijksoverheidSansText" w:hAnsi="RijksoverheidSansText"/>
                <w:sz w:val="19"/>
                <w:szCs w:val="19"/>
              </w:rPr>
              <w:t xml:space="preserve">Inschrijver was verantwoordelijk voor het daadwerkelijk migreren van </w:t>
            </w:r>
            <w:r>
              <w:rPr>
                <w:rFonts w:ascii="RijksoverheidSansText" w:hAnsi="RijksoverheidSansText"/>
                <w:sz w:val="19"/>
                <w:szCs w:val="19"/>
              </w:rPr>
              <w:t>D</w:t>
            </w:r>
            <w:r w:rsidRPr="00155DFB">
              <w:rPr>
                <w:rFonts w:ascii="RijksoverheidSansText" w:hAnsi="RijksoverheidSansText"/>
                <w:sz w:val="19"/>
                <w:szCs w:val="19"/>
              </w:rPr>
              <w:t xml:space="preserve">ata, inclusief het veilig en efficiënt overzetten van grote datavolumes (ten minste 50 TB) en het waarborgen van data-integriteit tijdens de migratie; </w:t>
            </w:r>
          </w:p>
          <w:p w14:paraId="7DDDB74B" w14:textId="77777777" w:rsidR="000D2E41" w:rsidRDefault="000D2E41" w:rsidP="000D2E41">
            <w:pPr>
              <w:pStyle w:val="Tabel"/>
              <w:numPr>
                <w:ilvl w:val="0"/>
                <w:numId w:val="17"/>
              </w:numPr>
              <w:spacing w:line="360" w:lineRule="auto"/>
              <w:rPr>
                <w:rFonts w:ascii="RijksoverheidSansText" w:hAnsi="RijksoverheidSansText"/>
                <w:sz w:val="19"/>
                <w:szCs w:val="19"/>
              </w:rPr>
            </w:pPr>
            <w:r w:rsidRPr="00155DFB">
              <w:rPr>
                <w:rFonts w:ascii="RijksoverheidSansText" w:hAnsi="RijksoverheidSansText"/>
                <w:sz w:val="19"/>
                <w:szCs w:val="19"/>
              </w:rPr>
              <w:t>Inschrijver was verantwoordelijk voor het identificeren en mitigeren van risico’s die gepaard gaan met de migratie</w:t>
            </w:r>
            <w:r>
              <w:rPr>
                <w:rFonts w:ascii="RijksoverheidSansText" w:hAnsi="RijksoverheidSansText"/>
                <w:sz w:val="19"/>
                <w:szCs w:val="19"/>
              </w:rPr>
              <w:t>;</w:t>
            </w:r>
          </w:p>
          <w:p w14:paraId="3DCDA15F" w14:textId="77777777" w:rsidR="000D2E41" w:rsidRPr="00155DFB" w:rsidRDefault="000D2E41" w:rsidP="000D2E41">
            <w:pPr>
              <w:pStyle w:val="Tabel"/>
              <w:numPr>
                <w:ilvl w:val="0"/>
                <w:numId w:val="17"/>
              </w:numPr>
              <w:spacing w:line="360" w:lineRule="auto"/>
              <w:rPr>
                <w:rFonts w:ascii="RijksoverheidSansText" w:hAnsi="RijksoverheidSansText"/>
                <w:sz w:val="19"/>
                <w:szCs w:val="19"/>
              </w:rPr>
            </w:pPr>
            <w:r>
              <w:rPr>
                <w:rFonts w:ascii="RijksoverheidSansText" w:hAnsi="RijksoverheidSansText"/>
                <w:sz w:val="19"/>
                <w:szCs w:val="19"/>
              </w:rPr>
              <w:t>Inschrijver heeft de migratie gerealiseerd binnen de gestelde termijn.</w:t>
            </w:r>
          </w:p>
          <w:p w14:paraId="14B48D5C" w14:textId="77777777" w:rsidR="000D2E41" w:rsidRDefault="000D2E41" w:rsidP="000D2E41">
            <w:pPr>
              <w:pStyle w:val="Tabel"/>
              <w:spacing w:line="360" w:lineRule="auto"/>
              <w:rPr>
                <w:rFonts w:ascii="RijksoverheidSansText" w:hAnsi="RijksoverheidSansText"/>
                <w:b/>
                <w:bCs w:val="0"/>
                <w:sz w:val="19"/>
                <w:szCs w:val="19"/>
                <w:highlight w:val="yellow"/>
              </w:rPr>
            </w:pPr>
          </w:p>
          <w:p w14:paraId="6D9FBFB6" w14:textId="77777777" w:rsidR="000D2E41" w:rsidRPr="00A11E9D" w:rsidRDefault="000D2E41" w:rsidP="000D2E41">
            <w:pPr>
              <w:pStyle w:val="Tabel"/>
              <w:spacing w:line="360" w:lineRule="auto"/>
              <w:rPr>
                <w:rFonts w:ascii="RijksoverheidSansText" w:hAnsi="RijksoverheidSansText"/>
                <w:b/>
                <w:sz w:val="19"/>
                <w:szCs w:val="19"/>
              </w:rPr>
            </w:pPr>
            <w:r w:rsidRPr="00A11E9D">
              <w:rPr>
                <w:rFonts w:ascii="RijksoverheidSansText" w:hAnsi="RijksoverheidSansText"/>
                <w:b/>
                <w:sz w:val="19"/>
                <w:szCs w:val="19"/>
              </w:rPr>
              <w:t xml:space="preserve">Kerncompetentie </w:t>
            </w:r>
            <w:r>
              <w:rPr>
                <w:rFonts w:ascii="RijksoverheidSansText" w:hAnsi="RijksoverheidSansText"/>
                <w:b/>
                <w:sz w:val="19"/>
                <w:szCs w:val="19"/>
              </w:rPr>
              <w:t>3</w:t>
            </w:r>
            <w:r w:rsidRPr="00A11E9D">
              <w:rPr>
                <w:rFonts w:ascii="RijksoverheidSansText" w:hAnsi="RijksoverheidSansText"/>
                <w:b/>
                <w:sz w:val="19"/>
                <w:szCs w:val="19"/>
              </w:rPr>
              <w:t xml:space="preserve">: Beheer en onderhoud </w:t>
            </w:r>
          </w:p>
          <w:p w14:paraId="248A9949" w14:textId="77777777" w:rsidR="000D2E41" w:rsidRPr="00A11E9D" w:rsidRDefault="000D2E41" w:rsidP="000D2E41">
            <w:pPr>
              <w:pStyle w:val="Tabel"/>
              <w:spacing w:line="360" w:lineRule="auto"/>
              <w:rPr>
                <w:rFonts w:ascii="RijksoverheidSansText" w:hAnsi="RijksoverheidSansText"/>
                <w:sz w:val="19"/>
                <w:szCs w:val="19"/>
              </w:rPr>
            </w:pPr>
            <w:r w:rsidRPr="00A11E9D">
              <w:rPr>
                <w:rFonts w:ascii="RijksoverheidSansText" w:hAnsi="RijksoverheidSansText"/>
                <w:sz w:val="19"/>
                <w:szCs w:val="19"/>
              </w:rPr>
              <w:t xml:space="preserve">Kennis van en ervaring met het verzorgen van beheer en onderhoud op een data storage platform. Deze klantreferentie dient ten minste te voldoen aan de volgende voorwaarden: </w:t>
            </w:r>
          </w:p>
          <w:p w14:paraId="74275C35" w14:textId="77777777" w:rsidR="000D2E41" w:rsidRPr="00A11E9D" w:rsidRDefault="000D2E41" w:rsidP="000D2E41">
            <w:pPr>
              <w:pStyle w:val="Tabel"/>
              <w:numPr>
                <w:ilvl w:val="0"/>
                <w:numId w:val="17"/>
              </w:numPr>
              <w:spacing w:line="360" w:lineRule="auto"/>
              <w:rPr>
                <w:rFonts w:ascii="RijksoverheidSansText" w:hAnsi="RijksoverheidSansText"/>
                <w:sz w:val="19"/>
                <w:szCs w:val="19"/>
              </w:rPr>
            </w:pPr>
            <w:r w:rsidRPr="00A11E9D">
              <w:rPr>
                <w:rFonts w:ascii="RijksoverheidSansText" w:hAnsi="RijksoverheidSansText"/>
                <w:sz w:val="19"/>
                <w:szCs w:val="19"/>
              </w:rPr>
              <w:t xml:space="preserve">Inschrijver was verantwoordelijk voor en verzorgde het beheer en onderhoud op het data storage platform. Onder beheer en onderhoud wordt verstaan: alle activiteiten gericht op het beheren, verbeteren, herstellen, en/of in aanvaardbare werkbare (operationele) situatie houden van het data storage platform, evenals de helpdeskactiviteiten in de vorm van support; </w:t>
            </w:r>
          </w:p>
          <w:p w14:paraId="25096387" w14:textId="77777777" w:rsidR="000D2E41" w:rsidRPr="00A11E9D" w:rsidRDefault="000D2E41" w:rsidP="000D2E41">
            <w:pPr>
              <w:pStyle w:val="Tabel"/>
              <w:numPr>
                <w:ilvl w:val="0"/>
                <w:numId w:val="17"/>
              </w:numPr>
              <w:spacing w:line="360" w:lineRule="auto"/>
              <w:rPr>
                <w:rFonts w:ascii="RijksoverheidSansText" w:hAnsi="RijksoverheidSansText"/>
                <w:sz w:val="19"/>
                <w:szCs w:val="19"/>
              </w:rPr>
            </w:pPr>
            <w:r w:rsidRPr="00A11E9D">
              <w:rPr>
                <w:rFonts w:ascii="RijksoverheidSansText" w:hAnsi="RijksoverheidSansText"/>
                <w:sz w:val="19"/>
                <w:szCs w:val="19"/>
              </w:rPr>
              <w:t xml:space="preserve">Inschrijver heeft het beheer en onderhoud uitgevoerd gedurende een aaneengesloten periode van ten minste </w:t>
            </w:r>
            <w:r>
              <w:rPr>
                <w:rFonts w:ascii="RijksoverheidSansText" w:hAnsi="RijksoverheidSansText"/>
                <w:sz w:val="19"/>
                <w:szCs w:val="19"/>
              </w:rPr>
              <w:t>twaalf</w:t>
            </w:r>
            <w:r w:rsidRPr="00A11E9D">
              <w:rPr>
                <w:rFonts w:ascii="RijksoverheidSansText" w:hAnsi="RijksoverheidSansText"/>
                <w:sz w:val="19"/>
                <w:szCs w:val="19"/>
              </w:rPr>
              <w:t xml:space="preserve"> (</w:t>
            </w:r>
            <w:r>
              <w:rPr>
                <w:rFonts w:ascii="RijksoverheidSansText" w:hAnsi="RijksoverheidSansText"/>
                <w:sz w:val="19"/>
                <w:szCs w:val="19"/>
              </w:rPr>
              <w:t>12</w:t>
            </w:r>
            <w:r w:rsidRPr="00A11E9D">
              <w:rPr>
                <w:rFonts w:ascii="RijksoverheidSansText" w:hAnsi="RijksoverheidSansText"/>
                <w:sz w:val="19"/>
                <w:szCs w:val="19"/>
              </w:rPr>
              <w:t xml:space="preserve">) maanden; </w:t>
            </w:r>
          </w:p>
          <w:p w14:paraId="743BF8B3" w14:textId="77777777" w:rsidR="000D2E41" w:rsidRPr="00A11E9D" w:rsidRDefault="000D2E41" w:rsidP="000D2E41">
            <w:pPr>
              <w:pStyle w:val="Tabel"/>
              <w:numPr>
                <w:ilvl w:val="0"/>
                <w:numId w:val="17"/>
              </w:numPr>
              <w:spacing w:line="360" w:lineRule="auto"/>
              <w:rPr>
                <w:rFonts w:ascii="RijksoverheidSansText" w:hAnsi="RijksoverheidSansText"/>
                <w:sz w:val="19"/>
                <w:szCs w:val="19"/>
              </w:rPr>
            </w:pPr>
            <w:r w:rsidRPr="00A11E9D">
              <w:rPr>
                <w:rFonts w:ascii="RijksoverheidSansText" w:hAnsi="RijksoverheidSansText"/>
                <w:sz w:val="19"/>
                <w:szCs w:val="19"/>
              </w:rPr>
              <w:t xml:space="preserve">Inschrijver heeft conform de met de opdrachtgever overeengekomen service levels incidenten opgelost en heeft daar ingerichte processen voor. </w:t>
            </w:r>
          </w:p>
          <w:p w14:paraId="3BC0CFE2" w14:textId="77777777" w:rsidR="000D2E41" w:rsidRPr="0042057C" w:rsidRDefault="000D2E41" w:rsidP="000D2E41">
            <w:pPr>
              <w:pStyle w:val="Tabel"/>
              <w:spacing w:line="360" w:lineRule="auto"/>
              <w:rPr>
                <w:rFonts w:ascii="RijksoverheidSansText" w:hAnsi="RijksoverheidSansText"/>
                <w:b/>
                <w:bCs w:val="0"/>
                <w:sz w:val="19"/>
                <w:szCs w:val="19"/>
                <w:highlight w:val="yellow"/>
              </w:rPr>
            </w:pPr>
          </w:p>
          <w:p w14:paraId="6EF3D775" w14:textId="77777777" w:rsidR="000D2E41" w:rsidRPr="0071425F" w:rsidRDefault="000D2E41" w:rsidP="000D2E41">
            <w:pPr>
              <w:pStyle w:val="Tabel"/>
              <w:spacing w:line="360" w:lineRule="auto"/>
              <w:rPr>
                <w:rFonts w:ascii="RijksoverheidSansText" w:hAnsi="RijksoverheidSansText"/>
                <w:b/>
                <w:sz w:val="19"/>
                <w:szCs w:val="19"/>
              </w:rPr>
            </w:pPr>
            <w:r w:rsidRPr="0071425F">
              <w:rPr>
                <w:rFonts w:ascii="RijksoverheidSansText" w:hAnsi="RijksoverheidSansText"/>
                <w:b/>
                <w:sz w:val="19"/>
                <w:szCs w:val="19"/>
              </w:rPr>
              <w:t xml:space="preserve">Kerncompetentie 4: Ondersteunende technische werkzaamheden </w:t>
            </w:r>
          </w:p>
          <w:p w14:paraId="1B9D92DA" w14:textId="77777777" w:rsidR="000D2E41" w:rsidRPr="0071425F" w:rsidRDefault="000D2E41" w:rsidP="000D2E41">
            <w:pPr>
              <w:pStyle w:val="Tabel"/>
              <w:spacing w:line="360" w:lineRule="auto"/>
              <w:rPr>
                <w:rFonts w:ascii="RijksoverheidSansText" w:hAnsi="RijksoverheidSansText"/>
                <w:sz w:val="19"/>
                <w:szCs w:val="19"/>
              </w:rPr>
            </w:pPr>
            <w:r w:rsidRPr="0071425F">
              <w:rPr>
                <w:rFonts w:ascii="RijksoverheidSansText" w:hAnsi="RijksoverheidSansText"/>
                <w:sz w:val="19"/>
                <w:szCs w:val="19"/>
              </w:rPr>
              <w:t xml:space="preserve">Kennis van en ervaring met het leveren van ondersteunende technische werkzaamheden op het gebied van een data storage platform. Deze klantreferentie dient ten minste te voldoen aan de volgende voorwaarden: </w:t>
            </w:r>
          </w:p>
          <w:p w14:paraId="071765AD" w14:textId="77777777" w:rsidR="000D2E41" w:rsidRPr="0088370A" w:rsidRDefault="000D2E41" w:rsidP="000D2E41">
            <w:pPr>
              <w:pStyle w:val="Tabel"/>
              <w:numPr>
                <w:ilvl w:val="0"/>
                <w:numId w:val="17"/>
              </w:numPr>
              <w:spacing w:line="360" w:lineRule="auto"/>
              <w:rPr>
                <w:rFonts w:ascii="RijksoverheidSansText" w:hAnsi="RijksoverheidSansText"/>
                <w:sz w:val="19"/>
                <w:szCs w:val="19"/>
              </w:rPr>
            </w:pPr>
            <w:r>
              <w:rPr>
                <w:rFonts w:ascii="RijksoverheidSansText" w:hAnsi="RijksoverheidSansText"/>
                <w:sz w:val="19"/>
                <w:szCs w:val="19"/>
              </w:rPr>
              <w:t xml:space="preserve">Inschrijver was verantwoordelijk voor het uitvoeren van ondersteunende technische werkzaamheden bestaande uit database administrator gerelateerde werkzaamheden voor zowel </w:t>
            </w:r>
            <w:r w:rsidRPr="0088370A">
              <w:rPr>
                <w:rFonts w:ascii="RijksoverheidSansText" w:hAnsi="RijksoverheidSansText"/>
                <w:sz w:val="19"/>
                <w:szCs w:val="19"/>
              </w:rPr>
              <w:t>RDBMS</w:t>
            </w:r>
            <w:r>
              <w:rPr>
                <w:rFonts w:ascii="RijksoverheidSansText" w:hAnsi="RijksoverheidSansText"/>
                <w:sz w:val="19"/>
                <w:szCs w:val="19"/>
              </w:rPr>
              <w:t xml:space="preserve"> als </w:t>
            </w:r>
            <w:r w:rsidRPr="0088370A">
              <w:rPr>
                <w:rFonts w:ascii="RijksoverheidSansText" w:hAnsi="RijksoverheidSansText"/>
                <w:sz w:val="19"/>
                <w:szCs w:val="19"/>
              </w:rPr>
              <w:t>Object storage</w:t>
            </w:r>
            <w:r>
              <w:rPr>
                <w:rFonts w:ascii="RijksoverheidSansText" w:hAnsi="RijksoverheidSansText"/>
                <w:sz w:val="19"/>
                <w:szCs w:val="19"/>
              </w:rPr>
              <w:t>;</w:t>
            </w:r>
          </w:p>
          <w:p w14:paraId="27A46555" w14:textId="77777777" w:rsidR="000D2E41" w:rsidRDefault="000D2E41" w:rsidP="000D2E41">
            <w:pPr>
              <w:pStyle w:val="Tabel"/>
              <w:numPr>
                <w:ilvl w:val="0"/>
                <w:numId w:val="17"/>
              </w:numPr>
              <w:spacing w:line="360" w:lineRule="auto"/>
              <w:rPr>
                <w:rFonts w:ascii="RijksoverheidSansText" w:hAnsi="RijksoverheidSansText"/>
                <w:sz w:val="19"/>
                <w:szCs w:val="19"/>
              </w:rPr>
            </w:pPr>
            <w:r w:rsidRPr="00A11E9D">
              <w:rPr>
                <w:rFonts w:ascii="RijksoverheidSansText" w:hAnsi="RijksoverheidSansText"/>
                <w:sz w:val="19"/>
                <w:szCs w:val="19"/>
              </w:rPr>
              <w:lastRenderedPageBreak/>
              <w:t xml:space="preserve">Inschrijver heeft </w:t>
            </w:r>
            <w:r>
              <w:rPr>
                <w:rFonts w:ascii="RijksoverheidSansText" w:hAnsi="RijksoverheidSansText"/>
                <w:sz w:val="19"/>
                <w:szCs w:val="19"/>
              </w:rPr>
              <w:t>de ondersteunende technische werkzaamheden</w:t>
            </w:r>
            <w:r w:rsidRPr="00A11E9D">
              <w:rPr>
                <w:rFonts w:ascii="RijksoverheidSansText" w:hAnsi="RijksoverheidSansText"/>
                <w:sz w:val="19"/>
                <w:szCs w:val="19"/>
              </w:rPr>
              <w:t xml:space="preserve"> uitgevoerd gedurende een aaneengesloten periode van ten minste </w:t>
            </w:r>
            <w:r>
              <w:rPr>
                <w:rFonts w:ascii="RijksoverheidSansText" w:hAnsi="RijksoverheidSansText"/>
                <w:sz w:val="19"/>
                <w:szCs w:val="19"/>
              </w:rPr>
              <w:t>twaalf</w:t>
            </w:r>
            <w:r w:rsidRPr="00A11E9D">
              <w:rPr>
                <w:rFonts w:ascii="RijksoverheidSansText" w:hAnsi="RijksoverheidSansText"/>
                <w:sz w:val="19"/>
                <w:szCs w:val="19"/>
              </w:rPr>
              <w:t xml:space="preserve"> (</w:t>
            </w:r>
            <w:r>
              <w:rPr>
                <w:rFonts w:ascii="RijksoverheidSansText" w:hAnsi="RijksoverheidSansText"/>
                <w:sz w:val="19"/>
                <w:szCs w:val="19"/>
              </w:rPr>
              <w:t>12</w:t>
            </w:r>
            <w:r w:rsidRPr="00A11E9D">
              <w:rPr>
                <w:rFonts w:ascii="RijksoverheidSansText" w:hAnsi="RijksoverheidSansText"/>
                <w:sz w:val="19"/>
                <w:szCs w:val="19"/>
              </w:rPr>
              <w:t>) maanden</w:t>
            </w:r>
            <w:r>
              <w:rPr>
                <w:rFonts w:ascii="RijksoverheidSansText" w:hAnsi="RijksoverheidSansText"/>
                <w:sz w:val="19"/>
                <w:szCs w:val="19"/>
              </w:rPr>
              <w:t>;</w:t>
            </w:r>
          </w:p>
          <w:p w14:paraId="68D02C4B" w14:textId="77777777" w:rsidR="000D2E41" w:rsidRPr="0088370A" w:rsidRDefault="000D2E41" w:rsidP="000D2E41">
            <w:pPr>
              <w:pStyle w:val="Tabel"/>
              <w:numPr>
                <w:ilvl w:val="0"/>
                <w:numId w:val="17"/>
              </w:numPr>
              <w:spacing w:line="360" w:lineRule="auto"/>
              <w:rPr>
                <w:rFonts w:ascii="RijksoverheidSansText" w:hAnsi="RijksoverheidSansText"/>
                <w:sz w:val="19"/>
                <w:szCs w:val="19"/>
              </w:rPr>
            </w:pPr>
            <w:r w:rsidRPr="0088370A">
              <w:rPr>
                <w:rFonts w:ascii="RijksoverheidSansText" w:hAnsi="RijksoverheidSansText"/>
                <w:sz w:val="19"/>
                <w:szCs w:val="19"/>
              </w:rPr>
              <w:t xml:space="preserve">Inschrijver heeft conform de met de opdrachtgever overeengekomen </w:t>
            </w:r>
            <w:r>
              <w:rPr>
                <w:rFonts w:ascii="RijksoverheidSansText" w:hAnsi="RijksoverheidSansText"/>
                <w:sz w:val="19"/>
                <w:szCs w:val="19"/>
              </w:rPr>
              <w:t>werkafspraken</w:t>
            </w:r>
            <w:r w:rsidRPr="0088370A">
              <w:rPr>
                <w:rFonts w:ascii="RijksoverheidSansText" w:hAnsi="RijksoverheidSansText"/>
                <w:sz w:val="19"/>
                <w:szCs w:val="19"/>
              </w:rPr>
              <w:t xml:space="preserve"> </w:t>
            </w:r>
            <w:r>
              <w:rPr>
                <w:rFonts w:ascii="RijksoverheidSansText" w:hAnsi="RijksoverheidSansText"/>
                <w:sz w:val="19"/>
                <w:szCs w:val="19"/>
              </w:rPr>
              <w:t>de werkzaamheden uitgevoerd.</w:t>
            </w:r>
            <w:r w:rsidRPr="0088370A">
              <w:rPr>
                <w:rFonts w:ascii="RijksoverheidSansText" w:hAnsi="RijksoverheidSansText"/>
                <w:sz w:val="19"/>
                <w:szCs w:val="19"/>
              </w:rPr>
              <w:t xml:space="preserve"> </w:t>
            </w:r>
          </w:p>
          <w:p w14:paraId="15401EDA" w14:textId="77777777" w:rsidR="000D2E41" w:rsidRDefault="000D2E41" w:rsidP="000D2E41">
            <w:pPr>
              <w:pStyle w:val="Tabel"/>
              <w:spacing w:line="360" w:lineRule="auto"/>
              <w:rPr>
                <w:rFonts w:ascii="RijksoverheidSansText" w:hAnsi="RijksoverheidSansText"/>
                <w:sz w:val="19"/>
                <w:szCs w:val="19"/>
                <w:highlight w:val="yellow"/>
              </w:rPr>
            </w:pPr>
          </w:p>
          <w:p w14:paraId="57EC505C" w14:textId="77777777" w:rsidR="000D2E41" w:rsidRPr="00417C42" w:rsidRDefault="000D2E41" w:rsidP="000D2E41">
            <w:pPr>
              <w:pStyle w:val="Tabel"/>
              <w:spacing w:line="360" w:lineRule="auto"/>
              <w:rPr>
                <w:rFonts w:ascii="RijksoverheidSansText" w:hAnsi="RijksoverheidSansText"/>
                <w:sz w:val="19"/>
                <w:szCs w:val="19"/>
              </w:rPr>
            </w:pPr>
            <w:r w:rsidRPr="00765BFA">
              <w:rPr>
                <w:rFonts w:ascii="RijksoverheidSansText" w:hAnsi="RijksoverheidSansText"/>
                <w:sz w:val="19"/>
                <w:szCs w:val="19"/>
              </w:rPr>
              <w:t>Onwaarheden, onjuistheden of onvolledigheden ten aanzien van de opgegeven referenties kunnen leiden tot uitsluiting van de aanbesteding. De Aanbestedende dienst behoudt zich het recht voor de referentie op juistheid te controleren en indien er sprake is van onjuistheid hiervan aangifte te doen. Mocht blijken dat er een onjuist beroep wordt gedaan op een referentie dan leidt dit tot ongeldigheid van de Inschrijving.</w:t>
            </w:r>
          </w:p>
          <w:p w14:paraId="1FD3B7FC" w14:textId="77777777" w:rsidR="000D2E41" w:rsidRPr="00417C42" w:rsidRDefault="000D2E41" w:rsidP="000D2E41">
            <w:pPr>
              <w:pStyle w:val="Tabel"/>
              <w:spacing w:line="360" w:lineRule="auto"/>
              <w:rPr>
                <w:rFonts w:ascii="RijksoverheidSansText" w:hAnsi="RijksoverheidSansText"/>
                <w:sz w:val="19"/>
                <w:szCs w:val="19"/>
              </w:rPr>
            </w:pPr>
          </w:p>
          <w:p w14:paraId="580B1F58" w14:textId="1845FADE" w:rsidR="009A2B22" w:rsidRPr="00224E82" w:rsidRDefault="000D2E41" w:rsidP="000D2E41">
            <w:pPr>
              <w:suppressAutoHyphens/>
              <w:autoSpaceDN w:val="0"/>
              <w:spacing w:line="360" w:lineRule="auto"/>
              <w:textAlignment w:val="baseline"/>
              <w:rPr>
                <w:rFonts w:ascii="RijksoverheidSansText" w:hAnsi="RijksoverheidSansText"/>
                <w:sz w:val="18"/>
                <w:szCs w:val="18"/>
              </w:rPr>
            </w:pPr>
            <w:r w:rsidRPr="00417C42">
              <w:rPr>
                <w:rFonts w:ascii="RijksoverheidSansText" w:hAnsi="RijksoverheidSansText"/>
                <w:szCs w:val="19"/>
              </w:rPr>
              <w:t xml:space="preserve">Inschrijver dient Bijlage </w:t>
            </w:r>
            <w:r>
              <w:rPr>
                <w:rFonts w:ascii="RijksoverheidSansText" w:hAnsi="RijksoverheidSansText"/>
                <w:szCs w:val="19"/>
              </w:rPr>
              <w:t xml:space="preserve">III </w:t>
            </w:r>
            <w:r w:rsidRPr="00417C42">
              <w:rPr>
                <w:rFonts w:ascii="RijksoverheidSansText" w:hAnsi="RijksoverheidSansText"/>
                <w:szCs w:val="19"/>
              </w:rPr>
              <w:t xml:space="preserve">Klantreferenties voor </w:t>
            </w:r>
            <w:r>
              <w:rPr>
                <w:rFonts w:ascii="RijksoverheidSansText" w:hAnsi="RijksoverheidSansText"/>
                <w:szCs w:val="19"/>
              </w:rPr>
              <w:t>alle (4)</w:t>
            </w:r>
            <w:r w:rsidRPr="00417C42">
              <w:rPr>
                <w:rFonts w:ascii="RijksoverheidSansText" w:hAnsi="RijksoverheidSansText"/>
                <w:szCs w:val="19"/>
              </w:rPr>
              <w:t xml:space="preserve"> kerncompetenties </w:t>
            </w:r>
            <w:r w:rsidRPr="00765BFA">
              <w:rPr>
                <w:rFonts w:ascii="RijksoverheidSansText" w:hAnsi="RijksoverheidSansText"/>
                <w:szCs w:val="19"/>
              </w:rPr>
              <w:t>volledig en naar waarheid in te vullen en te uploaden in TenderNed en daarmee aan te tonen dat u voldoet aan de gevraagde kerncompetenties.</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BE6336" w14:textId="77777777" w:rsidR="009A2B22" w:rsidRPr="00224E82" w:rsidRDefault="009A2B22" w:rsidP="00D9308F">
            <w:pPr>
              <w:suppressAutoHyphens/>
              <w:autoSpaceDN w:val="0"/>
              <w:spacing w:line="360" w:lineRule="auto"/>
              <w:textAlignment w:val="baseline"/>
              <w:rPr>
                <w:rFonts w:ascii="RijksoverheidSansText" w:hAnsi="RijksoverheidSansText" w:cs="Arial"/>
                <w:spacing w:val="5"/>
                <w:sz w:val="18"/>
                <w:szCs w:val="18"/>
                <w:lang w:eastAsia="nl-NL"/>
              </w:rPr>
            </w:pPr>
          </w:p>
        </w:tc>
      </w:tr>
      <w:tr w:rsidR="002F3620" w:rsidRPr="00710F33" w14:paraId="1A16198A"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A25BB5" w14:textId="37BAF419" w:rsidR="002F3620" w:rsidRPr="00224E82" w:rsidRDefault="009A5C84" w:rsidP="00D9308F">
            <w:pPr>
              <w:suppressAutoHyphens/>
              <w:autoSpaceDN w:val="0"/>
              <w:spacing w:line="360" w:lineRule="auto"/>
              <w:textAlignment w:val="baseline"/>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lastRenderedPageBreak/>
              <w:t>G</w:t>
            </w:r>
            <w:r w:rsidR="00710F33" w:rsidRPr="00224E82">
              <w:rPr>
                <w:rFonts w:ascii="RijksoverheidSansText" w:hAnsi="RijksoverheidSansText" w:cs="Arial"/>
                <w:spacing w:val="5"/>
                <w:sz w:val="18"/>
                <w:szCs w:val="18"/>
                <w:lang w:eastAsia="nl-NL"/>
              </w:rPr>
              <w:t>E</w:t>
            </w:r>
            <w:r w:rsidR="00FD6FC0" w:rsidRPr="00224E82">
              <w:rPr>
                <w:rFonts w:ascii="RijksoverheidSansText" w:hAnsi="RijksoverheidSansText" w:cs="Arial"/>
                <w:spacing w:val="5"/>
                <w:sz w:val="18"/>
                <w:szCs w:val="18"/>
                <w:lang w:eastAsia="nl-NL"/>
              </w:rPr>
              <w:t xml:space="preserve"> </w:t>
            </w:r>
            <w:r w:rsidR="00B678A2" w:rsidRPr="00224E82">
              <w:rPr>
                <w:rFonts w:ascii="RijksoverheidSansText" w:hAnsi="RijksoverheidSansText" w:cs="Arial"/>
                <w:spacing w:val="5"/>
                <w:sz w:val="18"/>
                <w:szCs w:val="18"/>
                <w:lang w:eastAsia="nl-NL"/>
              </w:rPr>
              <w:t>3</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87938D" w14:textId="77777777" w:rsidR="000D2E41" w:rsidRPr="000D2E41" w:rsidRDefault="000D2E41" w:rsidP="000D2E41">
            <w:pPr>
              <w:autoSpaceDE w:val="0"/>
              <w:autoSpaceDN w:val="0"/>
              <w:adjustRightInd w:val="0"/>
              <w:spacing w:before="60" w:after="60" w:line="360" w:lineRule="auto"/>
              <w:contextualSpacing/>
              <w:rPr>
                <w:rFonts w:ascii="RijksoverheidSansText" w:hAnsi="RijksoverheidSansText" w:cs="Arial"/>
                <w:bCs/>
                <w:spacing w:val="5"/>
                <w:szCs w:val="19"/>
              </w:rPr>
            </w:pPr>
            <w:r w:rsidRPr="000D2E41">
              <w:rPr>
                <w:rFonts w:ascii="RijksoverheidSansText" w:hAnsi="RijksoverheidSansText" w:cs="Arial"/>
                <w:bCs/>
                <w:spacing w:val="5"/>
                <w:szCs w:val="19"/>
              </w:rPr>
              <w:t xml:space="preserve">Inschrijver, en eventuele leden van een samenwerkingsverband en/of hun onderaannemers, overlegt na de mededeling van de gunningsbeslissing een gedragsverklaring aanbesteden in de zin van </w:t>
            </w:r>
            <w:r w:rsidRPr="000D2E41">
              <w:rPr>
                <w:rFonts w:ascii="RijksoverheidSansText" w:hAnsi="RijksoverheidSansText" w:cs="Arial"/>
                <w:bCs/>
                <w:color w:val="A90061"/>
                <w:spacing w:val="5"/>
                <w:szCs w:val="18"/>
              </w:rPr>
              <w:t>hoofdstuk 4.1 Aw2012</w:t>
            </w:r>
            <w:r w:rsidRPr="000D2E41">
              <w:rPr>
                <w:rFonts w:ascii="RijksoverheidSansText" w:hAnsi="RijksoverheidSansText" w:cs="Arial"/>
                <w:bCs/>
                <w:spacing w:val="5"/>
                <w:szCs w:val="19"/>
              </w:rPr>
              <w:t xml:space="preserve">. De gedragsverklaring aanbesteden is ten tijde van de inschrijfdatum niet ouder dan 2 jaar. </w:t>
            </w:r>
          </w:p>
          <w:p w14:paraId="0A345C25" w14:textId="77777777" w:rsidR="000D2E41" w:rsidRPr="000D2E41" w:rsidRDefault="000D2E41" w:rsidP="000D2E41">
            <w:pPr>
              <w:autoSpaceDE w:val="0"/>
              <w:autoSpaceDN w:val="0"/>
              <w:adjustRightInd w:val="0"/>
              <w:spacing w:before="60" w:after="60" w:line="360" w:lineRule="auto"/>
              <w:contextualSpacing/>
              <w:rPr>
                <w:rFonts w:ascii="RijksoverheidSansText" w:hAnsi="RijksoverheidSansText" w:cs="Arial"/>
                <w:bCs/>
                <w:spacing w:val="5"/>
                <w:szCs w:val="19"/>
              </w:rPr>
            </w:pPr>
          </w:p>
          <w:p w14:paraId="13A52046" w14:textId="15BFBBB4" w:rsidR="002F3620" w:rsidRPr="00224E82" w:rsidRDefault="000D2E41" w:rsidP="000D2E41">
            <w:pPr>
              <w:suppressAutoHyphens/>
              <w:autoSpaceDN w:val="0"/>
              <w:spacing w:line="360" w:lineRule="auto"/>
              <w:textAlignment w:val="baseline"/>
              <w:rPr>
                <w:rFonts w:ascii="RijksoverheidSansText" w:hAnsi="RijksoverheidSansText" w:cs="Arial"/>
                <w:spacing w:val="5"/>
                <w:sz w:val="18"/>
                <w:szCs w:val="18"/>
                <w:lang w:eastAsia="nl-NL"/>
              </w:rPr>
            </w:pPr>
            <w:r w:rsidRPr="000D2E41">
              <w:rPr>
                <w:rFonts w:ascii="RijksoverheidSansText" w:hAnsi="RijksoverheidSansText"/>
                <w:szCs w:val="19"/>
              </w:rPr>
              <w:t xml:space="preserve">De gedragsverklaring aanbesteding mag niet gedateerd zijn na de inschrijfdatum, tenzij Inschrijver op de datum van publicatie van Aankondiging opdracht nog niet in bezit was van deze gedragsverklaring. In dit laatste geval dient de gedragsverklaring voor de inschrijfdatum te zijn aangevraagd en mag deze uiterlijk op de laatste dag van de verificatiefase worden overlegd, anders zal de Inschrijving alsnog terzijde worden gelegd.   </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D3D819" w14:textId="77777777" w:rsidR="002F3620" w:rsidRPr="00224E82" w:rsidRDefault="002F3620" w:rsidP="00D9308F">
            <w:pPr>
              <w:suppressAutoHyphens/>
              <w:autoSpaceDN w:val="0"/>
              <w:spacing w:line="360" w:lineRule="auto"/>
              <w:textAlignment w:val="baseline"/>
              <w:rPr>
                <w:rFonts w:ascii="RijksoverheidSansText" w:hAnsi="RijksoverheidSansText" w:cs="Arial"/>
                <w:spacing w:val="5"/>
                <w:sz w:val="18"/>
                <w:szCs w:val="18"/>
                <w:lang w:eastAsia="nl-NL"/>
              </w:rPr>
            </w:pPr>
          </w:p>
        </w:tc>
      </w:tr>
      <w:tr w:rsidR="009A5C84" w:rsidRPr="00710F33" w14:paraId="615BA398" w14:textId="77777777" w:rsidTr="006E0DE9">
        <w:trPr>
          <w:trHeight w:val="340"/>
        </w:trPr>
        <w:tc>
          <w:tcPr>
            <w:tcW w:w="963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DE9088" w14:textId="77777777" w:rsidR="009A5C84" w:rsidRPr="00224E82" w:rsidRDefault="009A5C84" w:rsidP="00D9308F">
            <w:pPr>
              <w:suppressAutoHyphens/>
              <w:autoSpaceDN w:val="0"/>
              <w:spacing w:line="360" w:lineRule="auto"/>
              <w:textAlignment w:val="baseline"/>
              <w:rPr>
                <w:rFonts w:ascii="RijksoverheidSansText" w:hAnsi="RijksoverheidSansText" w:cs="Arial"/>
                <w:b/>
                <w:spacing w:val="5"/>
                <w:sz w:val="18"/>
                <w:szCs w:val="18"/>
                <w:lang w:eastAsia="nl-NL"/>
              </w:rPr>
            </w:pPr>
            <w:r w:rsidRPr="00224E82">
              <w:rPr>
                <w:rFonts w:ascii="RijksoverheidSansText" w:hAnsi="RijksoverheidSansText" w:cs="Arial"/>
                <w:b/>
                <w:spacing w:val="5"/>
                <w:sz w:val="18"/>
                <w:szCs w:val="18"/>
                <w:lang w:eastAsia="nl-NL"/>
              </w:rPr>
              <w:t>Gunningseisen</w:t>
            </w:r>
          </w:p>
        </w:tc>
      </w:tr>
      <w:tr w:rsidR="00436E2B" w:rsidRPr="00710F33" w14:paraId="4AA8C121"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9FF788" w14:textId="77777777" w:rsidR="00436E2B" w:rsidRPr="00224E82" w:rsidRDefault="00436E2B" w:rsidP="00D9308F">
            <w:pPr>
              <w:suppressAutoHyphens/>
              <w:autoSpaceDN w:val="0"/>
              <w:spacing w:line="360" w:lineRule="auto"/>
              <w:textAlignment w:val="baseline"/>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 1</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A978AC" w14:textId="77777777" w:rsidR="00E16F2F" w:rsidRDefault="00E16F2F" w:rsidP="00E16F2F">
            <w:pPr>
              <w:autoSpaceDE w:val="0"/>
              <w:autoSpaceDN w:val="0"/>
              <w:adjustRightInd w:val="0"/>
              <w:spacing w:line="360" w:lineRule="auto"/>
              <w:rPr>
                <w:rFonts w:ascii="RijksoverheidSansText" w:hAnsi="RijksoverheidSansText" w:cs="Arial"/>
                <w:color w:val="000000"/>
                <w:spacing w:val="5"/>
                <w:szCs w:val="19"/>
              </w:rPr>
            </w:pPr>
            <w:r>
              <w:rPr>
                <w:rFonts w:ascii="RijksoverheidSansText" w:hAnsi="RijksoverheidSansText" w:cs="Arial"/>
                <w:color w:val="000000"/>
                <w:spacing w:val="5"/>
                <w:szCs w:val="19"/>
              </w:rPr>
              <w:t>De DSP O</w:t>
            </w:r>
            <w:r w:rsidRPr="002576EC">
              <w:rPr>
                <w:rFonts w:ascii="RijksoverheidSansText" w:hAnsi="RijksoverheidSansText" w:cs="Arial"/>
                <w:color w:val="000000"/>
                <w:spacing w:val="5"/>
                <w:szCs w:val="19"/>
              </w:rPr>
              <w:t xml:space="preserve">plossing dient grote hoeveelheden </w:t>
            </w:r>
            <w:r>
              <w:rPr>
                <w:rFonts w:ascii="RijksoverheidSansText" w:hAnsi="RijksoverheidSansText" w:cs="Arial"/>
                <w:color w:val="000000"/>
                <w:spacing w:val="5"/>
                <w:szCs w:val="19"/>
              </w:rPr>
              <w:t xml:space="preserve">Data </w:t>
            </w:r>
            <w:r w:rsidRPr="002576EC">
              <w:rPr>
                <w:rFonts w:ascii="RijksoverheidSansText" w:hAnsi="RijksoverheidSansText" w:cs="Arial"/>
                <w:color w:val="000000"/>
                <w:spacing w:val="5"/>
                <w:szCs w:val="19"/>
              </w:rPr>
              <w:t>te kunnen opslaan</w:t>
            </w:r>
            <w:r>
              <w:rPr>
                <w:rFonts w:ascii="RijksoverheidSansText" w:hAnsi="RijksoverheidSansText" w:cs="Arial"/>
                <w:color w:val="000000"/>
                <w:spacing w:val="5"/>
                <w:szCs w:val="19"/>
              </w:rPr>
              <w:t>, bevragen en verwerken (ETL):</w:t>
            </w:r>
            <w:r w:rsidRPr="002576EC">
              <w:rPr>
                <w:rFonts w:ascii="RijksoverheidSansText" w:hAnsi="RijksoverheidSansText" w:cs="Arial"/>
                <w:color w:val="000000"/>
                <w:spacing w:val="5"/>
                <w:szCs w:val="19"/>
              </w:rPr>
              <w:t xml:space="preserve"> </w:t>
            </w:r>
          </w:p>
          <w:p w14:paraId="05872E5D" w14:textId="77777777" w:rsidR="00E16F2F" w:rsidRPr="002576EC" w:rsidRDefault="00E16F2F" w:rsidP="00E16F2F">
            <w:pPr>
              <w:pStyle w:val="Lijstalinea"/>
              <w:numPr>
                <w:ilvl w:val="0"/>
                <w:numId w:val="15"/>
              </w:numPr>
              <w:autoSpaceDE w:val="0"/>
              <w:autoSpaceDN w:val="0"/>
              <w:adjustRightInd w:val="0"/>
              <w:spacing w:before="60" w:after="60" w:line="360" w:lineRule="auto"/>
              <w:rPr>
                <w:rFonts w:ascii="RijksoverheidSansText" w:hAnsi="RijksoverheidSansText" w:cs="Arial"/>
                <w:color w:val="000000"/>
                <w:spacing w:val="5"/>
                <w:szCs w:val="19"/>
              </w:rPr>
            </w:pPr>
            <w:r w:rsidRPr="00E120DC">
              <w:rPr>
                <w:rFonts w:ascii="RijksoverheidSansText" w:hAnsi="RijksoverheidSansText" w:cs="Arial"/>
                <w:color w:val="000000"/>
                <w:spacing w:val="5"/>
                <w:szCs w:val="19"/>
              </w:rPr>
              <w:t xml:space="preserve">Initiële omvang RDBMS ten minste 750 TB (ongecomprimeerde gebruikersdata). </w:t>
            </w:r>
            <w:r w:rsidRPr="002576EC">
              <w:rPr>
                <w:rFonts w:ascii="RijksoverheidSansText" w:hAnsi="RijksoverheidSansText" w:cs="Arial"/>
                <w:color w:val="000000"/>
                <w:spacing w:val="5"/>
                <w:szCs w:val="19"/>
              </w:rPr>
              <w:t>Groei vanaf het 4e jaar met ca. 10% per jaar;</w:t>
            </w:r>
          </w:p>
          <w:p w14:paraId="7AE7D2CD" w14:textId="2E0A4B07" w:rsidR="00436E2B" w:rsidRPr="00224E82" w:rsidRDefault="00E16F2F" w:rsidP="00E16F2F">
            <w:pPr>
              <w:pStyle w:val="Lijstalinea"/>
              <w:numPr>
                <w:ilvl w:val="0"/>
                <w:numId w:val="15"/>
              </w:numPr>
              <w:suppressAutoHyphens/>
              <w:autoSpaceDN w:val="0"/>
              <w:spacing w:line="360" w:lineRule="auto"/>
              <w:textAlignment w:val="baseline"/>
              <w:rPr>
                <w:rFonts w:ascii="RijksoverheidSansText" w:hAnsi="RijksoverheidSansText"/>
                <w:sz w:val="18"/>
                <w:szCs w:val="18"/>
              </w:rPr>
            </w:pPr>
            <w:r w:rsidRPr="00E120DC">
              <w:rPr>
                <w:rFonts w:ascii="RijksoverheidSansText" w:hAnsi="RijksoverheidSansText" w:cs="Arial"/>
                <w:color w:val="000000"/>
                <w:spacing w:val="5"/>
                <w:szCs w:val="19"/>
              </w:rPr>
              <w:t xml:space="preserve">Initiële omvang Object Storage ten minste 750 TB (ongecomprimeerde gebruikersdata). </w:t>
            </w:r>
            <w:r w:rsidRPr="002576EC">
              <w:rPr>
                <w:rFonts w:ascii="RijksoverheidSansText" w:hAnsi="RijksoverheidSansText" w:cs="Arial"/>
                <w:color w:val="000000"/>
                <w:spacing w:val="5"/>
                <w:szCs w:val="19"/>
              </w:rPr>
              <w:t>Groei vanaf het 4e jaar met ca. 20% per jaar</w:t>
            </w:r>
            <w:r>
              <w:rPr>
                <w:rFonts w:ascii="RijksoverheidSansText" w:hAnsi="RijksoverheidSansText" w:cs="Arial"/>
                <w:color w:val="000000"/>
                <w:spacing w:val="5"/>
                <w:szCs w:val="19"/>
              </w:rPr>
              <w:t>.</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8EFDBB" w14:textId="77777777" w:rsidR="00436E2B" w:rsidRPr="00224E82" w:rsidRDefault="00436E2B" w:rsidP="00D9308F">
            <w:pPr>
              <w:suppressAutoHyphens/>
              <w:autoSpaceDN w:val="0"/>
              <w:spacing w:line="360" w:lineRule="auto"/>
              <w:textAlignment w:val="baseline"/>
              <w:rPr>
                <w:rFonts w:ascii="RijksoverheidSansText" w:hAnsi="RijksoverheidSansText" w:cs="Arial"/>
                <w:spacing w:val="5"/>
                <w:sz w:val="18"/>
                <w:szCs w:val="18"/>
                <w:lang w:eastAsia="nl-NL"/>
              </w:rPr>
            </w:pPr>
          </w:p>
        </w:tc>
      </w:tr>
      <w:tr w:rsidR="00436E2B" w:rsidRPr="00710F33" w14:paraId="2608F3D4"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05F2CB" w14:textId="77777777" w:rsidR="00436E2B" w:rsidRPr="00224E82" w:rsidRDefault="00436E2B" w:rsidP="00D9308F">
            <w:pPr>
              <w:suppressAutoHyphens/>
              <w:autoSpaceDN w:val="0"/>
              <w:spacing w:line="360" w:lineRule="auto"/>
              <w:textAlignment w:val="baseline"/>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 2</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9212B5" w14:textId="7E98420C" w:rsidR="00436E2B" w:rsidRPr="00224E82" w:rsidRDefault="00E16F2F" w:rsidP="00436E2B">
            <w:pPr>
              <w:suppressAutoHyphens/>
              <w:autoSpaceDN w:val="0"/>
              <w:spacing w:line="360" w:lineRule="auto"/>
              <w:textAlignment w:val="baseline"/>
              <w:rPr>
                <w:rFonts w:ascii="RijksoverheidSansText" w:hAnsi="RijksoverheidSansText"/>
                <w:sz w:val="18"/>
                <w:szCs w:val="18"/>
              </w:rPr>
            </w:pPr>
            <w:r w:rsidRPr="00443272">
              <w:rPr>
                <w:rFonts w:ascii="RijksoverheidSansText" w:hAnsi="RijksoverheidSansText" w:cs="Arial"/>
                <w:color w:val="000000"/>
                <w:spacing w:val="5"/>
                <w:szCs w:val="19"/>
              </w:rPr>
              <w:t xml:space="preserve">De </w:t>
            </w:r>
            <w:r>
              <w:rPr>
                <w:rFonts w:ascii="RijksoverheidSansText" w:hAnsi="RijksoverheidSansText" w:cs="Arial"/>
                <w:color w:val="000000"/>
                <w:spacing w:val="5"/>
                <w:szCs w:val="19"/>
              </w:rPr>
              <w:t>C</w:t>
            </w:r>
            <w:r w:rsidRPr="00443272">
              <w:rPr>
                <w:rFonts w:ascii="RijksoverheidSansText" w:hAnsi="RijksoverheidSansText" w:cs="Arial"/>
                <w:color w:val="000000"/>
                <w:spacing w:val="5"/>
                <w:szCs w:val="19"/>
              </w:rPr>
              <w:t xml:space="preserve">lient </w:t>
            </w:r>
            <w:r>
              <w:rPr>
                <w:rFonts w:ascii="RijksoverheidSansText" w:hAnsi="RijksoverheidSansText" w:cs="Arial"/>
                <w:color w:val="000000"/>
                <w:spacing w:val="5"/>
                <w:szCs w:val="19"/>
              </w:rPr>
              <w:t xml:space="preserve">Programmatuur </w:t>
            </w:r>
            <w:r w:rsidRPr="00443272">
              <w:rPr>
                <w:rFonts w:ascii="RijksoverheidSansText" w:hAnsi="RijksoverheidSansText" w:cs="Arial"/>
                <w:color w:val="000000"/>
                <w:spacing w:val="5"/>
                <w:szCs w:val="19"/>
              </w:rPr>
              <w:t>van de DSP Oplossing</w:t>
            </w:r>
            <w:r>
              <w:rPr>
                <w:rFonts w:ascii="RijksoverheidSansText" w:hAnsi="RijksoverheidSansText" w:cs="Arial"/>
                <w:color w:val="000000"/>
                <w:spacing w:val="5"/>
                <w:szCs w:val="19"/>
              </w:rPr>
              <w:t xml:space="preserve"> </w:t>
            </w:r>
            <w:r w:rsidRPr="00443272">
              <w:rPr>
                <w:rFonts w:ascii="RijksoverheidSansText" w:hAnsi="RijksoverheidSansText" w:cs="Arial"/>
                <w:color w:val="000000"/>
                <w:spacing w:val="5"/>
                <w:szCs w:val="19"/>
              </w:rPr>
              <w:t>is beschikbaar op Windows 10 of hoger en Linux.</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E493DA" w14:textId="77777777" w:rsidR="00436E2B" w:rsidRPr="00224E82" w:rsidRDefault="00436E2B" w:rsidP="00D9308F">
            <w:pPr>
              <w:suppressAutoHyphens/>
              <w:autoSpaceDN w:val="0"/>
              <w:spacing w:line="360" w:lineRule="auto"/>
              <w:textAlignment w:val="baseline"/>
              <w:rPr>
                <w:rFonts w:ascii="RijksoverheidSansText" w:hAnsi="RijksoverheidSansText" w:cs="Arial"/>
                <w:spacing w:val="5"/>
                <w:sz w:val="18"/>
                <w:szCs w:val="18"/>
                <w:lang w:eastAsia="nl-NL"/>
              </w:rPr>
            </w:pPr>
          </w:p>
        </w:tc>
      </w:tr>
      <w:tr w:rsidR="00436E2B" w:rsidRPr="00710F33" w14:paraId="538C1F6C"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7ED97E" w14:textId="77777777" w:rsidR="00436E2B" w:rsidRPr="00224E82" w:rsidRDefault="00436E2B" w:rsidP="00D9308F">
            <w:pPr>
              <w:suppressAutoHyphens/>
              <w:autoSpaceDN w:val="0"/>
              <w:spacing w:line="360" w:lineRule="auto"/>
              <w:textAlignment w:val="baseline"/>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 3</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6A8991" w14:textId="660AAFC2" w:rsidR="00436E2B" w:rsidRPr="00E16F2F" w:rsidRDefault="00E16F2F" w:rsidP="00E16F2F">
            <w:pPr>
              <w:suppressAutoHyphens/>
              <w:autoSpaceDN w:val="0"/>
              <w:spacing w:line="360" w:lineRule="auto"/>
              <w:textAlignment w:val="baseline"/>
              <w:rPr>
                <w:rFonts w:ascii="RijksoverheidSansText" w:hAnsi="RijksoverheidSansText"/>
                <w:sz w:val="18"/>
                <w:szCs w:val="18"/>
              </w:rPr>
            </w:pPr>
            <w:r w:rsidRPr="00E16F2F">
              <w:rPr>
                <w:rFonts w:ascii="RijksoverheidSansText" w:hAnsi="RijksoverheidSansText" w:cs="Arial"/>
                <w:color w:val="000000"/>
                <w:spacing w:val="5"/>
                <w:szCs w:val="19"/>
              </w:rPr>
              <w:t>De DSP Oplossing ondersteunt IBM infosphere CDC.</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2C74DD" w14:textId="77777777" w:rsidR="00436E2B" w:rsidRPr="00224E82" w:rsidRDefault="00436E2B" w:rsidP="00D9308F">
            <w:pPr>
              <w:suppressAutoHyphens/>
              <w:autoSpaceDN w:val="0"/>
              <w:spacing w:line="360" w:lineRule="auto"/>
              <w:textAlignment w:val="baseline"/>
              <w:rPr>
                <w:rFonts w:ascii="RijksoverheidSansText" w:hAnsi="RijksoverheidSansText" w:cs="Arial"/>
                <w:spacing w:val="5"/>
                <w:sz w:val="18"/>
                <w:szCs w:val="18"/>
                <w:lang w:eastAsia="nl-NL"/>
              </w:rPr>
            </w:pPr>
          </w:p>
        </w:tc>
      </w:tr>
      <w:tr w:rsidR="00436E2B" w:rsidRPr="00710F33" w14:paraId="07D3D464"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9E439B" w14:textId="77777777" w:rsidR="00436E2B" w:rsidRPr="00224E82" w:rsidRDefault="00436E2B" w:rsidP="00D9308F">
            <w:pPr>
              <w:suppressAutoHyphens/>
              <w:autoSpaceDN w:val="0"/>
              <w:spacing w:line="360" w:lineRule="auto"/>
              <w:textAlignment w:val="baseline"/>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 4</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0CFE83" w14:textId="1EB6F51F" w:rsidR="00436E2B" w:rsidRPr="00224E82" w:rsidRDefault="00E16F2F" w:rsidP="00436E2B">
            <w:pPr>
              <w:suppressAutoHyphens/>
              <w:autoSpaceDN w:val="0"/>
              <w:spacing w:line="360" w:lineRule="auto"/>
              <w:textAlignment w:val="baseline"/>
              <w:rPr>
                <w:rFonts w:ascii="RijksoverheidSansText" w:hAnsi="RijksoverheidSansText"/>
                <w:sz w:val="18"/>
                <w:szCs w:val="18"/>
              </w:rPr>
            </w:pPr>
            <w:r w:rsidRPr="00A26A18">
              <w:rPr>
                <w:rFonts w:ascii="RijksoverheidSansText" w:hAnsi="RijksoverheidSansText" w:cs="Arial"/>
                <w:color w:val="000000"/>
                <w:spacing w:val="5"/>
                <w:szCs w:val="19"/>
              </w:rPr>
              <w:t>De in de DSP</w:t>
            </w:r>
            <w:r>
              <w:rPr>
                <w:rFonts w:ascii="RijksoverheidSansText" w:hAnsi="RijksoverheidSansText" w:cs="Arial"/>
                <w:color w:val="000000"/>
                <w:spacing w:val="5"/>
                <w:szCs w:val="19"/>
              </w:rPr>
              <w:t xml:space="preserve"> Oplossing</w:t>
            </w:r>
            <w:r w:rsidRPr="00A26A18">
              <w:rPr>
                <w:rFonts w:ascii="RijksoverheidSansText" w:hAnsi="RijksoverheidSansText" w:cs="Arial"/>
                <w:color w:val="000000"/>
                <w:spacing w:val="5"/>
                <w:szCs w:val="19"/>
              </w:rPr>
              <w:t xml:space="preserve"> opgenomen metadata van de tabellen structuur inclusief kolom</w:t>
            </w:r>
            <w:r>
              <w:rPr>
                <w:rFonts w:ascii="RijksoverheidSansText" w:hAnsi="RijksoverheidSansText" w:cs="Arial"/>
                <w:color w:val="000000"/>
                <w:spacing w:val="5"/>
                <w:szCs w:val="19"/>
              </w:rPr>
              <w:t>m</w:t>
            </w:r>
            <w:r w:rsidRPr="00A26A18">
              <w:rPr>
                <w:rFonts w:ascii="RijksoverheidSansText" w:hAnsi="RijksoverheidSansText" w:cs="Arial"/>
                <w:color w:val="000000"/>
                <w:spacing w:val="5"/>
                <w:szCs w:val="19"/>
              </w:rPr>
              <w:t>en en comment, dient beschikbaar te kunnen worden gesteld aan data governance / data management platformen.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8CCE50" w14:textId="77777777" w:rsidR="00436E2B" w:rsidRPr="00224E82" w:rsidRDefault="00436E2B" w:rsidP="00D9308F">
            <w:pPr>
              <w:suppressAutoHyphens/>
              <w:autoSpaceDN w:val="0"/>
              <w:spacing w:line="360" w:lineRule="auto"/>
              <w:textAlignment w:val="baseline"/>
              <w:rPr>
                <w:rFonts w:ascii="RijksoverheidSansText" w:hAnsi="RijksoverheidSansText" w:cs="Arial"/>
                <w:spacing w:val="5"/>
                <w:sz w:val="18"/>
                <w:szCs w:val="18"/>
                <w:lang w:eastAsia="nl-NL"/>
              </w:rPr>
            </w:pPr>
          </w:p>
        </w:tc>
      </w:tr>
      <w:tr w:rsidR="00436E2B" w:rsidRPr="00710F33" w14:paraId="12C96428"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87C795" w14:textId="77777777" w:rsidR="00436E2B" w:rsidRPr="00224E82" w:rsidRDefault="00436E2B" w:rsidP="00D9308F">
            <w:pPr>
              <w:suppressAutoHyphens/>
              <w:autoSpaceDN w:val="0"/>
              <w:spacing w:line="360" w:lineRule="auto"/>
              <w:textAlignment w:val="baseline"/>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 5</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00955E" w14:textId="556E9453" w:rsidR="00436E2B" w:rsidRPr="00224E82" w:rsidRDefault="00E16F2F" w:rsidP="00CA2885">
            <w:pPr>
              <w:suppressAutoHyphens/>
              <w:autoSpaceDN w:val="0"/>
              <w:spacing w:line="360" w:lineRule="auto"/>
              <w:textAlignment w:val="baseline"/>
              <w:rPr>
                <w:rFonts w:ascii="RijksoverheidSansText" w:hAnsi="RijksoverheidSansText"/>
                <w:sz w:val="18"/>
                <w:szCs w:val="18"/>
              </w:rPr>
            </w:pPr>
            <w:r w:rsidRPr="00A26A18">
              <w:rPr>
                <w:rFonts w:ascii="RijksoverheidSansText" w:hAnsi="RijksoverheidSansText" w:cs="Arial"/>
                <w:color w:val="000000"/>
                <w:spacing w:val="5"/>
                <w:szCs w:val="19"/>
              </w:rPr>
              <w:t xml:space="preserve">De DSP </w:t>
            </w:r>
            <w:r>
              <w:rPr>
                <w:rFonts w:ascii="RijksoverheidSansText" w:hAnsi="RijksoverheidSansText" w:cs="Arial"/>
                <w:color w:val="000000"/>
                <w:spacing w:val="5"/>
                <w:szCs w:val="19"/>
              </w:rPr>
              <w:t>O</w:t>
            </w:r>
            <w:r w:rsidRPr="00A26A18">
              <w:rPr>
                <w:rFonts w:ascii="RijksoverheidSansText" w:hAnsi="RijksoverheidSansText" w:cs="Arial"/>
                <w:color w:val="000000"/>
                <w:spacing w:val="5"/>
                <w:szCs w:val="19"/>
              </w:rPr>
              <w:t xml:space="preserve">plossing biedt </w:t>
            </w:r>
            <w:r>
              <w:rPr>
                <w:rFonts w:ascii="RijksoverheidSansText" w:hAnsi="RijksoverheidSansText" w:cs="Arial"/>
                <w:color w:val="000000"/>
                <w:spacing w:val="5"/>
                <w:szCs w:val="19"/>
              </w:rPr>
              <w:t>de mogelijkheid</w:t>
            </w:r>
            <w:r w:rsidRPr="00A26A18">
              <w:rPr>
                <w:rFonts w:ascii="RijksoverheidSansText" w:hAnsi="RijksoverheidSansText" w:cs="Arial"/>
                <w:color w:val="000000"/>
                <w:spacing w:val="5"/>
                <w:szCs w:val="19"/>
              </w:rPr>
              <w:t xml:space="preserve"> om</w:t>
            </w:r>
            <w:r>
              <w:rPr>
                <w:rFonts w:ascii="RijksoverheidSansText" w:hAnsi="RijksoverheidSansText" w:cs="Arial"/>
                <w:color w:val="000000"/>
                <w:spacing w:val="5"/>
                <w:szCs w:val="19"/>
              </w:rPr>
              <w:t xml:space="preserve"> </w:t>
            </w:r>
            <w:r w:rsidRPr="00A26A18">
              <w:rPr>
                <w:rFonts w:ascii="RijksoverheidSansText" w:hAnsi="RijksoverheidSansText" w:cs="Arial"/>
                <w:color w:val="000000"/>
                <w:spacing w:val="5"/>
                <w:szCs w:val="19"/>
              </w:rPr>
              <w:t xml:space="preserve">granulair op te schalen. Denk hierbij aan toename van Compute en/of storage capaciteit. Compute en storage </w:t>
            </w:r>
            <w:r>
              <w:rPr>
                <w:rFonts w:ascii="RijksoverheidSansText" w:hAnsi="RijksoverheidSansText" w:cs="Arial"/>
                <w:color w:val="000000"/>
                <w:spacing w:val="5"/>
                <w:szCs w:val="19"/>
              </w:rPr>
              <w:t xml:space="preserve">capaciteit </w:t>
            </w:r>
            <w:r w:rsidRPr="00A26A18">
              <w:rPr>
                <w:rFonts w:ascii="RijksoverheidSansText" w:hAnsi="RijksoverheidSansText" w:cs="Arial"/>
                <w:color w:val="000000"/>
                <w:spacing w:val="5"/>
                <w:szCs w:val="19"/>
              </w:rPr>
              <w:t>zijn onafhankelijk schaalbaar van elkaar.</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6F02C0" w14:textId="77777777" w:rsidR="00436E2B" w:rsidRPr="00224E82" w:rsidRDefault="00436E2B" w:rsidP="00D9308F">
            <w:pPr>
              <w:suppressAutoHyphens/>
              <w:autoSpaceDN w:val="0"/>
              <w:spacing w:line="360" w:lineRule="auto"/>
              <w:textAlignment w:val="baseline"/>
              <w:rPr>
                <w:rFonts w:ascii="RijksoverheidSansText" w:hAnsi="RijksoverheidSansText" w:cs="Arial"/>
                <w:spacing w:val="5"/>
                <w:sz w:val="18"/>
                <w:szCs w:val="18"/>
                <w:lang w:eastAsia="nl-NL"/>
              </w:rPr>
            </w:pPr>
          </w:p>
        </w:tc>
      </w:tr>
      <w:tr w:rsidR="002F3620" w:rsidRPr="00710F33" w14:paraId="46B8D301"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14154B" w14:textId="77777777" w:rsidR="002F3620" w:rsidRPr="00224E82" w:rsidRDefault="00B97D07" w:rsidP="00D9308F">
            <w:pPr>
              <w:suppressAutoHyphens/>
              <w:autoSpaceDN w:val="0"/>
              <w:spacing w:line="360" w:lineRule="auto"/>
              <w:textAlignment w:val="baseline"/>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lastRenderedPageBreak/>
              <w:t>GUE</w:t>
            </w:r>
            <w:r w:rsidR="00436E2B" w:rsidRPr="00224E82">
              <w:rPr>
                <w:rFonts w:ascii="RijksoverheidSansText" w:hAnsi="RijksoverheidSansText" w:cs="Arial"/>
                <w:spacing w:val="5"/>
                <w:sz w:val="18"/>
                <w:szCs w:val="18"/>
                <w:lang w:eastAsia="nl-NL"/>
              </w:rPr>
              <w:t xml:space="preserve"> 6</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81B204" w14:textId="56B567D5" w:rsidR="002F3620" w:rsidRPr="00224E82" w:rsidRDefault="006533D6" w:rsidP="00CA2885">
            <w:pPr>
              <w:suppressAutoHyphens/>
              <w:autoSpaceDN w:val="0"/>
              <w:spacing w:line="360" w:lineRule="auto"/>
              <w:textAlignment w:val="baseline"/>
              <w:rPr>
                <w:rFonts w:ascii="RijksoverheidSansText" w:hAnsi="RijksoverheidSansText" w:cs="Arial"/>
                <w:spacing w:val="5"/>
                <w:sz w:val="18"/>
                <w:szCs w:val="18"/>
                <w:lang w:eastAsia="nl-NL"/>
              </w:rPr>
            </w:pPr>
            <w:r w:rsidRPr="006533D6">
              <w:rPr>
                <w:rFonts w:ascii="RijksoverheidSansText" w:hAnsi="RijksoverheidSansText" w:cs="Arial"/>
                <w:color w:val="000000"/>
                <w:spacing w:val="5"/>
                <w:szCs w:val="19"/>
              </w:rPr>
              <w:t>De DSP Oplossing is schaalbaar op het gebied van netwerken. Dit geldt zowel voor interne als externe netwerkkoppelingen. De netwerk standaard naar buiten de DSP Oplossing is 100 GBIT Ethernet, het standaard Koppelvlak is 2x 100G over Multimode OM4 met LC connector, bij voorkeur QSFP-100G-SWDM4.</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972024" w14:textId="77777777" w:rsidR="002F3620" w:rsidRPr="00224E82" w:rsidRDefault="002F3620" w:rsidP="00D9308F">
            <w:pPr>
              <w:suppressAutoHyphens/>
              <w:autoSpaceDN w:val="0"/>
              <w:spacing w:line="360" w:lineRule="auto"/>
              <w:textAlignment w:val="baseline"/>
              <w:rPr>
                <w:rFonts w:ascii="RijksoverheidSansText" w:hAnsi="RijksoverheidSansText" w:cs="Arial"/>
                <w:spacing w:val="5"/>
                <w:sz w:val="18"/>
                <w:szCs w:val="18"/>
                <w:lang w:eastAsia="nl-NL"/>
              </w:rPr>
            </w:pPr>
          </w:p>
        </w:tc>
      </w:tr>
      <w:tr w:rsidR="002F3620" w:rsidRPr="00710F33" w14:paraId="7BED15E1"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83A39B" w14:textId="77777777" w:rsidR="002F3620" w:rsidRPr="00224E82" w:rsidRDefault="00B97D07" w:rsidP="00D9308F">
            <w:pPr>
              <w:suppressAutoHyphens/>
              <w:autoSpaceDN w:val="0"/>
              <w:spacing w:line="360" w:lineRule="auto"/>
              <w:textAlignment w:val="baseline"/>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w:t>
            </w:r>
            <w:r w:rsidR="00436E2B" w:rsidRPr="00224E82">
              <w:rPr>
                <w:rFonts w:ascii="RijksoverheidSansText" w:hAnsi="RijksoverheidSansText" w:cs="Arial"/>
                <w:spacing w:val="5"/>
                <w:sz w:val="18"/>
                <w:szCs w:val="18"/>
                <w:lang w:eastAsia="nl-NL"/>
              </w:rPr>
              <w:t xml:space="preserve"> 7</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284DC5" w14:textId="359F578E" w:rsidR="002F3620" w:rsidRPr="00224E82" w:rsidRDefault="00A84B05" w:rsidP="00AA695B">
            <w:pPr>
              <w:suppressAutoHyphens/>
              <w:autoSpaceDN w:val="0"/>
              <w:spacing w:line="360" w:lineRule="auto"/>
              <w:textAlignment w:val="baseline"/>
              <w:rPr>
                <w:rFonts w:ascii="RijksoverheidSansText" w:hAnsi="RijksoverheidSansText" w:cs="Arial"/>
                <w:spacing w:val="5"/>
                <w:sz w:val="18"/>
                <w:szCs w:val="18"/>
                <w:lang w:eastAsia="nl-NL"/>
              </w:rPr>
            </w:pPr>
            <w:r w:rsidRPr="00A056B2">
              <w:rPr>
                <w:rFonts w:ascii="RijksoverheidSansText" w:hAnsi="RijksoverheidSansText" w:cs="Arial"/>
                <w:color w:val="000000"/>
                <w:spacing w:val="5"/>
                <w:szCs w:val="19"/>
              </w:rPr>
              <w:t>De DSP Oplossing biedt de mogelijkheid tot data encryptie, zowel in transit als at rest.</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3C5DF3" w14:textId="77777777" w:rsidR="002F3620" w:rsidRPr="00224E82" w:rsidRDefault="002F3620" w:rsidP="00D9308F">
            <w:pPr>
              <w:suppressAutoHyphens/>
              <w:autoSpaceDN w:val="0"/>
              <w:spacing w:line="360" w:lineRule="auto"/>
              <w:textAlignment w:val="baseline"/>
              <w:rPr>
                <w:rFonts w:ascii="RijksoverheidSansText" w:hAnsi="RijksoverheidSansText" w:cs="Arial"/>
                <w:spacing w:val="5"/>
                <w:sz w:val="18"/>
                <w:szCs w:val="18"/>
                <w:lang w:eastAsia="nl-NL"/>
              </w:rPr>
            </w:pPr>
          </w:p>
        </w:tc>
      </w:tr>
      <w:tr w:rsidR="009F224C" w:rsidRPr="00710F33" w14:paraId="25ABEE68"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6D5A70" w14:textId="77777777" w:rsidR="009F224C" w:rsidRPr="00224E82" w:rsidRDefault="00B97D07" w:rsidP="00D9308F">
            <w:pPr>
              <w:suppressAutoHyphens/>
              <w:autoSpaceDN w:val="0"/>
              <w:spacing w:line="360" w:lineRule="auto"/>
              <w:textAlignment w:val="baseline"/>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w:t>
            </w:r>
            <w:r w:rsidR="00436E2B" w:rsidRPr="00224E82">
              <w:rPr>
                <w:rFonts w:ascii="RijksoverheidSansText" w:hAnsi="RijksoverheidSansText" w:cs="Arial"/>
                <w:spacing w:val="5"/>
                <w:sz w:val="18"/>
                <w:szCs w:val="18"/>
                <w:lang w:eastAsia="nl-NL"/>
              </w:rPr>
              <w:t xml:space="preserve"> 8</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3364B5" w14:textId="04711C03" w:rsidR="009F224C" w:rsidRPr="00224E82" w:rsidRDefault="00A110B2" w:rsidP="00EE0A82">
            <w:pPr>
              <w:suppressAutoHyphens/>
              <w:autoSpaceDN w:val="0"/>
              <w:spacing w:line="360" w:lineRule="auto"/>
              <w:textAlignment w:val="baseline"/>
              <w:rPr>
                <w:rFonts w:ascii="RijksoverheidSansText" w:hAnsi="RijksoverheidSansText"/>
                <w:sz w:val="18"/>
                <w:szCs w:val="18"/>
              </w:rPr>
            </w:pPr>
            <w:r w:rsidRPr="007776ED">
              <w:rPr>
                <w:rFonts w:ascii="RijksoverheidSansText" w:hAnsi="RijksoverheidSansText" w:cs="Arial"/>
                <w:color w:val="000000"/>
                <w:spacing w:val="5"/>
                <w:szCs w:val="19"/>
              </w:rPr>
              <w:t>De DSP Oplossing dient Gegevens parallel te kunnen laden.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AB74C8" w14:textId="77777777" w:rsidR="009F224C" w:rsidRPr="00224E82" w:rsidRDefault="009F224C" w:rsidP="00D9308F">
            <w:pPr>
              <w:suppressAutoHyphens/>
              <w:autoSpaceDN w:val="0"/>
              <w:spacing w:line="360" w:lineRule="auto"/>
              <w:textAlignment w:val="baseline"/>
              <w:rPr>
                <w:rFonts w:ascii="RijksoverheidSansText" w:hAnsi="RijksoverheidSansText" w:cs="Arial"/>
                <w:spacing w:val="5"/>
                <w:sz w:val="18"/>
                <w:szCs w:val="18"/>
                <w:lang w:eastAsia="nl-NL"/>
              </w:rPr>
            </w:pPr>
          </w:p>
        </w:tc>
      </w:tr>
      <w:tr w:rsidR="002F3620" w:rsidRPr="00710F33" w14:paraId="3D6AC988"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E5C5C6" w14:textId="77777777" w:rsidR="002F3620" w:rsidRPr="00224E82" w:rsidRDefault="00B97D07" w:rsidP="00D9308F">
            <w:pPr>
              <w:suppressAutoHyphens/>
              <w:autoSpaceDN w:val="0"/>
              <w:spacing w:line="360" w:lineRule="auto"/>
              <w:textAlignment w:val="baseline"/>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w:t>
            </w:r>
            <w:r w:rsidR="00436E2B" w:rsidRPr="00224E82">
              <w:rPr>
                <w:rFonts w:ascii="RijksoverheidSansText" w:hAnsi="RijksoverheidSansText" w:cs="Arial"/>
                <w:spacing w:val="5"/>
                <w:sz w:val="18"/>
                <w:szCs w:val="18"/>
                <w:lang w:eastAsia="nl-NL"/>
              </w:rPr>
              <w:t xml:space="preserve"> 9</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E12D66" w14:textId="3151A8DB" w:rsidR="002F3620" w:rsidRPr="00A110B2" w:rsidRDefault="00A110B2" w:rsidP="00A110B2">
            <w:pPr>
              <w:suppressAutoHyphens/>
              <w:autoSpaceDN w:val="0"/>
              <w:spacing w:line="360" w:lineRule="auto"/>
              <w:textAlignment w:val="baseline"/>
              <w:rPr>
                <w:rFonts w:ascii="RijksoverheidSansText" w:hAnsi="RijksoverheidSansText" w:cs="Arial"/>
                <w:spacing w:val="5"/>
                <w:sz w:val="18"/>
                <w:szCs w:val="18"/>
                <w:lang w:eastAsia="nl-NL"/>
              </w:rPr>
            </w:pPr>
            <w:r w:rsidRPr="00A110B2">
              <w:rPr>
                <w:rFonts w:ascii="RijksoverheidSansText" w:hAnsi="RijksoverheidSansText" w:cs="Arial"/>
                <w:color w:val="000000"/>
                <w:spacing w:val="5"/>
                <w:szCs w:val="19"/>
              </w:rPr>
              <w:t>De SQL engine van de DSP Oplossing dient suggesties te kunnen doen om de query te herschrijven zodat er een beter resultaat kan worden bepaald.</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976E2F" w14:textId="77777777" w:rsidR="002F3620" w:rsidRPr="00224E82" w:rsidRDefault="002F3620" w:rsidP="00D9308F">
            <w:pPr>
              <w:suppressAutoHyphens/>
              <w:autoSpaceDN w:val="0"/>
              <w:spacing w:line="360" w:lineRule="auto"/>
              <w:textAlignment w:val="baseline"/>
              <w:rPr>
                <w:rFonts w:ascii="RijksoverheidSansText" w:hAnsi="RijksoverheidSansText" w:cs="Arial"/>
                <w:spacing w:val="5"/>
                <w:sz w:val="18"/>
                <w:szCs w:val="18"/>
                <w:lang w:eastAsia="nl-NL"/>
              </w:rPr>
            </w:pPr>
          </w:p>
        </w:tc>
      </w:tr>
      <w:tr w:rsidR="002F3620" w:rsidRPr="00710F33" w14:paraId="7294FA8B"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C232AF" w14:textId="77777777" w:rsidR="002F3620" w:rsidRPr="00224E82" w:rsidRDefault="00B97D07" w:rsidP="00D9308F">
            <w:pPr>
              <w:suppressAutoHyphens/>
              <w:autoSpaceDN w:val="0"/>
              <w:spacing w:line="360" w:lineRule="auto"/>
              <w:textAlignment w:val="baseline"/>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w:t>
            </w:r>
            <w:r w:rsidR="00D533BC" w:rsidRPr="00224E82">
              <w:rPr>
                <w:rFonts w:ascii="RijksoverheidSansText" w:hAnsi="RijksoverheidSansText" w:cs="Arial"/>
                <w:spacing w:val="5"/>
                <w:sz w:val="18"/>
                <w:szCs w:val="18"/>
                <w:lang w:eastAsia="nl-NL"/>
              </w:rPr>
              <w:t xml:space="preserve"> 10</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DC68FF" w14:textId="5F016C5B" w:rsidR="002F3620" w:rsidRPr="00224E82" w:rsidRDefault="002C6519" w:rsidP="003540C4">
            <w:pPr>
              <w:suppressAutoHyphens/>
              <w:autoSpaceDN w:val="0"/>
              <w:spacing w:line="360" w:lineRule="auto"/>
              <w:textAlignment w:val="baseline"/>
              <w:rPr>
                <w:rFonts w:ascii="RijksoverheidSansText" w:hAnsi="RijksoverheidSansText"/>
                <w:sz w:val="18"/>
                <w:szCs w:val="18"/>
              </w:rPr>
            </w:pPr>
            <w:r w:rsidRPr="007D174C">
              <w:rPr>
                <w:rFonts w:ascii="RijksoverheidSansText" w:hAnsi="RijksoverheidSansText" w:cs="Arial"/>
                <w:color w:val="000000"/>
                <w:spacing w:val="5"/>
                <w:szCs w:val="19"/>
              </w:rPr>
              <w:t>De DSP Oplossing voorziet in wachtrijen voor de queries met directe- en transparante metrieken, ten minste verwachte start tijd, doorlooptijd, etc.</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B4AE72" w14:textId="77777777" w:rsidR="002F3620" w:rsidRPr="00224E82" w:rsidRDefault="002F3620" w:rsidP="00D9308F">
            <w:pPr>
              <w:suppressAutoHyphens/>
              <w:autoSpaceDN w:val="0"/>
              <w:spacing w:line="360" w:lineRule="auto"/>
              <w:textAlignment w:val="baseline"/>
              <w:rPr>
                <w:rFonts w:ascii="RijksoverheidSansText" w:hAnsi="RijksoverheidSansText" w:cs="Arial"/>
                <w:spacing w:val="5"/>
                <w:sz w:val="18"/>
                <w:szCs w:val="18"/>
                <w:lang w:eastAsia="nl-NL"/>
              </w:rPr>
            </w:pPr>
          </w:p>
        </w:tc>
      </w:tr>
      <w:tr w:rsidR="002F3620" w:rsidRPr="00710F33" w14:paraId="4C955796"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5C8A00" w14:textId="77777777" w:rsidR="002F3620" w:rsidRPr="00224E82" w:rsidRDefault="009574CE" w:rsidP="00D9308F">
            <w:pPr>
              <w:suppressAutoHyphens/>
              <w:autoSpaceDN w:val="0"/>
              <w:spacing w:line="360" w:lineRule="auto"/>
              <w:textAlignment w:val="baseline"/>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w:t>
            </w:r>
            <w:r w:rsidR="00D533BC" w:rsidRPr="00224E82">
              <w:rPr>
                <w:rFonts w:ascii="RijksoverheidSansText" w:hAnsi="RijksoverheidSansText" w:cs="Arial"/>
                <w:spacing w:val="5"/>
                <w:sz w:val="18"/>
                <w:szCs w:val="18"/>
                <w:lang w:eastAsia="nl-NL"/>
              </w:rPr>
              <w:t xml:space="preserve"> 11</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27043A" w14:textId="1E40724A" w:rsidR="002F3620" w:rsidRPr="00224E82" w:rsidRDefault="002C6519" w:rsidP="00E50AE9">
            <w:pPr>
              <w:suppressAutoHyphens/>
              <w:autoSpaceDN w:val="0"/>
              <w:spacing w:line="360" w:lineRule="auto"/>
              <w:textAlignment w:val="baseline"/>
              <w:rPr>
                <w:rFonts w:ascii="RijksoverheidSansText" w:hAnsi="RijksoverheidSansText" w:cs="Arial"/>
                <w:spacing w:val="5"/>
                <w:sz w:val="18"/>
                <w:szCs w:val="18"/>
                <w:lang w:eastAsia="nl-NL"/>
              </w:rPr>
            </w:pPr>
            <w:r w:rsidRPr="00C94F51">
              <w:rPr>
                <w:rFonts w:ascii="RijksoverheidSansText" w:hAnsi="RijksoverheidSansText" w:cs="Arial"/>
                <w:color w:val="000000"/>
                <w:spacing w:val="5"/>
                <w:szCs w:val="19"/>
              </w:rPr>
              <w:t xml:space="preserve">De DSP Oplossing bevat Back-up &amp; Recovery functionaliteit voor het </w:t>
            </w:r>
            <w:r>
              <w:rPr>
                <w:rFonts w:ascii="RijksoverheidSansText" w:hAnsi="RijksoverheidSansText" w:cs="Arial"/>
                <w:color w:val="000000"/>
                <w:spacing w:val="5"/>
                <w:szCs w:val="19"/>
              </w:rPr>
              <w:t xml:space="preserve">in Bijlage VI ‘Prijzenformulier’ </w:t>
            </w:r>
            <w:r w:rsidRPr="00C94F51">
              <w:rPr>
                <w:rFonts w:ascii="RijksoverheidSansText" w:hAnsi="RijksoverheidSansText" w:cs="Arial"/>
                <w:color w:val="000000"/>
                <w:spacing w:val="5"/>
                <w:szCs w:val="19"/>
              </w:rPr>
              <w:t>geschetste groeiscenario</w:t>
            </w:r>
            <w:r>
              <w:rPr>
                <w:rFonts w:ascii="RijksoverheidSansText" w:hAnsi="RijksoverheidSansText" w:cs="Arial"/>
                <w:color w:val="000000"/>
                <w:spacing w:val="5"/>
                <w:szCs w:val="19"/>
              </w:rPr>
              <w:t xml:space="preserve"> (dimensionering)</w:t>
            </w:r>
            <w:r w:rsidRPr="00C94F51">
              <w:rPr>
                <w:rFonts w:ascii="RijksoverheidSansText" w:hAnsi="RijksoverheidSansText" w:cs="Arial"/>
                <w:color w:val="000000"/>
                <w:spacing w:val="5"/>
                <w:szCs w:val="19"/>
              </w:rPr>
              <w:t>.</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DA2A4C" w14:textId="77777777" w:rsidR="002F3620" w:rsidRPr="00224E82" w:rsidRDefault="002F3620" w:rsidP="00D9308F">
            <w:pPr>
              <w:suppressAutoHyphens/>
              <w:autoSpaceDN w:val="0"/>
              <w:spacing w:line="360" w:lineRule="auto"/>
              <w:textAlignment w:val="baseline"/>
              <w:rPr>
                <w:rFonts w:ascii="RijksoverheidSansText" w:hAnsi="RijksoverheidSansText" w:cs="Arial"/>
                <w:spacing w:val="5"/>
                <w:sz w:val="18"/>
                <w:szCs w:val="18"/>
                <w:lang w:eastAsia="nl-NL"/>
              </w:rPr>
            </w:pPr>
          </w:p>
        </w:tc>
      </w:tr>
      <w:tr w:rsidR="002F3620" w:rsidRPr="00710F33" w14:paraId="5E5E598D"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4DF541" w14:textId="77777777" w:rsidR="002F3620" w:rsidRPr="00224E82" w:rsidRDefault="009574CE" w:rsidP="00D9308F">
            <w:pPr>
              <w:suppressAutoHyphens/>
              <w:autoSpaceDN w:val="0"/>
              <w:spacing w:line="360" w:lineRule="auto"/>
              <w:textAlignment w:val="baseline"/>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w:t>
            </w:r>
            <w:r w:rsidR="00D533BC" w:rsidRPr="00224E82">
              <w:rPr>
                <w:rFonts w:ascii="RijksoverheidSansText" w:hAnsi="RijksoverheidSansText" w:cs="Arial"/>
                <w:spacing w:val="5"/>
                <w:sz w:val="18"/>
                <w:szCs w:val="18"/>
                <w:lang w:eastAsia="nl-NL"/>
              </w:rPr>
              <w:t xml:space="preserve"> 12</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C682CD" w14:textId="75B98FFB" w:rsidR="002F3620" w:rsidRPr="00224E82" w:rsidRDefault="002C6519" w:rsidP="00D9308F">
            <w:pPr>
              <w:suppressAutoHyphens/>
              <w:autoSpaceDN w:val="0"/>
              <w:spacing w:line="360" w:lineRule="auto"/>
              <w:textAlignment w:val="baseline"/>
              <w:rPr>
                <w:rFonts w:ascii="RijksoverheidSansText" w:hAnsi="RijksoverheidSansText" w:cs="Arial"/>
                <w:spacing w:val="5"/>
                <w:sz w:val="18"/>
                <w:szCs w:val="18"/>
                <w:lang w:eastAsia="nl-NL"/>
              </w:rPr>
            </w:pPr>
            <w:r w:rsidRPr="0009062A">
              <w:rPr>
                <w:rFonts w:ascii="RijksoverheidSansText" w:hAnsi="RijksoverheidSansText" w:cs="Arial"/>
                <w:color w:val="000000"/>
                <w:spacing w:val="5"/>
                <w:szCs w:val="19"/>
              </w:rPr>
              <w:t>De Back-up &amp; Recovery functionaliteit van de DSP Oplossing biedt bescherming tegen logische fouten en beheerdersfouten.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94B130" w14:textId="77777777" w:rsidR="002F3620" w:rsidRPr="00224E82" w:rsidRDefault="002F3620" w:rsidP="00D9308F">
            <w:pPr>
              <w:suppressAutoHyphens/>
              <w:autoSpaceDN w:val="0"/>
              <w:spacing w:line="360" w:lineRule="auto"/>
              <w:textAlignment w:val="baseline"/>
              <w:rPr>
                <w:rFonts w:ascii="RijksoverheidSansText" w:hAnsi="RijksoverheidSansText" w:cs="Arial"/>
                <w:spacing w:val="5"/>
                <w:sz w:val="18"/>
                <w:szCs w:val="18"/>
                <w:lang w:eastAsia="nl-NL"/>
              </w:rPr>
            </w:pPr>
          </w:p>
        </w:tc>
      </w:tr>
      <w:tr w:rsidR="002F3620" w:rsidRPr="00710F33" w14:paraId="5A716D2F"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9E6244" w14:textId="77777777" w:rsidR="002F3620" w:rsidRPr="00224E82" w:rsidRDefault="009574CE" w:rsidP="00D9308F">
            <w:pPr>
              <w:suppressAutoHyphens/>
              <w:autoSpaceDN w:val="0"/>
              <w:spacing w:line="360" w:lineRule="auto"/>
              <w:textAlignment w:val="baseline"/>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w:t>
            </w:r>
            <w:r w:rsidR="00755737" w:rsidRPr="00224E82">
              <w:rPr>
                <w:rFonts w:ascii="RijksoverheidSansText" w:hAnsi="RijksoverheidSansText" w:cs="Arial"/>
                <w:spacing w:val="5"/>
                <w:sz w:val="18"/>
                <w:szCs w:val="18"/>
                <w:lang w:eastAsia="nl-NL"/>
              </w:rPr>
              <w:t xml:space="preserve"> 13</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2CC80F" w14:textId="448FB868" w:rsidR="002F3620" w:rsidRPr="00224E82" w:rsidRDefault="002C6519" w:rsidP="00E50AE9">
            <w:pPr>
              <w:suppressAutoHyphens/>
              <w:autoSpaceDN w:val="0"/>
              <w:spacing w:line="360" w:lineRule="auto"/>
              <w:textAlignment w:val="baseline"/>
              <w:rPr>
                <w:rFonts w:ascii="RijksoverheidSansText" w:hAnsi="RijksoverheidSansText" w:cs="Arial"/>
                <w:spacing w:val="5"/>
                <w:sz w:val="18"/>
                <w:szCs w:val="18"/>
                <w:lang w:eastAsia="nl-NL"/>
              </w:rPr>
            </w:pPr>
            <w:r w:rsidRPr="00C94F51">
              <w:rPr>
                <w:rFonts w:ascii="RijksoverheidSansText" w:hAnsi="RijksoverheidSansText" w:cs="Arial"/>
                <w:color w:val="000000"/>
                <w:spacing w:val="5"/>
                <w:szCs w:val="19"/>
              </w:rPr>
              <w:t>De Back-up &amp; Recovery functionaliteit van de DSP Oplossing is geschikt voor alle geleverde opslag/database/datastructuren van de DSP Oplossing</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03BCDD" w14:textId="77777777" w:rsidR="002F3620" w:rsidRPr="00224E82" w:rsidRDefault="002F3620" w:rsidP="00D9308F">
            <w:pPr>
              <w:suppressAutoHyphens/>
              <w:autoSpaceDN w:val="0"/>
              <w:spacing w:line="360" w:lineRule="auto"/>
              <w:textAlignment w:val="baseline"/>
              <w:rPr>
                <w:rFonts w:ascii="RijksoverheidSansText" w:hAnsi="RijksoverheidSansText" w:cs="Arial"/>
                <w:spacing w:val="5"/>
                <w:sz w:val="18"/>
                <w:szCs w:val="18"/>
                <w:lang w:eastAsia="nl-NL"/>
              </w:rPr>
            </w:pPr>
          </w:p>
        </w:tc>
      </w:tr>
      <w:tr w:rsidR="002F3620" w:rsidRPr="00710F33" w14:paraId="50CF234F"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768A80" w14:textId="77777777" w:rsidR="002F3620" w:rsidRPr="00224E82" w:rsidRDefault="009574CE" w:rsidP="00D9308F">
            <w:pPr>
              <w:suppressAutoHyphens/>
              <w:autoSpaceDN w:val="0"/>
              <w:spacing w:line="360" w:lineRule="auto"/>
              <w:textAlignment w:val="baseline"/>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w:t>
            </w:r>
            <w:r w:rsidR="00755737" w:rsidRPr="00224E82">
              <w:rPr>
                <w:rFonts w:ascii="RijksoverheidSansText" w:hAnsi="RijksoverheidSansText" w:cs="Arial"/>
                <w:spacing w:val="5"/>
                <w:sz w:val="18"/>
                <w:szCs w:val="18"/>
                <w:lang w:eastAsia="nl-NL"/>
              </w:rPr>
              <w:t xml:space="preserve"> 14</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AC35F3" w14:textId="078BBF59" w:rsidR="002F3620" w:rsidRPr="00224E82" w:rsidRDefault="006208DB" w:rsidP="00E50AE9">
            <w:pPr>
              <w:suppressAutoHyphens/>
              <w:autoSpaceDN w:val="0"/>
              <w:spacing w:line="360" w:lineRule="auto"/>
              <w:textAlignment w:val="baseline"/>
              <w:rPr>
                <w:rFonts w:ascii="RijksoverheidSansText" w:hAnsi="RijksoverheidSansText" w:cs="Arial"/>
                <w:spacing w:val="5"/>
                <w:sz w:val="18"/>
                <w:szCs w:val="18"/>
                <w:lang w:eastAsia="nl-NL"/>
              </w:rPr>
            </w:pPr>
            <w:r w:rsidRPr="00C94F51">
              <w:rPr>
                <w:rFonts w:ascii="RijksoverheidSansText" w:hAnsi="RijksoverheidSansText" w:cs="Arial"/>
                <w:color w:val="000000"/>
                <w:spacing w:val="5"/>
                <w:szCs w:val="19"/>
              </w:rPr>
              <w:t>De Back-up &amp; Recovery functionaliteit van de DSP Oplossing is in staat tot een bucket / folder recovery.</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9EA93B" w14:textId="77777777" w:rsidR="002F3620" w:rsidRPr="00224E82" w:rsidRDefault="002F3620" w:rsidP="00D9308F">
            <w:pPr>
              <w:suppressAutoHyphens/>
              <w:autoSpaceDN w:val="0"/>
              <w:spacing w:line="360" w:lineRule="auto"/>
              <w:textAlignment w:val="baseline"/>
              <w:rPr>
                <w:rFonts w:ascii="RijksoverheidSansText" w:hAnsi="RijksoverheidSansText" w:cs="Arial"/>
                <w:spacing w:val="5"/>
                <w:sz w:val="18"/>
                <w:szCs w:val="18"/>
                <w:lang w:eastAsia="nl-NL"/>
              </w:rPr>
            </w:pPr>
          </w:p>
        </w:tc>
      </w:tr>
      <w:tr w:rsidR="002F3620" w:rsidRPr="00710F33" w14:paraId="686E0A0D"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8A769A" w14:textId="77777777" w:rsidR="002F3620" w:rsidRPr="00224E82" w:rsidRDefault="009574CE" w:rsidP="00D9308F">
            <w:pPr>
              <w:suppressAutoHyphens/>
              <w:autoSpaceDN w:val="0"/>
              <w:spacing w:line="360" w:lineRule="auto"/>
              <w:textAlignment w:val="baseline"/>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w:t>
            </w:r>
            <w:r w:rsidR="00231E1A" w:rsidRPr="00224E82">
              <w:rPr>
                <w:rFonts w:ascii="RijksoverheidSansText" w:hAnsi="RijksoverheidSansText" w:cs="Arial"/>
                <w:spacing w:val="5"/>
                <w:sz w:val="18"/>
                <w:szCs w:val="18"/>
                <w:lang w:eastAsia="nl-NL"/>
              </w:rPr>
              <w:t xml:space="preserve"> 15</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F4B0D0" w14:textId="79929D80" w:rsidR="002F3620" w:rsidRPr="00224E82" w:rsidRDefault="006208DB" w:rsidP="006A42A8">
            <w:pPr>
              <w:suppressAutoHyphens/>
              <w:autoSpaceDN w:val="0"/>
              <w:spacing w:line="360" w:lineRule="auto"/>
              <w:textAlignment w:val="baseline"/>
              <w:rPr>
                <w:rFonts w:ascii="RijksoverheidSansText" w:hAnsi="RijksoverheidSansText" w:cs="Arial"/>
                <w:spacing w:val="5"/>
                <w:sz w:val="18"/>
                <w:szCs w:val="18"/>
                <w:lang w:eastAsia="nl-NL"/>
              </w:rPr>
            </w:pPr>
            <w:r w:rsidRPr="00C94F51">
              <w:rPr>
                <w:rFonts w:ascii="RijksoverheidSansText" w:hAnsi="RijksoverheidSansText" w:cs="Arial"/>
                <w:color w:val="000000"/>
                <w:spacing w:val="5"/>
                <w:szCs w:val="19"/>
              </w:rPr>
              <w:t xml:space="preserve">De Back-up &amp; Recovery functionaliteit van de DSP Oplossing legt geen exclusieve locks op die groter zijn dan de recovery die plaats moet vinden. Daarmee </w:t>
            </w:r>
            <w:r>
              <w:rPr>
                <w:rFonts w:ascii="RijksoverheidSansText" w:hAnsi="RijksoverheidSansText" w:cs="Arial"/>
                <w:color w:val="000000"/>
                <w:spacing w:val="5"/>
                <w:szCs w:val="19"/>
              </w:rPr>
              <w:t>wordt bedoeld</w:t>
            </w:r>
            <w:r w:rsidRPr="00C94F51">
              <w:rPr>
                <w:rFonts w:ascii="RijksoverheidSansText" w:hAnsi="RijksoverheidSansText" w:cs="Arial"/>
                <w:color w:val="000000"/>
                <w:spacing w:val="5"/>
                <w:szCs w:val="19"/>
              </w:rPr>
              <w:t xml:space="preserve"> dat er geen database lock is op het terug plaatsen van een single tabel.</w:t>
            </w:r>
            <w:r>
              <w:rPr>
                <w:rFonts w:ascii="RijksoverheidSansText" w:hAnsi="RijksoverheidSansText" w:cs="Arial"/>
                <w:color w:val="000000"/>
                <w:spacing w:val="5"/>
                <w:szCs w:val="19"/>
              </w:rPr>
              <w:t xml:space="preserve"> </w:t>
            </w:r>
            <w:r w:rsidRPr="00C94F51">
              <w:rPr>
                <w:rFonts w:ascii="RijksoverheidSansText" w:hAnsi="RijksoverheidSansText" w:cs="Arial"/>
                <w:color w:val="000000"/>
                <w:spacing w:val="5"/>
                <w:szCs w:val="19"/>
              </w:rPr>
              <w:t>En ook geen lock op de gehele instance als één database wordt terug geplaatst.</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2FDE40" w14:textId="77777777" w:rsidR="002F3620" w:rsidRPr="00224E82" w:rsidRDefault="002F3620" w:rsidP="00D9308F">
            <w:pPr>
              <w:suppressAutoHyphens/>
              <w:autoSpaceDN w:val="0"/>
              <w:spacing w:line="360" w:lineRule="auto"/>
              <w:textAlignment w:val="baseline"/>
              <w:rPr>
                <w:rFonts w:ascii="RijksoverheidSansText" w:hAnsi="RijksoverheidSansText" w:cs="Arial"/>
                <w:spacing w:val="5"/>
                <w:sz w:val="18"/>
                <w:szCs w:val="18"/>
                <w:lang w:eastAsia="nl-NL"/>
              </w:rPr>
            </w:pPr>
          </w:p>
        </w:tc>
      </w:tr>
      <w:tr w:rsidR="003938EE" w:rsidRPr="00710F33" w14:paraId="428D0745"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847587" w14:textId="77777777" w:rsidR="003938EE" w:rsidRPr="00224E82" w:rsidRDefault="009574CE" w:rsidP="00D9308F">
            <w:pPr>
              <w:suppressAutoHyphens/>
              <w:autoSpaceDN w:val="0"/>
              <w:spacing w:line="360" w:lineRule="auto"/>
              <w:textAlignment w:val="baseline"/>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w:t>
            </w:r>
            <w:r w:rsidR="00231E1A" w:rsidRPr="00224E82">
              <w:rPr>
                <w:rFonts w:ascii="RijksoverheidSansText" w:hAnsi="RijksoverheidSansText" w:cs="Arial"/>
                <w:spacing w:val="5"/>
                <w:sz w:val="18"/>
                <w:szCs w:val="18"/>
                <w:lang w:eastAsia="nl-NL"/>
              </w:rPr>
              <w:t xml:space="preserve"> 16</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9DAFF5" w14:textId="540A17E4" w:rsidR="003938EE" w:rsidRPr="00224E82" w:rsidRDefault="006208DB" w:rsidP="006A42A8">
            <w:pPr>
              <w:suppressAutoHyphens/>
              <w:autoSpaceDN w:val="0"/>
              <w:spacing w:line="360" w:lineRule="auto"/>
              <w:textAlignment w:val="baseline"/>
              <w:rPr>
                <w:rFonts w:ascii="RijksoverheidSansText" w:hAnsi="RijksoverheidSansText"/>
                <w:sz w:val="18"/>
                <w:szCs w:val="18"/>
              </w:rPr>
            </w:pPr>
            <w:r w:rsidRPr="00A6655E">
              <w:rPr>
                <w:rFonts w:ascii="RijksoverheidSansText" w:hAnsi="RijksoverheidSansText" w:cs="Arial"/>
                <w:color w:val="000000"/>
                <w:spacing w:val="5"/>
                <w:szCs w:val="19"/>
              </w:rPr>
              <w:t>De Back-up &amp; Recovery functionaliteit van de DSP Oplossing is in staat om Gegevens te bewaren tot m</w:t>
            </w:r>
            <w:r>
              <w:rPr>
                <w:rFonts w:ascii="RijksoverheidSansText" w:hAnsi="RijksoverheidSansText" w:cs="Arial"/>
                <w:color w:val="000000"/>
                <w:spacing w:val="5"/>
                <w:szCs w:val="19"/>
              </w:rPr>
              <w:t>inimaal</w:t>
            </w:r>
            <w:r w:rsidRPr="00A6655E">
              <w:rPr>
                <w:rFonts w:ascii="RijksoverheidSansText" w:hAnsi="RijksoverheidSansText" w:cs="Arial"/>
                <w:color w:val="000000"/>
                <w:spacing w:val="5"/>
                <w:szCs w:val="19"/>
              </w:rPr>
              <w:t xml:space="preserve"> 3 maanden terug</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7423C5" w14:textId="77777777" w:rsidR="003938EE" w:rsidRPr="00224E82" w:rsidRDefault="003938EE" w:rsidP="00D9308F">
            <w:pPr>
              <w:suppressAutoHyphens/>
              <w:autoSpaceDN w:val="0"/>
              <w:spacing w:line="360" w:lineRule="auto"/>
              <w:textAlignment w:val="baseline"/>
              <w:rPr>
                <w:rFonts w:ascii="RijksoverheidSansText" w:hAnsi="RijksoverheidSansText" w:cs="Arial"/>
                <w:spacing w:val="5"/>
                <w:sz w:val="18"/>
                <w:szCs w:val="18"/>
                <w:lang w:eastAsia="nl-NL"/>
              </w:rPr>
            </w:pPr>
          </w:p>
        </w:tc>
      </w:tr>
      <w:tr w:rsidR="003938EE" w:rsidRPr="00710F33" w14:paraId="56B37A21"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5CBF94" w14:textId="77777777" w:rsidR="003938EE" w:rsidRPr="00224E82" w:rsidRDefault="009574CE" w:rsidP="00D9308F">
            <w:pPr>
              <w:suppressAutoHyphens/>
              <w:autoSpaceDN w:val="0"/>
              <w:spacing w:line="360" w:lineRule="auto"/>
              <w:textAlignment w:val="baseline"/>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w:t>
            </w:r>
            <w:r w:rsidR="00231E1A" w:rsidRPr="00224E82">
              <w:rPr>
                <w:rFonts w:ascii="RijksoverheidSansText" w:hAnsi="RijksoverheidSansText" w:cs="Arial"/>
                <w:spacing w:val="5"/>
                <w:sz w:val="18"/>
                <w:szCs w:val="18"/>
                <w:lang w:eastAsia="nl-NL"/>
              </w:rPr>
              <w:t xml:space="preserve"> 17</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76344B" w14:textId="78F2790A" w:rsidR="003938EE" w:rsidRPr="006208DB" w:rsidRDefault="006208DB" w:rsidP="006208DB">
            <w:pPr>
              <w:suppressAutoHyphens/>
              <w:autoSpaceDN w:val="0"/>
              <w:spacing w:line="360" w:lineRule="auto"/>
              <w:textAlignment w:val="baseline"/>
              <w:rPr>
                <w:rFonts w:ascii="RijksoverheidSansText" w:hAnsi="RijksoverheidSansText"/>
                <w:sz w:val="18"/>
                <w:szCs w:val="18"/>
              </w:rPr>
            </w:pPr>
            <w:r w:rsidRPr="006208DB">
              <w:rPr>
                <w:rFonts w:ascii="RijksoverheidSansText" w:hAnsi="RijksoverheidSansText" w:cs="Arial"/>
                <w:color w:val="000000"/>
                <w:spacing w:val="5"/>
                <w:szCs w:val="19"/>
              </w:rPr>
              <w:t>De DSP Oplossing dient, in het geval van een logische fout, minimaal 100TB per uur aan gecomprimeerde Data te kunnen herstellen vanuit een back-up.</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C0CE34" w14:textId="77777777" w:rsidR="003938EE" w:rsidRPr="00224E82" w:rsidRDefault="003938EE" w:rsidP="00D9308F">
            <w:pPr>
              <w:suppressAutoHyphens/>
              <w:autoSpaceDN w:val="0"/>
              <w:spacing w:line="360" w:lineRule="auto"/>
              <w:textAlignment w:val="baseline"/>
              <w:rPr>
                <w:rFonts w:ascii="RijksoverheidSansText" w:hAnsi="RijksoverheidSansText" w:cs="Arial"/>
                <w:spacing w:val="5"/>
                <w:sz w:val="18"/>
                <w:szCs w:val="18"/>
                <w:lang w:eastAsia="nl-NL"/>
              </w:rPr>
            </w:pPr>
          </w:p>
        </w:tc>
      </w:tr>
      <w:tr w:rsidR="009574CE" w:rsidRPr="00710F33" w14:paraId="2716036A"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612AA4" w14:textId="77777777" w:rsidR="009574CE" w:rsidRPr="00224E82" w:rsidRDefault="009574CE" w:rsidP="009574CE">
            <w:pPr>
              <w:rPr>
                <w:sz w:val="18"/>
                <w:szCs w:val="18"/>
              </w:rPr>
            </w:pPr>
            <w:r w:rsidRPr="00224E82">
              <w:rPr>
                <w:rFonts w:ascii="RijksoverheidSansText" w:hAnsi="RijksoverheidSansText" w:cs="Arial"/>
                <w:spacing w:val="5"/>
                <w:sz w:val="18"/>
                <w:szCs w:val="18"/>
                <w:lang w:eastAsia="nl-NL"/>
              </w:rPr>
              <w:t>GUE 18</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ADA993" w14:textId="72C67BC7" w:rsidR="009574CE" w:rsidRPr="006208DB" w:rsidRDefault="006208DB" w:rsidP="006208DB">
            <w:pPr>
              <w:suppressAutoHyphens/>
              <w:autoSpaceDN w:val="0"/>
              <w:spacing w:line="360" w:lineRule="auto"/>
              <w:textAlignment w:val="baseline"/>
              <w:rPr>
                <w:rFonts w:ascii="RijksoverheidSansText" w:hAnsi="RijksoverheidSansText"/>
                <w:sz w:val="18"/>
                <w:szCs w:val="18"/>
              </w:rPr>
            </w:pPr>
            <w:r w:rsidRPr="006208DB">
              <w:rPr>
                <w:rFonts w:ascii="RijksoverheidSansText" w:hAnsi="RijksoverheidSansText" w:cs="Arial"/>
                <w:color w:val="000000"/>
                <w:spacing w:val="5"/>
                <w:szCs w:val="19"/>
              </w:rPr>
              <w:t>De DSP Oplossing biedt mogelijkheden om te rapporteren over de Beschikbaarheid, Performance, capaciteit en beveiligingsinstellingen van de DSP Oplossing over alle verschillende niveau's heen, dus van systeem niveau tot en met individueel query niveau.</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4F37A2" w14:textId="77777777" w:rsidR="009574CE" w:rsidRPr="00224E82" w:rsidRDefault="009574CE"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9574CE" w:rsidRPr="00710F33" w14:paraId="71948DA5"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8DD0E1" w14:textId="77777777" w:rsidR="009574CE" w:rsidRPr="00224E82" w:rsidRDefault="009574CE" w:rsidP="009574CE">
            <w:pPr>
              <w:rPr>
                <w:sz w:val="18"/>
                <w:szCs w:val="18"/>
              </w:rPr>
            </w:pPr>
            <w:r w:rsidRPr="00224E82">
              <w:rPr>
                <w:rFonts w:ascii="RijksoverheidSansText" w:hAnsi="RijksoverheidSansText" w:cs="Arial"/>
                <w:spacing w:val="5"/>
                <w:sz w:val="18"/>
                <w:szCs w:val="18"/>
                <w:lang w:eastAsia="nl-NL"/>
              </w:rPr>
              <w:t>GUE 19</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92F345" w14:textId="1938C5C9" w:rsidR="009574CE" w:rsidRPr="00224E82" w:rsidRDefault="006208DB" w:rsidP="00EA76AB">
            <w:pPr>
              <w:suppressAutoHyphens/>
              <w:autoSpaceDN w:val="0"/>
              <w:spacing w:line="360" w:lineRule="auto"/>
              <w:textAlignment w:val="baseline"/>
              <w:rPr>
                <w:rFonts w:ascii="RijksoverheidSansText" w:hAnsi="RijksoverheidSansText"/>
                <w:sz w:val="18"/>
                <w:szCs w:val="18"/>
              </w:rPr>
            </w:pPr>
            <w:r w:rsidRPr="00934F2C">
              <w:rPr>
                <w:rFonts w:ascii="RijksoverheidSansText" w:hAnsi="RijksoverheidSansText" w:cs="Arial"/>
                <w:color w:val="000000"/>
                <w:spacing w:val="5"/>
                <w:szCs w:val="19"/>
              </w:rPr>
              <w:t xml:space="preserve">De DSP Oplossing is in staat om specifieke databasebeheer KPI's ter beschikking te stellen waardoor </w:t>
            </w:r>
            <w:r>
              <w:rPr>
                <w:rFonts w:ascii="RijksoverheidSansText" w:hAnsi="RijksoverheidSansText" w:cs="Arial"/>
                <w:color w:val="000000"/>
                <w:spacing w:val="5"/>
                <w:szCs w:val="19"/>
              </w:rPr>
              <w:t>hierop</w:t>
            </w:r>
            <w:r w:rsidRPr="00934F2C">
              <w:rPr>
                <w:rFonts w:ascii="RijksoverheidSansText" w:hAnsi="RijksoverheidSansText" w:cs="Arial"/>
                <w:color w:val="000000"/>
                <w:spacing w:val="5"/>
                <w:szCs w:val="19"/>
              </w:rPr>
              <w:t xml:space="preserve"> beheer kan worden uitgevoerd. Denk hierbij aan usermanagement, </w:t>
            </w:r>
            <w:r>
              <w:rPr>
                <w:rFonts w:ascii="RijksoverheidSansText" w:hAnsi="RijksoverheidSansText" w:cs="Arial"/>
                <w:color w:val="000000"/>
                <w:spacing w:val="5"/>
                <w:szCs w:val="19"/>
              </w:rPr>
              <w:t>P</w:t>
            </w:r>
            <w:r w:rsidRPr="00934F2C">
              <w:rPr>
                <w:rFonts w:ascii="RijksoverheidSansText" w:hAnsi="RijksoverheidSansText" w:cs="Arial"/>
                <w:color w:val="000000"/>
                <w:spacing w:val="5"/>
                <w:szCs w:val="19"/>
              </w:rPr>
              <w:t xml:space="preserve">erformance, query management, metadata op </w:t>
            </w:r>
            <w:r>
              <w:rPr>
                <w:rFonts w:ascii="RijksoverheidSansText" w:hAnsi="RijksoverheidSansText" w:cs="Arial"/>
                <w:color w:val="000000"/>
                <w:spacing w:val="5"/>
                <w:szCs w:val="19"/>
              </w:rPr>
              <w:t>RDBMS</w:t>
            </w:r>
            <w:r w:rsidRPr="00934F2C">
              <w:rPr>
                <w:rFonts w:ascii="RijksoverheidSansText" w:hAnsi="RijksoverheidSansText" w:cs="Arial"/>
                <w:color w:val="000000"/>
                <w:spacing w:val="5"/>
                <w:szCs w:val="19"/>
              </w:rPr>
              <w:t xml:space="preserve"> objecten.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8B8C5C" w14:textId="77777777" w:rsidR="009574CE" w:rsidRPr="00224E82" w:rsidRDefault="009574CE"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9574CE" w:rsidRPr="00710F33" w14:paraId="40D563E5"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0AE62E" w14:textId="77777777" w:rsidR="009574CE" w:rsidRPr="00224E82" w:rsidRDefault="009574CE" w:rsidP="009574CE">
            <w:pPr>
              <w:rPr>
                <w:sz w:val="18"/>
                <w:szCs w:val="18"/>
              </w:rPr>
            </w:pPr>
            <w:r w:rsidRPr="00224E82">
              <w:rPr>
                <w:rFonts w:ascii="RijksoverheidSansText" w:hAnsi="RijksoverheidSansText" w:cs="Arial"/>
                <w:spacing w:val="5"/>
                <w:sz w:val="18"/>
                <w:szCs w:val="18"/>
                <w:lang w:eastAsia="nl-NL"/>
              </w:rPr>
              <w:t>GUE 20</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2D5AA4" w14:textId="348A3274" w:rsidR="009574CE" w:rsidRPr="00224E82" w:rsidRDefault="006208DB" w:rsidP="009574CE">
            <w:pPr>
              <w:suppressAutoHyphens/>
              <w:autoSpaceDN w:val="0"/>
              <w:spacing w:line="360" w:lineRule="auto"/>
              <w:textAlignment w:val="baseline"/>
              <w:rPr>
                <w:rFonts w:ascii="RijksoverheidSansText" w:hAnsi="RijksoverheidSansText"/>
                <w:sz w:val="18"/>
                <w:szCs w:val="18"/>
              </w:rPr>
            </w:pPr>
            <w:r w:rsidRPr="006F416F">
              <w:rPr>
                <w:rFonts w:ascii="RijksoverheidSansText" w:hAnsi="RijksoverheidSansText" w:cs="Arial"/>
                <w:color w:val="000000"/>
                <w:spacing w:val="5"/>
                <w:szCs w:val="19"/>
              </w:rPr>
              <w:t>De DSP Oplossing biedt de mogelijkheid om de beheertaken uit te voeren door middel van commando's via commandline + GUI of webclient + API calls.</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FAF6A9" w14:textId="77777777" w:rsidR="009574CE" w:rsidRPr="00224E82" w:rsidRDefault="009574CE"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9574CE" w:rsidRPr="00710F33" w14:paraId="075671F7"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66325D" w14:textId="77777777" w:rsidR="009574CE" w:rsidRPr="00224E82" w:rsidRDefault="009574CE" w:rsidP="009574CE">
            <w:pPr>
              <w:rPr>
                <w:sz w:val="18"/>
                <w:szCs w:val="18"/>
              </w:rPr>
            </w:pPr>
            <w:r w:rsidRPr="00224E82">
              <w:rPr>
                <w:rFonts w:ascii="RijksoverheidSansText" w:hAnsi="RijksoverheidSansText" w:cs="Arial"/>
                <w:spacing w:val="5"/>
                <w:sz w:val="18"/>
                <w:szCs w:val="18"/>
                <w:lang w:eastAsia="nl-NL"/>
              </w:rPr>
              <w:t>GUE</w:t>
            </w:r>
            <w:r w:rsidR="00E1770A" w:rsidRPr="00224E82">
              <w:rPr>
                <w:rFonts w:ascii="RijksoverheidSansText" w:hAnsi="RijksoverheidSansText" w:cs="Arial"/>
                <w:spacing w:val="5"/>
                <w:sz w:val="18"/>
                <w:szCs w:val="18"/>
                <w:lang w:eastAsia="nl-NL"/>
              </w:rPr>
              <w:t xml:space="preserve"> 21</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A70262" w14:textId="069E09F3" w:rsidR="009574CE" w:rsidRPr="00224E82" w:rsidRDefault="00420E1E" w:rsidP="009574CE">
            <w:pPr>
              <w:suppressAutoHyphens/>
              <w:autoSpaceDN w:val="0"/>
              <w:spacing w:line="360" w:lineRule="auto"/>
              <w:textAlignment w:val="baseline"/>
              <w:rPr>
                <w:rFonts w:ascii="RijksoverheidSansText" w:hAnsi="RijksoverheidSansText"/>
                <w:sz w:val="18"/>
                <w:szCs w:val="18"/>
              </w:rPr>
            </w:pPr>
            <w:r w:rsidRPr="00F507E8">
              <w:rPr>
                <w:rFonts w:ascii="RijksoverheidSansText" w:hAnsi="RijksoverheidSansText" w:cs="Arial"/>
                <w:color w:val="000000"/>
                <w:spacing w:val="5"/>
                <w:szCs w:val="19"/>
              </w:rPr>
              <w:t>De DSP Oplossing ondersteunt utf-8.</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135952" w14:textId="77777777" w:rsidR="009574CE" w:rsidRPr="00224E82" w:rsidRDefault="009574CE"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9574CE" w:rsidRPr="00710F33" w14:paraId="172AB14D"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5EB5AC" w14:textId="77777777" w:rsidR="009574CE" w:rsidRPr="00224E82" w:rsidRDefault="009574CE" w:rsidP="009574CE">
            <w:pPr>
              <w:rPr>
                <w:sz w:val="18"/>
                <w:szCs w:val="18"/>
              </w:rPr>
            </w:pPr>
            <w:r w:rsidRPr="00224E82">
              <w:rPr>
                <w:rFonts w:ascii="RijksoverheidSansText" w:hAnsi="RijksoverheidSansText" w:cs="Arial"/>
                <w:spacing w:val="5"/>
                <w:sz w:val="18"/>
                <w:szCs w:val="18"/>
                <w:lang w:eastAsia="nl-NL"/>
              </w:rPr>
              <w:t>GUE</w:t>
            </w:r>
            <w:r w:rsidR="00E1770A" w:rsidRPr="00224E82">
              <w:rPr>
                <w:rFonts w:ascii="RijksoverheidSansText" w:hAnsi="RijksoverheidSansText" w:cs="Arial"/>
                <w:spacing w:val="5"/>
                <w:sz w:val="18"/>
                <w:szCs w:val="18"/>
                <w:lang w:eastAsia="nl-NL"/>
              </w:rPr>
              <w:t xml:space="preserve"> 22</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6C5004" w14:textId="639E1E59" w:rsidR="009574CE" w:rsidRPr="00224E82" w:rsidRDefault="00420E1E" w:rsidP="000213DB">
            <w:pPr>
              <w:suppressAutoHyphens/>
              <w:autoSpaceDN w:val="0"/>
              <w:spacing w:line="360" w:lineRule="auto"/>
              <w:textAlignment w:val="baseline"/>
              <w:rPr>
                <w:rFonts w:ascii="RijksoverheidSansText" w:hAnsi="RijksoverheidSansText"/>
                <w:sz w:val="18"/>
                <w:szCs w:val="18"/>
              </w:rPr>
            </w:pPr>
            <w:r w:rsidRPr="00F507E8">
              <w:rPr>
                <w:rFonts w:ascii="RijksoverheidSansText" w:hAnsi="RijksoverheidSansText" w:cs="Arial"/>
                <w:color w:val="000000"/>
                <w:spacing w:val="5"/>
                <w:szCs w:val="19"/>
              </w:rPr>
              <w:t>De DSP Oplossing heeft een ODBC driver voor Windows waarbij de ODBC driver Kerberos 5 ondersteunt.</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467CB2" w14:textId="77777777" w:rsidR="009574CE" w:rsidRPr="00224E82" w:rsidRDefault="009574CE"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9574CE" w:rsidRPr="00710F33" w14:paraId="77E195AB"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E09B61" w14:textId="77777777" w:rsidR="009574CE" w:rsidRPr="00224E82" w:rsidRDefault="009574CE" w:rsidP="009574CE">
            <w:pPr>
              <w:rPr>
                <w:sz w:val="18"/>
                <w:szCs w:val="18"/>
              </w:rPr>
            </w:pPr>
            <w:r w:rsidRPr="00224E82">
              <w:rPr>
                <w:rFonts w:ascii="RijksoverheidSansText" w:hAnsi="RijksoverheidSansText" w:cs="Arial"/>
                <w:spacing w:val="5"/>
                <w:sz w:val="18"/>
                <w:szCs w:val="18"/>
                <w:lang w:eastAsia="nl-NL"/>
              </w:rPr>
              <w:t>GUE</w:t>
            </w:r>
            <w:r w:rsidR="00E1770A" w:rsidRPr="00224E82">
              <w:rPr>
                <w:rFonts w:ascii="RijksoverheidSansText" w:hAnsi="RijksoverheidSansText" w:cs="Arial"/>
                <w:spacing w:val="5"/>
                <w:sz w:val="18"/>
                <w:szCs w:val="18"/>
                <w:lang w:eastAsia="nl-NL"/>
              </w:rPr>
              <w:t xml:space="preserve"> 23</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B5D239" w14:textId="42D283C5" w:rsidR="009574CE" w:rsidRPr="00420E1E" w:rsidRDefault="00420E1E" w:rsidP="00420E1E">
            <w:pPr>
              <w:suppressAutoHyphens/>
              <w:autoSpaceDN w:val="0"/>
              <w:spacing w:line="360" w:lineRule="auto"/>
              <w:textAlignment w:val="baseline"/>
              <w:rPr>
                <w:rFonts w:ascii="RijksoverheidSansText" w:hAnsi="RijksoverheidSansText"/>
                <w:sz w:val="18"/>
                <w:szCs w:val="18"/>
              </w:rPr>
            </w:pPr>
            <w:r w:rsidRPr="00420E1E">
              <w:rPr>
                <w:rFonts w:ascii="RijksoverheidSansText" w:hAnsi="RijksoverheidSansText" w:cs="Arial"/>
                <w:color w:val="000000"/>
                <w:spacing w:val="5"/>
                <w:szCs w:val="19"/>
              </w:rPr>
              <w:t>De DSP Oplossing heeft een JDBC driver voor Windows en Linux waarbij de JDBC driver Kerberos 5 ondersteunt.</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4EA375" w14:textId="77777777" w:rsidR="009574CE" w:rsidRPr="00224E82" w:rsidRDefault="009574CE"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9574CE" w:rsidRPr="00710F33" w14:paraId="04B2185B"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37BCFB" w14:textId="77777777" w:rsidR="009574CE" w:rsidRPr="00224E82" w:rsidRDefault="009574CE" w:rsidP="009574CE">
            <w:pPr>
              <w:rPr>
                <w:sz w:val="18"/>
                <w:szCs w:val="18"/>
              </w:rPr>
            </w:pPr>
            <w:r w:rsidRPr="00224E82">
              <w:rPr>
                <w:rFonts w:ascii="RijksoverheidSansText" w:hAnsi="RijksoverheidSansText" w:cs="Arial"/>
                <w:spacing w:val="5"/>
                <w:sz w:val="18"/>
                <w:szCs w:val="18"/>
                <w:lang w:eastAsia="nl-NL"/>
              </w:rPr>
              <w:lastRenderedPageBreak/>
              <w:t>GUE</w:t>
            </w:r>
            <w:r w:rsidR="007666BC" w:rsidRPr="00224E82">
              <w:rPr>
                <w:rFonts w:ascii="RijksoverheidSansText" w:hAnsi="RijksoverheidSansText" w:cs="Arial"/>
                <w:spacing w:val="5"/>
                <w:sz w:val="18"/>
                <w:szCs w:val="18"/>
                <w:lang w:eastAsia="nl-NL"/>
              </w:rPr>
              <w:t xml:space="preserve"> 24</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59A667" w14:textId="64B2146D" w:rsidR="009574CE" w:rsidRPr="00224E82" w:rsidRDefault="00420E1E" w:rsidP="009574CE">
            <w:pPr>
              <w:suppressAutoHyphens/>
              <w:autoSpaceDN w:val="0"/>
              <w:spacing w:line="360" w:lineRule="auto"/>
              <w:textAlignment w:val="baseline"/>
              <w:rPr>
                <w:rFonts w:ascii="RijksoverheidSansText" w:hAnsi="RijksoverheidSansText"/>
                <w:sz w:val="18"/>
                <w:szCs w:val="18"/>
              </w:rPr>
            </w:pPr>
            <w:r w:rsidRPr="00F507E8">
              <w:rPr>
                <w:rFonts w:ascii="RijksoverheidSansText" w:hAnsi="RijksoverheidSansText" w:cs="Arial"/>
                <w:color w:val="000000"/>
                <w:spacing w:val="5"/>
                <w:szCs w:val="19"/>
              </w:rPr>
              <w:t>De DSP Oplossing dient de connecties naar de RDBMS op te zetten waarbij de credentials in stand worden gehouden en waarbij de looptijd aan de server side geconfigureerd kan worden.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518041" w14:textId="77777777" w:rsidR="009574CE" w:rsidRPr="00224E82" w:rsidRDefault="009574CE"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9574CE" w:rsidRPr="00710F33" w14:paraId="753338D3"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5D0D43" w14:textId="77777777" w:rsidR="009574CE" w:rsidRPr="00224E82" w:rsidRDefault="009574CE" w:rsidP="009574CE">
            <w:pPr>
              <w:rPr>
                <w:sz w:val="18"/>
                <w:szCs w:val="18"/>
              </w:rPr>
            </w:pPr>
            <w:r w:rsidRPr="00224E82">
              <w:rPr>
                <w:rFonts w:ascii="RijksoverheidSansText" w:hAnsi="RijksoverheidSansText" w:cs="Arial"/>
                <w:spacing w:val="5"/>
                <w:sz w:val="18"/>
                <w:szCs w:val="18"/>
                <w:lang w:eastAsia="nl-NL"/>
              </w:rPr>
              <w:t>GUE</w:t>
            </w:r>
            <w:r w:rsidR="007666BC" w:rsidRPr="00224E82">
              <w:rPr>
                <w:rFonts w:ascii="RijksoverheidSansText" w:hAnsi="RijksoverheidSansText" w:cs="Arial"/>
                <w:spacing w:val="5"/>
                <w:sz w:val="18"/>
                <w:szCs w:val="18"/>
                <w:lang w:eastAsia="nl-NL"/>
              </w:rPr>
              <w:t xml:space="preserve"> 25</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D291A3" w14:textId="589E32FD" w:rsidR="009574CE" w:rsidRPr="00224E82" w:rsidRDefault="00420E1E" w:rsidP="009574CE">
            <w:pPr>
              <w:suppressAutoHyphens/>
              <w:autoSpaceDN w:val="0"/>
              <w:spacing w:line="360" w:lineRule="auto"/>
              <w:textAlignment w:val="baseline"/>
              <w:rPr>
                <w:rFonts w:ascii="RijksoverheidSansText" w:hAnsi="RijksoverheidSansText"/>
                <w:sz w:val="18"/>
                <w:szCs w:val="18"/>
              </w:rPr>
            </w:pPr>
            <w:r w:rsidRPr="00F507E8">
              <w:rPr>
                <w:rFonts w:ascii="RijksoverheidSansText" w:hAnsi="RijksoverheidSansText" w:cs="Arial"/>
                <w:color w:val="000000"/>
                <w:spacing w:val="5"/>
                <w:szCs w:val="19"/>
              </w:rPr>
              <w:t>De DSP Oplossing dient datasets vast te kunnen zetten in memory op basis van door Opdrachtgever in te stellen parameters.</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2A134C" w14:textId="77777777" w:rsidR="009574CE" w:rsidRPr="00224E82" w:rsidRDefault="009574CE"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9574CE" w:rsidRPr="00710F33" w14:paraId="6F16E40B"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17FE59" w14:textId="77777777" w:rsidR="009574CE" w:rsidRPr="00224E82" w:rsidRDefault="009574CE" w:rsidP="009574CE">
            <w:pPr>
              <w:rPr>
                <w:sz w:val="18"/>
                <w:szCs w:val="18"/>
              </w:rPr>
            </w:pPr>
            <w:r w:rsidRPr="00224E82">
              <w:rPr>
                <w:rFonts w:ascii="RijksoverheidSansText" w:hAnsi="RijksoverheidSansText" w:cs="Arial"/>
                <w:spacing w:val="5"/>
                <w:sz w:val="18"/>
                <w:szCs w:val="18"/>
                <w:lang w:eastAsia="nl-NL"/>
              </w:rPr>
              <w:t>GUE</w:t>
            </w:r>
            <w:r w:rsidR="007666BC" w:rsidRPr="00224E82">
              <w:rPr>
                <w:rFonts w:ascii="RijksoverheidSansText" w:hAnsi="RijksoverheidSansText" w:cs="Arial"/>
                <w:spacing w:val="5"/>
                <w:sz w:val="18"/>
                <w:szCs w:val="18"/>
                <w:lang w:eastAsia="nl-NL"/>
              </w:rPr>
              <w:t xml:space="preserve"> 26</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857460" w14:textId="3BE49DE8" w:rsidR="009574CE" w:rsidRPr="00224E82" w:rsidRDefault="00420E1E" w:rsidP="009574CE">
            <w:pPr>
              <w:suppressAutoHyphens/>
              <w:autoSpaceDN w:val="0"/>
              <w:spacing w:line="360" w:lineRule="auto"/>
              <w:textAlignment w:val="baseline"/>
              <w:rPr>
                <w:rFonts w:ascii="RijksoverheidSansText" w:hAnsi="RijksoverheidSansText"/>
                <w:sz w:val="18"/>
                <w:szCs w:val="18"/>
              </w:rPr>
            </w:pPr>
            <w:r w:rsidRPr="00C80D73">
              <w:rPr>
                <w:rFonts w:ascii="RijksoverheidSansText" w:hAnsi="RijksoverheidSansText" w:cs="Arial"/>
                <w:color w:val="000000"/>
                <w:spacing w:val="5"/>
                <w:szCs w:val="19"/>
              </w:rPr>
              <w:t>De DSP Oplossing ondersteunt horizontale schaalbaarheid.</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CE4AC2" w14:textId="77777777" w:rsidR="009574CE" w:rsidRPr="00224E82" w:rsidRDefault="009574CE"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9574CE" w:rsidRPr="00710F33" w14:paraId="7D5C08ED"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3765AB" w14:textId="77777777" w:rsidR="009574CE" w:rsidRPr="00224E82" w:rsidRDefault="009574CE" w:rsidP="009574CE">
            <w:pPr>
              <w:rPr>
                <w:sz w:val="18"/>
                <w:szCs w:val="18"/>
              </w:rPr>
            </w:pPr>
            <w:r w:rsidRPr="00224E82">
              <w:rPr>
                <w:rFonts w:ascii="RijksoverheidSansText" w:hAnsi="RijksoverheidSansText" w:cs="Arial"/>
                <w:spacing w:val="5"/>
                <w:sz w:val="18"/>
                <w:szCs w:val="18"/>
                <w:lang w:eastAsia="nl-NL"/>
              </w:rPr>
              <w:t>GUE</w:t>
            </w:r>
            <w:r w:rsidR="007666BC" w:rsidRPr="00224E82">
              <w:rPr>
                <w:rFonts w:ascii="RijksoverheidSansText" w:hAnsi="RijksoverheidSansText" w:cs="Arial"/>
                <w:spacing w:val="5"/>
                <w:sz w:val="18"/>
                <w:szCs w:val="18"/>
                <w:lang w:eastAsia="nl-NL"/>
              </w:rPr>
              <w:t xml:space="preserve"> 27</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442BB5" w14:textId="1EB60484" w:rsidR="009574CE" w:rsidRPr="00224E82" w:rsidRDefault="00420E1E" w:rsidP="009574CE">
            <w:pPr>
              <w:suppressAutoHyphens/>
              <w:autoSpaceDN w:val="0"/>
              <w:spacing w:line="360" w:lineRule="auto"/>
              <w:textAlignment w:val="baseline"/>
              <w:rPr>
                <w:rFonts w:ascii="RijksoverheidSansText" w:hAnsi="RijksoverheidSansText"/>
                <w:sz w:val="18"/>
                <w:szCs w:val="18"/>
              </w:rPr>
            </w:pPr>
            <w:r w:rsidRPr="00C80D73">
              <w:rPr>
                <w:rFonts w:ascii="RijksoverheidSansText" w:hAnsi="RijksoverheidSansText" w:cs="Arial"/>
                <w:color w:val="000000"/>
                <w:spacing w:val="5"/>
                <w:szCs w:val="19"/>
              </w:rPr>
              <w:t xml:space="preserve">De DSP Oplossing </w:t>
            </w:r>
            <w:r w:rsidR="008D4EB5">
              <w:rPr>
                <w:rFonts w:ascii="RijksoverheidSansText" w:hAnsi="RijksoverheidSansText" w:cs="Arial"/>
                <w:color w:val="000000"/>
                <w:spacing w:val="5"/>
                <w:szCs w:val="19"/>
              </w:rPr>
              <w:t>dient ook</w:t>
            </w:r>
            <w:r w:rsidRPr="00C80D73">
              <w:rPr>
                <w:rFonts w:ascii="RijksoverheidSansText" w:hAnsi="RijksoverheidSansText" w:cs="Arial"/>
                <w:color w:val="000000"/>
                <w:spacing w:val="5"/>
                <w:szCs w:val="19"/>
              </w:rPr>
              <w:t xml:space="preserve"> column store </w:t>
            </w:r>
            <w:r w:rsidR="008D4EB5">
              <w:rPr>
                <w:rFonts w:ascii="RijksoverheidSansText" w:hAnsi="RijksoverheidSansText" w:cs="Arial"/>
                <w:color w:val="000000"/>
                <w:spacing w:val="5"/>
                <w:szCs w:val="19"/>
              </w:rPr>
              <w:t xml:space="preserve">te ondersteunen </w:t>
            </w:r>
            <w:r w:rsidRPr="00C80D73">
              <w:rPr>
                <w:rFonts w:ascii="RijksoverheidSansText" w:hAnsi="RijksoverheidSansText" w:cs="Arial"/>
                <w:color w:val="000000"/>
                <w:spacing w:val="5"/>
                <w:szCs w:val="19"/>
              </w:rPr>
              <w:t xml:space="preserve">voor zowel </w:t>
            </w:r>
            <w:r w:rsidR="008D4EB5">
              <w:rPr>
                <w:rFonts w:ascii="RijksoverheidSansText" w:hAnsi="RijksoverheidSansText" w:cs="Arial"/>
                <w:color w:val="000000"/>
                <w:spacing w:val="5"/>
                <w:szCs w:val="19"/>
              </w:rPr>
              <w:t xml:space="preserve">in </w:t>
            </w:r>
            <w:r w:rsidRPr="00C80D73">
              <w:rPr>
                <w:rFonts w:ascii="RijksoverheidSansText" w:hAnsi="RijksoverheidSansText" w:cs="Arial"/>
                <w:color w:val="000000"/>
                <w:spacing w:val="5"/>
                <w:szCs w:val="19"/>
              </w:rPr>
              <w:t>memory</w:t>
            </w:r>
            <w:r w:rsidR="008D4EB5">
              <w:rPr>
                <w:rFonts w:ascii="RijksoverheidSansText" w:hAnsi="RijksoverheidSansText" w:cs="Arial"/>
                <w:color w:val="000000"/>
                <w:spacing w:val="5"/>
                <w:szCs w:val="19"/>
              </w:rPr>
              <w:t xml:space="preserve"> als opslag</w:t>
            </w:r>
            <w:r w:rsidRPr="00C80D73">
              <w:rPr>
                <w:rFonts w:ascii="RijksoverheidSansText" w:hAnsi="RijksoverheidSansText" w:cs="Arial"/>
                <w:color w:val="000000"/>
                <w:spacing w:val="5"/>
                <w:szCs w:val="19"/>
              </w:rPr>
              <w:t>.</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4DAFBF" w14:textId="77777777" w:rsidR="009574CE" w:rsidRPr="00224E82" w:rsidRDefault="009574CE"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9574CE" w:rsidRPr="00710F33" w14:paraId="4E8D6F98"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CF646F" w14:textId="77777777" w:rsidR="009574CE" w:rsidRPr="00224E82" w:rsidRDefault="009574CE" w:rsidP="009574CE">
            <w:pPr>
              <w:rPr>
                <w:sz w:val="18"/>
                <w:szCs w:val="18"/>
              </w:rPr>
            </w:pPr>
            <w:r w:rsidRPr="00224E82">
              <w:rPr>
                <w:rFonts w:ascii="RijksoverheidSansText" w:hAnsi="RijksoverheidSansText" w:cs="Arial"/>
                <w:spacing w:val="5"/>
                <w:sz w:val="18"/>
                <w:szCs w:val="18"/>
                <w:lang w:eastAsia="nl-NL"/>
              </w:rPr>
              <w:t>GUE</w:t>
            </w:r>
            <w:r w:rsidR="007666BC" w:rsidRPr="00224E82">
              <w:rPr>
                <w:rFonts w:ascii="RijksoverheidSansText" w:hAnsi="RijksoverheidSansText" w:cs="Arial"/>
                <w:spacing w:val="5"/>
                <w:sz w:val="18"/>
                <w:szCs w:val="18"/>
                <w:lang w:eastAsia="nl-NL"/>
              </w:rPr>
              <w:t xml:space="preserve"> 28</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4CC561" w14:textId="5446298E" w:rsidR="009574CE" w:rsidRPr="00224E82" w:rsidRDefault="00420E1E" w:rsidP="009574CE">
            <w:pPr>
              <w:suppressAutoHyphens/>
              <w:autoSpaceDN w:val="0"/>
              <w:spacing w:line="360" w:lineRule="auto"/>
              <w:textAlignment w:val="baseline"/>
              <w:rPr>
                <w:rFonts w:ascii="RijksoverheidSansText" w:hAnsi="RijksoverheidSansText"/>
                <w:sz w:val="18"/>
                <w:szCs w:val="18"/>
              </w:rPr>
            </w:pPr>
            <w:r w:rsidRPr="00443272">
              <w:rPr>
                <w:rFonts w:ascii="RijksoverheidSansText" w:hAnsi="RijksoverheidSansText" w:cs="Arial"/>
                <w:color w:val="000000"/>
                <w:spacing w:val="5"/>
                <w:szCs w:val="19"/>
              </w:rPr>
              <w:t xml:space="preserve">De RDBMS van de DSP Oplossing dient native te kunnen integreren met SAS/ACCESS 9.4 (m.u.v. JDBC of ODBC). </w:t>
            </w:r>
            <w:r>
              <w:rPr>
                <w:rFonts w:ascii="RijksoverheidSansText" w:hAnsi="RijksoverheidSansText" w:cs="Arial"/>
                <w:color w:val="000000"/>
                <w:spacing w:val="5"/>
                <w:szCs w:val="19"/>
              </w:rPr>
              <w:t xml:space="preserve">Zie: </w:t>
            </w:r>
            <w:hyperlink r:id="rId8" w:history="1">
              <w:r w:rsidRPr="00FD58EB">
                <w:rPr>
                  <w:rStyle w:val="Hyperlink"/>
                  <w:rFonts w:ascii="RijksoverheidSansText" w:hAnsi="RijksoverheidSansText" w:cs="Arial"/>
                  <w:spacing w:val="5"/>
                  <w:sz w:val="16"/>
                  <w:szCs w:val="16"/>
                </w:rPr>
                <w:t>https://documentation.sas.com/doc/en/pgmsascdc/9.4_3.5/acreldb/n11enb3qok8zrbn1o8g4x4m7ml4k.htm</w:t>
              </w:r>
              <w:r w:rsidRPr="00E120DC">
                <w:rPr>
                  <w:rStyle w:val="Hyperlink"/>
                  <w:rFonts w:ascii="RijksoverheidSansText" w:hAnsi="RijksoverheidSansText" w:cs="Arial"/>
                  <w:spacing w:val="5"/>
                  <w:sz w:val="16"/>
                  <w:szCs w:val="16"/>
                </w:rPr>
                <w:t>l</w:t>
              </w:r>
            </w:hyperlink>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3CBF8D" w14:textId="77777777" w:rsidR="009574CE" w:rsidRPr="00224E82" w:rsidRDefault="009574CE"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9574CE" w:rsidRPr="00710F33" w14:paraId="7EE7B64E"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FEFF4D" w14:textId="77777777" w:rsidR="009574CE" w:rsidRPr="00224E82" w:rsidRDefault="009574CE" w:rsidP="009574CE">
            <w:pPr>
              <w:rPr>
                <w:sz w:val="18"/>
                <w:szCs w:val="18"/>
              </w:rPr>
            </w:pPr>
            <w:r w:rsidRPr="00224E82">
              <w:rPr>
                <w:rFonts w:ascii="RijksoverheidSansText" w:hAnsi="RijksoverheidSansText" w:cs="Arial"/>
                <w:spacing w:val="5"/>
                <w:sz w:val="18"/>
                <w:szCs w:val="18"/>
                <w:lang w:eastAsia="nl-NL"/>
              </w:rPr>
              <w:t>GUE</w:t>
            </w:r>
            <w:r w:rsidR="007666BC" w:rsidRPr="00224E82">
              <w:rPr>
                <w:rFonts w:ascii="RijksoverheidSansText" w:hAnsi="RijksoverheidSansText" w:cs="Arial"/>
                <w:spacing w:val="5"/>
                <w:sz w:val="18"/>
                <w:szCs w:val="18"/>
                <w:lang w:eastAsia="nl-NL"/>
              </w:rPr>
              <w:t xml:space="preserve"> 29</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94E1B9" w14:textId="4A23CFBA" w:rsidR="009574CE" w:rsidRPr="00224E82" w:rsidRDefault="00420E1E" w:rsidP="009574CE">
            <w:pPr>
              <w:suppressAutoHyphens/>
              <w:autoSpaceDN w:val="0"/>
              <w:spacing w:line="360" w:lineRule="auto"/>
              <w:textAlignment w:val="baseline"/>
              <w:rPr>
                <w:rFonts w:ascii="RijksoverheidSansText" w:hAnsi="RijksoverheidSansText"/>
                <w:sz w:val="18"/>
                <w:szCs w:val="18"/>
              </w:rPr>
            </w:pPr>
            <w:r w:rsidRPr="00C80D73">
              <w:rPr>
                <w:rFonts w:ascii="RijksoverheidSansText" w:hAnsi="RijksoverheidSansText" w:cs="Arial"/>
                <w:color w:val="000000"/>
                <w:spacing w:val="5"/>
                <w:szCs w:val="19"/>
              </w:rPr>
              <w:t xml:space="preserve">De DSP Oplossing beschikt over SQL Browser Client </w:t>
            </w:r>
            <w:r>
              <w:rPr>
                <w:rFonts w:ascii="RijksoverheidSansText" w:hAnsi="RijksoverheidSansText" w:cs="Arial"/>
                <w:color w:val="000000"/>
                <w:spacing w:val="5"/>
                <w:szCs w:val="19"/>
              </w:rPr>
              <w:t>Programmatuur</w:t>
            </w:r>
            <w:r w:rsidRPr="00C80D73">
              <w:rPr>
                <w:rFonts w:ascii="RijksoverheidSansText" w:hAnsi="RijksoverheidSansText" w:cs="Arial"/>
                <w:color w:val="000000"/>
                <w:spacing w:val="5"/>
                <w:szCs w:val="19"/>
              </w:rPr>
              <w:t xml:space="preserve"> waarmee de inhoud van de RDBMS kan worden geraadpleegd aan de hand van SQL commando's.</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A44B41" w14:textId="77777777" w:rsidR="009574CE" w:rsidRPr="00224E82" w:rsidRDefault="009574CE"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2111D2" w:rsidRPr="00710F33" w14:paraId="4D58426C"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C26686" w14:textId="390A8811" w:rsidR="002111D2" w:rsidRPr="00224E82" w:rsidRDefault="002111D2" w:rsidP="009574CE">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 30</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E3D76E" w14:textId="64F08461" w:rsidR="002111D2" w:rsidRPr="00224E82" w:rsidRDefault="00420E1E" w:rsidP="009574CE">
            <w:pPr>
              <w:suppressAutoHyphens/>
              <w:autoSpaceDN w:val="0"/>
              <w:spacing w:line="360" w:lineRule="auto"/>
              <w:textAlignment w:val="baseline"/>
              <w:rPr>
                <w:rFonts w:ascii="RijksoverheidSansText" w:hAnsi="RijksoverheidSansText"/>
                <w:sz w:val="18"/>
                <w:szCs w:val="18"/>
              </w:rPr>
            </w:pPr>
            <w:r w:rsidRPr="00C80D73">
              <w:rPr>
                <w:rFonts w:ascii="RijksoverheidSansText" w:hAnsi="RijksoverheidSansText" w:cs="Arial"/>
                <w:color w:val="000000"/>
                <w:spacing w:val="5"/>
                <w:szCs w:val="19"/>
              </w:rPr>
              <w:t xml:space="preserve">De DSP Oplossing werkt </w:t>
            </w:r>
            <w:r>
              <w:rPr>
                <w:rFonts w:ascii="RijksoverheidSansText" w:hAnsi="RijksoverheidSansText" w:cs="Arial"/>
                <w:color w:val="000000"/>
                <w:spacing w:val="5"/>
                <w:szCs w:val="19"/>
              </w:rPr>
              <w:t xml:space="preserve">minimaal </w:t>
            </w:r>
            <w:r w:rsidRPr="00C80D73">
              <w:rPr>
                <w:rFonts w:ascii="RijksoverheidSansText" w:hAnsi="RijksoverheidSansText" w:cs="Arial"/>
                <w:color w:val="000000"/>
                <w:spacing w:val="5"/>
                <w:szCs w:val="19"/>
              </w:rPr>
              <w:t>volgens de SQL Standard – SQL:2016, ISO/IEC 9075:2016 - 8th edition (ANSI SQL).</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CC6C01" w14:textId="77777777" w:rsidR="002111D2" w:rsidRPr="00224E82" w:rsidRDefault="002111D2"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2111D2" w:rsidRPr="00710F33" w14:paraId="6C3C34C6"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F8FDD4" w14:textId="58EFD3D7" w:rsidR="002111D2" w:rsidRPr="00224E82" w:rsidRDefault="002111D2" w:rsidP="009574CE">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 31</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2E8AA0" w14:textId="33907468" w:rsidR="002111D2" w:rsidRPr="00224E82" w:rsidRDefault="00C47F02" w:rsidP="002111D2">
            <w:pPr>
              <w:suppressAutoHyphens/>
              <w:autoSpaceDN w:val="0"/>
              <w:spacing w:line="360" w:lineRule="auto"/>
              <w:textAlignment w:val="baseline"/>
              <w:rPr>
                <w:rFonts w:ascii="RijksoverheidSansText" w:hAnsi="RijksoverheidSansText"/>
                <w:sz w:val="18"/>
                <w:szCs w:val="18"/>
              </w:rPr>
            </w:pPr>
            <w:r w:rsidRPr="007C666F">
              <w:rPr>
                <w:rFonts w:ascii="RijksoverheidSansText" w:hAnsi="RijksoverheidSansText" w:cs="Arial"/>
                <w:color w:val="000000"/>
                <w:spacing w:val="5"/>
                <w:szCs w:val="19"/>
              </w:rPr>
              <w:t xml:space="preserve">De DSP Oplossing heeft een vorm van </w:t>
            </w:r>
            <w:r>
              <w:rPr>
                <w:rFonts w:ascii="RijksoverheidSansText" w:hAnsi="RijksoverheidSansText" w:cs="Arial"/>
                <w:color w:val="000000"/>
                <w:spacing w:val="5"/>
                <w:szCs w:val="19"/>
              </w:rPr>
              <w:t>B</w:t>
            </w:r>
            <w:r w:rsidRPr="007C666F">
              <w:rPr>
                <w:rFonts w:ascii="RijksoverheidSansText" w:hAnsi="RijksoverheidSansText" w:cs="Arial"/>
                <w:color w:val="000000"/>
                <w:spacing w:val="5"/>
                <w:szCs w:val="19"/>
              </w:rPr>
              <w:t xml:space="preserve">ulk load </w:t>
            </w:r>
            <w:r>
              <w:rPr>
                <w:rFonts w:ascii="RijksoverheidSansText" w:hAnsi="RijksoverheidSansText" w:cs="Arial"/>
                <w:color w:val="000000"/>
                <w:spacing w:val="5"/>
                <w:szCs w:val="19"/>
              </w:rPr>
              <w:t>waarmee</w:t>
            </w:r>
            <w:r w:rsidRPr="007C666F">
              <w:rPr>
                <w:rFonts w:ascii="RijksoverheidSansText" w:hAnsi="RijksoverheidSansText" w:cs="Arial"/>
                <w:color w:val="000000"/>
                <w:spacing w:val="5"/>
                <w:szCs w:val="19"/>
              </w:rPr>
              <w:t xml:space="preserve"> </w:t>
            </w:r>
            <w:r>
              <w:rPr>
                <w:rFonts w:ascii="RijksoverheidSansText" w:hAnsi="RijksoverheidSansText" w:cs="Arial"/>
                <w:color w:val="000000"/>
                <w:spacing w:val="5"/>
                <w:szCs w:val="19"/>
              </w:rPr>
              <w:t>meerdere rijen als één geheel</w:t>
            </w:r>
            <w:r w:rsidRPr="007C666F">
              <w:rPr>
                <w:rFonts w:ascii="RijksoverheidSansText" w:hAnsi="RijksoverheidSansText" w:cs="Arial"/>
                <w:color w:val="000000"/>
                <w:spacing w:val="5"/>
                <w:szCs w:val="19"/>
              </w:rPr>
              <w:t xml:space="preserve"> vanuit de </w:t>
            </w:r>
            <w:r>
              <w:rPr>
                <w:rFonts w:ascii="RijksoverheidSansText" w:hAnsi="RijksoverheidSansText" w:cs="Arial"/>
                <w:color w:val="000000"/>
                <w:spacing w:val="5"/>
                <w:szCs w:val="19"/>
              </w:rPr>
              <w:t>C</w:t>
            </w:r>
            <w:r w:rsidRPr="007C666F">
              <w:rPr>
                <w:rFonts w:ascii="RijksoverheidSansText" w:hAnsi="RijksoverheidSansText" w:cs="Arial"/>
                <w:color w:val="000000"/>
                <w:spacing w:val="5"/>
                <w:szCs w:val="19"/>
              </w:rPr>
              <w:t xml:space="preserve">lient direct kan worden geladen in de RDBMS. Hierbij geldt dat de </w:t>
            </w:r>
            <w:r>
              <w:rPr>
                <w:rFonts w:ascii="RijksoverheidSansText" w:hAnsi="RijksoverheidSansText" w:cs="Arial"/>
                <w:color w:val="000000"/>
                <w:spacing w:val="5"/>
                <w:szCs w:val="19"/>
              </w:rPr>
              <w:t>C</w:t>
            </w:r>
            <w:r w:rsidRPr="007C666F">
              <w:rPr>
                <w:rFonts w:ascii="RijksoverheidSansText" w:hAnsi="RijksoverheidSansText" w:cs="Arial"/>
                <w:color w:val="000000"/>
                <w:spacing w:val="5"/>
                <w:szCs w:val="19"/>
              </w:rPr>
              <w:t xml:space="preserve">lient </w:t>
            </w:r>
            <w:r>
              <w:rPr>
                <w:rFonts w:ascii="RijksoverheidSansText" w:hAnsi="RijksoverheidSansText" w:cs="Arial"/>
                <w:color w:val="000000"/>
                <w:spacing w:val="5"/>
                <w:szCs w:val="19"/>
              </w:rPr>
              <w:t xml:space="preserve">zowel </w:t>
            </w:r>
            <w:r w:rsidRPr="007C666F">
              <w:rPr>
                <w:rFonts w:ascii="RijksoverheidSansText" w:hAnsi="RijksoverheidSansText" w:cs="Arial"/>
                <w:color w:val="000000"/>
                <w:spacing w:val="5"/>
                <w:szCs w:val="19"/>
              </w:rPr>
              <w:t xml:space="preserve">een Linux </w:t>
            </w:r>
            <w:r>
              <w:rPr>
                <w:rFonts w:ascii="RijksoverheidSansText" w:hAnsi="RijksoverheidSansText" w:cs="Arial"/>
                <w:color w:val="000000"/>
                <w:spacing w:val="5"/>
                <w:szCs w:val="19"/>
              </w:rPr>
              <w:t>als</w:t>
            </w:r>
            <w:r w:rsidRPr="007C666F">
              <w:rPr>
                <w:rFonts w:ascii="RijksoverheidSansText" w:hAnsi="RijksoverheidSansText" w:cs="Arial"/>
                <w:color w:val="000000"/>
                <w:spacing w:val="5"/>
                <w:szCs w:val="19"/>
              </w:rPr>
              <w:t xml:space="preserve"> Windows platform kan zijn.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890971" w14:textId="77777777" w:rsidR="002111D2" w:rsidRPr="00224E82" w:rsidRDefault="002111D2"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052D25" w:rsidRPr="00710F33" w14:paraId="1C09D912"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6E4C68" w14:textId="2627A5DF" w:rsidR="00052D25" w:rsidRPr="00224E82" w:rsidRDefault="00052D25" w:rsidP="009574CE">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 32</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75FE5B" w14:textId="7C264DF5" w:rsidR="00052D25" w:rsidRPr="00224E82" w:rsidRDefault="00C47F02" w:rsidP="009574CE">
            <w:pPr>
              <w:suppressAutoHyphens/>
              <w:autoSpaceDN w:val="0"/>
              <w:spacing w:line="360" w:lineRule="auto"/>
              <w:textAlignment w:val="baseline"/>
              <w:rPr>
                <w:rFonts w:ascii="RijksoverheidSansText" w:hAnsi="RijksoverheidSansText"/>
                <w:sz w:val="18"/>
                <w:szCs w:val="18"/>
              </w:rPr>
            </w:pPr>
            <w:r w:rsidRPr="009F75E7">
              <w:rPr>
                <w:rFonts w:ascii="RijksoverheidSansText" w:hAnsi="RijksoverheidSansText" w:cs="Arial"/>
                <w:color w:val="000000"/>
                <w:spacing w:val="5"/>
                <w:szCs w:val="19"/>
              </w:rPr>
              <w:t xml:space="preserve">De DSP Oplossing heeft een QphDS score van ten </w:t>
            </w:r>
            <w:r w:rsidRPr="006533D6">
              <w:rPr>
                <w:rFonts w:ascii="RijksoverheidSansText" w:hAnsi="RijksoverheidSansText" w:cs="Arial"/>
                <w:color w:val="000000"/>
                <w:spacing w:val="5"/>
                <w:szCs w:val="19"/>
              </w:rPr>
              <w:t>minste 2</w:t>
            </w:r>
            <w:r w:rsidR="006533D6" w:rsidRPr="006533D6">
              <w:rPr>
                <w:rFonts w:ascii="RijksoverheidSansText" w:hAnsi="RijksoverheidSansText" w:cs="Arial"/>
                <w:color w:val="000000"/>
                <w:spacing w:val="5"/>
                <w:szCs w:val="19"/>
              </w:rPr>
              <w:t>2</w:t>
            </w:r>
            <w:r w:rsidRPr="006533D6">
              <w:rPr>
                <w:rFonts w:ascii="RijksoverheidSansText" w:hAnsi="RijksoverheidSansText" w:cs="Arial"/>
                <w:color w:val="000000"/>
                <w:spacing w:val="5"/>
                <w:szCs w:val="19"/>
              </w:rPr>
              <w:t xml:space="preserve"> miljoen op</w:t>
            </w:r>
            <w:r w:rsidRPr="009F75E7">
              <w:rPr>
                <w:rFonts w:ascii="RijksoverheidSansText" w:hAnsi="RijksoverheidSansText" w:cs="Arial"/>
                <w:color w:val="000000"/>
                <w:spacing w:val="5"/>
                <w:szCs w:val="19"/>
              </w:rPr>
              <w:t xml:space="preserve"> basis van een dataset ter grootte van </w:t>
            </w:r>
            <w:r>
              <w:rPr>
                <w:rFonts w:ascii="RijksoverheidSansText" w:hAnsi="RijksoverheidSansText" w:cs="Arial"/>
                <w:color w:val="000000"/>
                <w:spacing w:val="5"/>
                <w:szCs w:val="19"/>
              </w:rPr>
              <w:t xml:space="preserve">ten minste </w:t>
            </w:r>
            <w:r w:rsidRPr="009F75E7">
              <w:rPr>
                <w:rFonts w:ascii="RijksoverheidSansText" w:hAnsi="RijksoverheidSansText" w:cs="Arial"/>
                <w:color w:val="000000"/>
                <w:spacing w:val="5"/>
                <w:szCs w:val="19"/>
              </w:rPr>
              <w:t xml:space="preserve">100 TB. Zie </w:t>
            </w:r>
            <w:hyperlink r:id="rId9" w:history="1">
              <w:r w:rsidRPr="008729D0">
                <w:rPr>
                  <w:rStyle w:val="Hyperlink"/>
                  <w:rFonts w:ascii="RijksoverheidSansText" w:hAnsi="RijksoverheidSansText" w:cs="Arial"/>
                  <w:spacing w:val="5"/>
                  <w:szCs w:val="19"/>
                </w:rPr>
                <w:t>https://tpc.org/</w:t>
              </w:r>
            </w:hyperlink>
            <w:r>
              <w:rPr>
                <w:rFonts w:ascii="RijksoverheidSansText" w:hAnsi="RijksoverheidSansText" w:cs="Arial"/>
                <w:color w:val="000000"/>
                <w:spacing w:val="5"/>
                <w:szCs w:val="19"/>
              </w:rPr>
              <w:t>.</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ABDB53" w14:textId="77777777" w:rsidR="00052D25" w:rsidRPr="00224E82" w:rsidRDefault="00052D25"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052D25" w:rsidRPr="00710F33" w14:paraId="700D7F6E"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D939D1" w14:textId="2B292F04" w:rsidR="00052D25" w:rsidRPr="00224E82" w:rsidRDefault="00052D25" w:rsidP="009574CE">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 33</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8BDC31" w14:textId="44C9FB80" w:rsidR="00052D25" w:rsidRPr="00224E82" w:rsidRDefault="00E72DAA" w:rsidP="009574CE">
            <w:pPr>
              <w:suppressAutoHyphens/>
              <w:autoSpaceDN w:val="0"/>
              <w:spacing w:line="360" w:lineRule="auto"/>
              <w:textAlignment w:val="baseline"/>
              <w:rPr>
                <w:rFonts w:ascii="RijksoverheidSansText" w:hAnsi="RijksoverheidSansText"/>
                <w:sz w:val="18"/>
                <w:szCs w:val="18"/>
              </w:rPr>
            </w:pPr>
            <w:r w:rsidRPr="007C666F">
              <w:rPr>
                <w:rFonts w:ascii="RijksoverheidSansText" w:hAnsi="RijksoverheidSansText" w:cs="Arial"/>
                <w:color w:val="000000"/>
                <w:spacing w:val="5"/>
                <w:szCs w:val="19"/>
              </w:rPr>
              <w:t xml:space="preserve">De DSP Oplossing biedt de mogelijkheid om op basis van </w:t>
            </w:r>
            <w:r>
              <w:rPr>
                <w:rFonts w:ascii="RijksoverheidSansText" w:hAnsi="RijksoverheidSansText" w:cs="Arial"/>
                <w:color w:val="000000"/>
                <w:spacing w:val="5"/>
                <w:szCs w:val="19"/>
              </w:rPr>
              <w:t>R</w:t>
            </w:r>
            <w:r w:rsidRPr="007C666F">
              <w:rPr>
                <w:rFonts w:ascii="RijksoverheidSansText" w:hAnsi="RijksoverheidSansText" w:cs="Arial"/>
                <w:color w:val="000000"/>
                <w:spacing w:val="5"/>
                <w:szCs w:val="19"/>
              </w:rPr>
              <w:t xml:space="preserve">ow </w:t>
            </w:r>
            <w:r>
              <w:rPr>
                <w:rFonts w:ascii="RijksoverheidSansText" w:hAnsi="RijksoverheidSansText" w:cs="Arial"/>
                <w:color w:val="000000"/>
                <w:spacing w:val="5"/>
                <w:szCs w:val="19"/>
              </w:rPr>
              <w:t>L</w:t>
            </w:r>
            <w:r w:rsidRPr="007C666F">
              <w:rPr>
                <w:rFonts w:ascii="RijksoverheidSansText" w:hAnsi="RijksoverheidSansText" w:cs="Arial"/>
                <w:color w:val="000000"/>
                <w:spacing w:val="5"/>
                <w:szCs w:val="19"/>
              </w:rPr>
              <w:t xml:space="preserve">evel </w:t>
            </w:r>
            <w:r>
              <w:rPr>
                <w:rFonts w:ascii="RijksoverheidSansText" w:hAnsi="RijksoverheidSansText" w:cs="Arial"/>
                <w:color w:val="000000"/>
                <w:spacing w:val="5"/>
                <w:szCs w:val="19"/>
              </w:rPr>
              <w:t>S</w:t>
            </w:r>
            <w:r w:rsidRPr="007C666F">
              <w:rPr>
                <w:rFonts w:ascii="RijksoverheidSansText" w:hAnsi="RijksoverheidSansText" w:cs="Arial"/>
                <w:color w:val="000000"/>
                <w:spacing w:val="5"/>
                <w:szCs w:val="19"/>
              </w:rPr>
              <w:t>ecurity (RLS) autorisaties te beheren voor tabellen en views.</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8B38C3" w14:textId="77777777" w:rsidR="00052D25" w:rsidRPr="00224E82" w:rsidRDefault="00052D25"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052D25" w:rsidRPr="00710F33" w14:paraId="1843DBDC"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DEA30F" w14:textId="2351456C" w:rsidR="00052D25" w:rsidRPr="00224E82" w:rsidRDefault="00052D25" w:rsidP="009574CE">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 34</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225949" w14:textId="752A7465" w:rsidR="00052D25" w:rsidRPr="00224E82" w:rsidRDefault="00E72DAA" w:rsidP="004926BA">
            <w:pPr>
              <w:suppressAutoHyphens/>
              <w:autoSpaceDN w:val="0"/>
              <w:spacing w:line="360" w:lineRule="auto"/>
              <w:textAlignment w:val="baseline"/>
              <w:rPr>
                <w:rFonts w:ascii="RijksoverheidSansText" w:hAnsi="RijksoverheidSansText"/>
                <w:sz w:val="18"/>
                <w:szCs w:val="18"/>
              </w:rPr>
            </w:pPr>
            <w:r w:rsidRPr="00EA4920">
              <w:rPr>
                <w:rFonts w:ascii="RijksoverheidSansText" w:hAnsi="RijksoverheidSansText" w:cs="Arial"/>
                <w:color w:val="000000"/>
                <w:spacing w:val="5"/>
                <w:szCs w:val="19"/>
              </w:rPr>
              <w:t xml:space="preserve">De DSP Oplossing beschikt over workloadmanagement functionaliteit met ten minste de volgende in te stellen </w:t>
            </w:r>
            <w:r>
              <w:rPr>
                <w:rFonts w:ascii="RijksoverheidSansText" w:hAnsi="RijksoverheidSansText" w:cs="Arial"/>
                <w:color w:val="000000"/>
                <w:spacing w:val="5"/>
                <w:szCs w:val="19"/>
              </w:rPr>
              <w:t xml:space="preserve">(combinatie van) </w:t>
            </w:r>
            <w:r w:rsidRPr="00EA4920">
              <w:rPr>
                <w:rFonts w:ascii="RijksoverheidSansText" w:hAnsi="RijksoverheidSansText" w:cs="Arial"/>
                <w:color w:val="000000"/>
                <w:spacing w:val="5"/>
                <w:szCs w:val="19"/>
              </w:rPr>
              <w:t>parameters: Usergroup, type query, type dataconnectie en tijdstip.</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C7E90A" w14:textId="77777777" w:rsidR="00052D25" w:rsidRPr="00224E82" w:rsidRDefault="00052D25"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052D25" w:rsidRPr="00710F33" w14:paraId="3897F1E1"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563560" w14:textId="130808A0" w:rsidR="00052D25" w:rsidRPr="00224E82" w:rsidRDefault="00052D25" w:rsidP="009574CE">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 35</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4A9564" w14:textId="3A510CD2" w:rsidR="00052D25" w:rsidRPr="00224E82" w:rsidRDefault="00E72DAA" w:rsidP="009574CE">
            <w:pPr>
              <w:suppressAutoHyphens/>
              <w:autoSpaceDN w:val="0"/>
              <w:spacing w:line="360" w:lineRule="auto"/>
              <w:textAlignment w:val="baseline"/>
              <w:rPr>
                <w:rFonts w:ascii="RijksoverheidSansText" w:hAnsi="RijksoverheidSansText"/>
                <w:sz w:val="18"/>
                <w:szCs w:val="18"/>
              </w:rPr>
            </w:pPr>
            <w:r w:rsidRPr="00EA4920">
              <w:rPr>
                <w:rFonts w:ascii="RijksoverheidSansText" w:hAnsi="RijksoverheidSansText" w:cs="Arial"/>
                <w:color w:val="000000"/>
                <w:spacing w:val="5"/>
                <w:szCs w:val="19"/>
              </w:rPr>
              <w:t>De DSP Oplossing biedt Beheerders de mogelijkheid om de prioriteiten van queries in de que</w:t>
            </w:r>
            <w:r>
              <w:rPr>
                <w:rFonts w:ascii="RijksoverheidSansText" w:hAnsi="RijksoverheidSansText" w:cs="Arial"/>
                <w:color w:val="000000"/>
                <w:spacing w:val="5"/>
                <w:szCs w:val="19"/>
              </w:rPr>
              <w:t>ue</w:t>
            </w:r>
            <w:r w:rsidRPr="00EA4920">
              <w:rPr>
                <w:rFonts w:ascii="RijksoverheidSansText" w:hAnsi="RijksoverheidSansText" w:cs="Arial"/>
                <w:color w:val="000000"/>
                <w:spacing w:val="5"/>
                <w:szCs w:val="19"/>
              </w:rPr>
              <w:t xml:space="preserve"> te wijzigen</w:t>
            </w:r>
            <w:r>
              <w:rPr>
                <w:rFonts w:ascii="RijksoverheidSansText" w:hAnsi="RijksoverheidSansText" w:cs="Arial"/>
                <w:color w:val="000000"/>
                <w:spacing w:val="5"/>
                <w:szCs w:val="19"/>
              </w:rPr>
              <w:t xml:space="preserve"> en de parameters voor het automatisch toekennen van prioriteiten te configureren.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51FE5C" w14:textId="77777777" w:rsidR="00052D25" w:rsidRPr="00224E82" w:rsidRDefault="00052D25"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052D25" w:rsidRPr="00710F33" w14:paraId="7F5472D4"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271224" w14:textId="1C0EAB83" w:rsidR="00052D25" w:rsidRPr="00224E82" w:rsidRDefault="00052D25" w:rsidP="009574CE">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 36</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EFBAE8" w14:textId="73E5D791" w:rsidR="00052D25" w:rsidRPr="00224E82" w:rsidRDefault="00E72DAA" w:rsidP="009574CE">
            <w:pPr>
              <w:suppressAutoHyphens/>
              <w:autoSpaceDN w:val="0"/>
              <w:spacing w:line="360" w:lineRule="auto"/>
              <w:textAlignment w:val="baseline"/>
              <w:rPr>
                <w:rFonts w:ascii="RijksoverheidSansText" w:hAnsi="RijksoverheidSansText"/>
                <w:sz w:val="18"/>
                <w:szCs w:val="18"/>
              </w:rPr>
            </w:pPr>
            <w:r w:rsidRPr="003B47CC">
              <w:rPr>
                <w:rFonts w:ascii="RijksoverheidSansText" w:hAnsi="RijksoverheidSansText" w:cs="Arial"/>
                <w:color w:val="000000"/>
                <w:spacing w:val="5"/>
                <w:szCs w:val="19"/>
              </w:rPr>
              <w:t>De Object Storage van de DSP Oplossing voldoet aan de S3</w:t>
            </w:r>
            <w:r>
              <w:rPr>
                <w:rFonts w:ascii="RijksoverheidSansText" w:hAnsi="RijksoverheidSansText" w:cs="Arial"/>
                <w:color w:val="000000"/>
                <w:spacing w:val="5"/>
                <w:szCs w:val="19"/>
              </w:rPr>
              <w:t xml:space="preserve"> API standaard</w:t>
            </w:r>
            <w:r w:rsidRPr="003B47CC">
              <w:rPr>
                <w:rFonts w:ascii="RijksoverheidSansText" w:hAnsi="RijksoverheidSansText" w:cs="Arial"/>
                <w:color w:val="000000"/>
                <w:spacing w:val="5"/>
                <w:szCs w:val="19"/>
              </w:rPr>
              <w:t>.</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E2293B" w14:textId="77777777" w:rsidR="00052D25" w:rsidRPr="00224E82" w:rsidRDefault="00052D25"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2111D2" w:rsidRPr="00710F33" w14:paraId="499630B4"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10DC35" w14:textId="41DB0D64" w:rsidR="002111D2" w:rsidRPr="00224E82" w:rsidRDefault="00052D25" w:rsidP="009574CE">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 37</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DC9A52" w14:textId="345DBA25" w:rsidR="002111D2" w:rsidRPr="00224E82" w:rsidRDefault="00E72DAA" w:rsidP="00052D25">
            <w:pPr>
              <w:suppressAutoHyphens/>
              <w:autoSpaceDN w:val="0"/>
              <w:spacing w:line="360" w:lineRule="auto"/>
              <w:textAlignment w:val="baseline"/>
              <w:rPr>
                <w:rFonts w:ascii="RijksoverheidSansText" w:hAnsi="RijksoverheidSansText"/>
                <w:sz w:val="18"/>
                <w:szCs w:val="18"/>
              </w:rPr>
            </w:pPr>
            <w:r w:rsidRPr="003B47CC">
              <w:rPr>
                <w:rFonts w:ascii="RijksoverheidSansText" w:hAnsi="RijksoverheidSansText" w:cs="Arial"/>
                <w:color w:val="000000"/>
                <w:spacing w:val="5"/>
                <w:szCs w:val="19"/>
              </w:rPr>
              <w:t xml:space="preserve">De omvang van een enkelvoudig bestand in de Object Storage </w:t>
            </w:r>
            <w:r>
              <w:rPr>
                <w:rFonts w:ascii="RijksoverheidSansText" w:hAnsi="RijksoverheidSansText" w:cs="Arial"/>
                <w:color w:val="000000"/>
                <w:spacing w:val="5"/>
                <w:szCs w:val="19"/>
              </w:rPr>
              <w:t>dient</w:t>
            </w:r>
            <w:r w:rsidRPr="003B47CC">
              <w:rPr>
                <w:rFonts w:ascii="RijksoverheidSansText" w:hAnsi="RijksoverheidSansText" w:cs="Arial"/>
                <w:color w:val="000000"/>
                <w:spacing w:val="5"/>
                <w:szCs w:val="19"/>
              </w:rPr>
              <w:t xml:space="preserve"> minimaal 5 terabyte groot </w:t>
            </w:r>
            <w:r>
              <w:rPr>
                <w:rFonts w:ascii="RijksoverheidSansText" w:hAnsi="RijksoverheidSansText" w:cs="Arial"/>
                <w:color w:val="000000"/>
                <w:spacing w:val="5"/>
                <w:szCs w:val="19"/>
              </w:rPr>
              <w:t xml:space="preserve">te kunnen </w:t>
            </w:r>
            <w:r w:rsidRPr="003B47CC">
              <w:rPr>
                <w:rFonts w:ascii="RijksoverheidSansText" w:hAnsi="RijksoverheidSansText" w:cs="Arial"/>
                <w:color w:val="000000"/>
                <w:spacing w:val="5"/>
                <w:szCs w:val="19"/>
              </w:rPr>
              <w:t>zijn.</w:t>
            </w:r>
            <w:r>
              <w:rPr>
                <w:rFonts w:ascii="RijksoverheidSansText" w:hAnsi="RijksoverheidSansText" w:cs="Arial"/>
                <w:color w:val="000000"/>
                <w:spacing w:val="5"/>
                <w:szCs w:val="19"/>
              </w:rPr>
              <w:t xml:space="preserve"> </w:t>
            </w:r>
            <w:r w:rsidRPr="003B47CC">
              <w:rPr>
                <w:rFonts w:ascii="RijksoverheidSansText" w:hAnsi="RijksoverheidSansText" w:cs="Arial"/>
                <w:color w:val="000000"/>
                <w:spacing w:val="5"/>
                <w:szCs w:val="19"/>
              </w:rPr>
              <w:t>Daarbij dient in de Documentatie de maximale bestandsgrootte beschreven te staan.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19170D" w14:textId="77777777" w:rsidR="002111D2" w:rsidRPr="00224E82" w:rsidRDefault="002111D2"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2111D2" w:rsidRPr="00710F33" w14:paraId="007C2E48"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D74135" w14:textId="1DF25950" w:rsidR="002111D2" w:rsidRPr="00224E82" w:rsidRDefault="00052D25" w:rsidP="009574CE">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 38</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ED6399" w14:textId="176AF23E" w:rsidR="002111D2" w:rsidRPr="00E72DAA" w:rsidRDefault="00E72DAA" w:rsidP="00E72DAA">
            <w:pPr>
              <w:suppressAutoHyphens/>
              <w:autoSpaceDN w:val="0"/>
              <w:spacing w:line="360" w:lineRule="auto"/>
              <w:textAlignment w:val="baseline"/>
              <w:rPr>
                <w:rFonts w:ascii="RijksoverheidSansText" w:hAnsi="RijksoverheidSansText"/>
                <w:sz w:val="18"/>
                <w:szCs w:val="18"/>
              </w:rPr>
            </w:pPr>
            <w:r w:rsidRPr="00E72DAA">
              <w:rPr>
                <w:rFonts w:ascii="RijksoverheidSansText" w:hAnsi="RijksoverheidSansText" w:cs="Arial"/>
                <w:color w:val="000000"/>
                <w:spacing w:val="5"/>
                <w:szCs w:val="19"/>
              </w:rPr>
              <w:t>De omvang van een enkelvoudig bestand in de Object Storage dient 0 byte groot te kunnen zijn (er mag dus sprake zijn van een leeg bestand).</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12BA27" w14:textId="77777777" w:rsidR="002111D2" w:rsidRPr="00224E82" w:rsidRDefault="002111D2"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2111D2" w:rsidRPr="00710F33" w14:paraId="6A04E8F2"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0837E8" w14:textId="0EF581EF" w:rsidR="002111D2" w:rsidRPr="00224E82" w:rsidRDefault="00052D25" w:rsidP="009574CE">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 39</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558F26" w14:textId="6FB404F9" w:rsidR="002111D2" w:rsidRPr="00224E82" w:rsidRDefault="00E72DAA" w:rsidP="009574CE">
            <w:pPr>
              <w:suppressAutoHyphens/>
              <w:autoSpaceDN w:val="0"/>
              <w:spacing w:line="360" w:lineRule="auto"/>
              <w:textAlignment w:val="baseline"/>
              <w:rPr>
                <w:rFonts w:ascii="RijksoverheidSansText" w:hAnsi="RijksoverheidSansText"/>
                <w:sz w:val="18"/>
                <w:szCs w:val="18"/>
              </w:rPr>
            </w:pPr>
            <w:r w:rsidRPr="003B47CC">
              <w:rPr>
                <w:rFonts w:ascii="RijksoverheidSansText" w:hAnsi="RijksoverheidSansText" w:cs="Arial"/>
                <w:color w:val="000000"/>
                <w:spacing w:val="5"/>
                <w:szCs w:val="19"/>
              </w:rPr>
              <w:t xml:space="preserve">In de Object Storage van de DSP Oplossing dienen minimaal 5.000 buckets aangemaakt </w:t>
            </w:r>
            <w:r>
              <w:rPr>
                <w:rFonts w:ascii="RijksoverheidSansText" w:hAnsi="RijksoverheidSansText" w:cs="Arial"/>
                <w:color w:val="000000"/>
                <w:spacing w:val="5"/>
                <w:szCs w:val="19"/>
              </w:rPr>
              <w:t xml:space="preserve">te </w:t>
            </w:r>
            <w:r w:rsidRPr="003B47CC">
              <w:rPr>
                <w:rFonts w:ascii="RijksoverheidSansText" w:hAnsi="RijksoverheidSansText" w:cs="Arial"/>
                <w:color w:val="000000"/>
                <w:spacing w:val="5"/>
                <w:szCs w:val="19"/>
              </w:rPr>
              <w:t>kunnen worden.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6183AA" w14:textId="77777777" w:rsidR="002111D2" w:rsidRPr="00224E82" w:rsidRDefault="002111D2"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2111D2" w:rsidRPr="00710F33" w14:paraId="13CD6C3E"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C19261" w14:textId="2A491A9E" w:rsidR="002111D2" w:rsidRPr="00224E82" w:rsidRDefault="00052D25" w:rsidP="009574CE">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 40</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197639" w14:textId="115899CC" w:rsidR="002111D2" w:rsidRPr="00224E82" w:rsidRDefault="00E72DAA" w:rsidP="00052D25">
            <w:pPr>
              <w:suppressAutoHyphens/>
              <w:autoSpaceDN w:val="0"/>
              <w:spacing w:line="360" w:lineRule="auto"/>
              <w:textAlignment w:val="baseline"/>
              <w:rPr>
                <w:rFonts w:ascii="RijksoverheidSansText" w:hAnsi="RijksoverheidSansText"/>
                <w:sz w:val="18"/>
                <w:szCs w:val="18"/>
              </w:rPr>
            </w:pPr>
            <w:r w:rsidRPr="00AF535D">
              <w:rPr>
                <w:rFonts w:ascii="RijksoverheidSansText" w:hAnsi="RijksoverheidSansText" w:cs="Arial"/>
                <w:color w:val="000000"/>
                <w:spacing w:val="5"/>
                <w:szCs w:val="19"/>
              </w:rPr>
              <w:t xml:space="preserve">De SDK </w:t>
            </w:r>
            <w:r>
              <w:rPr>
                <w:rFonts w:ascii="RijksoverheidSansText" w:hAnsi="RijksoverheidSansText" w:cs="Arial"/>
                <w:color w:val="000000"/>
                <w:spacing w:val="5"/>
                <w:szCs w:val="19"/>
              </w:rPr>
              <w:t>C</w:t>
            </w:r>
            <w:r w:rsidRPr="00AF535D">
              <w:rPr>
                <w:rFonts w:ascii="RijksoverheidSansText" w:hAnsi="RijksoverheidSansText" w:cs="Arial"/>
                <w:color w:val="000000"/>
                <w:spacing w:val="5"/>
                <w:szCs w:val="19"/>
              </w:rPr>
              <w:t>lient van de DSP Oplossing moet S3 compatible zijn.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D91A29" w14:textId="77777777" w:rsidR="002111D2" w:rsidRPr="00224E82" w:rsidRDefault="002111D2"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2111D2" w:rsidRPr="00710F33" w14:paraId="7B36820A"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BE35BA" w14:textId="15490B40" w:rsidR="002111D2" w:rsidRPr="00224E82" w:rsidRDefault="00052D25" w:rsidP="009574CE">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 41</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200B0A" w14:textId="0BB6F369" w:rsidR="002111D2" w:rsidRPr="00224E82" w:rsidRDefault="006E0DE9" w:rsidP="004926BA">
            <w:pPr>
              <w:suppressAutoHyphens/>
              <w:autoSpaceDN w:val="0"/>
              <w:spacing w:line="360" w:lineRule="auto"/>
              <w:textAlignment w:val="baseline"/>
              <w:rPr>
                <w:rFonts w:ascii="RijksoverheidSansText" w:hAnsi="RijksoverheidSansText"/>
                <w:sz w:val="18"/>
                <w:szCs w:val="18"/>
              </w:rPr>
            </w:pPr>
            <w:r w:rsidRPr="00AF535D">
              <w:rPr>
                <w:rFonts w:ascii="RijksoverheidSansText" w:hAnsi="RijksoverheidSansText" w:cs="Arial"/>
                <w:color w:val="000000"/>
                <w:spacing w:val="5"/>
                <w:szCs w:val="19"/>
              </w:rPr>
              <w:t xml:space="preserve">De SDK </w:t>
            </w:r>
            <w:r>
              <w:rPr>
                <w:rFonts w:ascii="RijksoverheidSansText" w:hAnsi="RijksoverheidSansText" w:cs="Arial"/>
                <w:color w:val="000000"/>
                <w:spacing w:val="5"/>
                <w:szCs w:val="19"/>
              </w:rPr>
              <w:t>C</w:t>
            </w:r>
            <w:r w:rsidRPr="00AF535D">
              <w:rPr>
                <w:rFonts w:ascii="RijksoverheidSansText" w:hAnsi="RijksoverheidSansText" w:cs="Arial"/>
                <w:color w:val="000000"/>
                <w:spacing w:val="5"/>
                <w:szCs w:val="19"/>
              </w:rPr>
              <w:t>lient van de DSP Oplossing ondersteunt Python (boto3).</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54831C" w14:textId="77777777" w:rsidR="002111D2" w:rsidRPr="00224E82" w:rsidRDefault="002111D2"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052D25" w:rsidRPr="00710F33" w14:paraId="6D9389F4"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AB9552" w14:textId="176EE9A1" w:rsidR="00052D25" w:rsidRPr="00224E82" w:rsidRDefault="00052D25" w:rsidP="009574CE">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 42</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8C44DA" w14:textId="6F11207E" w:rsidR="00052D25" w:rsidRPr="00224E82" w:rsidRDefault="006E0DE9" w:rsidP="009574CE">
            <w:pPr>
              <w:suppressAutoHyphens/>
              <w:autoSpaceDN w:val="0"/>
              <w:spacing w:line="360" w:lineRule="auto"/>
              <w:textAlignment w:val="baseline"/>
              <w:rPr>
                <w:rFonts w:ascii="RijksoverheidSansText" w:hAnsi="RijksoverheidSansText"/>
                <w:sz w:val="18"/>
                <w:szCs w:val="18"/>
              </w:rPr>
            </w:pPr>
            <w:r w:rsidRPr="00AF535D">
              <w:rPr>
                <w:rFonts w:ascii="RijksoverheidSansText" w:hAnsi="RijksoverheidSansText" w:cs="Arial"/>
                <w:color w:val="000000"/>
                <w:spacing w:val="5"/>
                <w:szCs w:val="19"/>
              </w:rPr>
              <w:t>De DSP Oplossing heeft een CLI (Client Line Interface) voor windows 10 en hoger.</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3A45C7" w14:textId="77777777" w:rsidR="00052D25" w:rsidRPr="00224E82" w:rsidRDefault="00052D25"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052D25" w:rsidRPr="00710F33" w14:paraId="7B9CC8DD"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204B5B" w14:textId="70689573" w:rsidR="00052D25" w:rsidRPr="00224E82" w:rsidRDefault="00052D25" w:rsidP="009574CE">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lastRenderedPageBreak/>
              <w:t>GUE 43</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F7BA41" w14:textId="31F873D1" w:rsidR="00052D25" w:rsidRPr="006E0DE9" w:rsidRDefault="006E0DE9" w:rsidP="006E0DE9">
            <w:pPr>
              <w:suppressAutoHyphens/>
              <w:autoSpaceDN w:val="0"/>
              <w:spacing w:line="360" w:lineRule="auto"/>
              <w:textAlignment w:val="baseline"/>
              <w:rPr>
                <w:rFonts w:ascii="RijksoverheidSansText" w:hAnsi="RijksoverheidSansText"/>
                <w:sz w:val="18"/>
                <w:szCs w:val="18"/>
              </w:rPr>
            </w:pPr>
            <w:r w:rsidRPr="006E0DE9">
              <w:rPr>
                <w:rFonts w:ascii="RijksoverheidSansText" w:hAnsi="RijksoverheidSansText" w:cs="Arial"/>
                <w:color w:val="000000"/>
                <w:spacing w:val="5"/>
                <w:szCs w:val="19"/>
              </w:rPr>
              <w:t>De Object Storage van de DSP Oplossing biedt de mogelijkheid om aan een bestand functionele- en technische metadata toe te voegen, zowel vaste- als eigen gedefinieerde metadata.</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B0FB13" w14:textId="77777777" w:rsidR="00052D25" w:rsidRPr="00224E82" w:rsidRDefault="00052D25"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052D25" w:rsidRPr="00710F33" w14:paraId="5B2F5672"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D2C9A2" w14:textId="5D9A4BC0" w:rsidR="00052D25" w:rsidRPr="00224E82" w:rsidRDefault="00052D25" w:rsidP="009574CE">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 44</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8E35B9" w14:textId="0AE8E575" w:rsidR="00052D25" w:rsidRPr="00224E82" w:rsidRDefault="006E0DE9" w:rsidP="00224E82">
            <w:pPr>
              <w:suppressAutoHyphens/>
              <w:autoSpaceDN w:val="0"/>
              <w:spacing w:line="360" w:lineRule="auto"/>
              <w:textAlignment w:val="baseline"/>
              <w:rPr>
                <w:rFonts w:ascii="RijksoverheidSansText" w:hAnsi="RijksoverheidSansText"/>
                <w:sz w:val="18"/>
                <w:szCs w:val="18"/>
              </w:rPr>
            </w:pPr>
            <w:r w:rsidRPr="00AF535D">
              <w:rPr>
                <w:rFonts w:ascii="RijksoverheidSansText" w:hAnsi="RijksoverheidSansText" w:cs="Arial"/>
                <w:color w:val="000000"/>
                <w:spacing w:val="5"/>
                <w:szCs w:val="19"/>
              </w:rPr>
              <w:t xml:space="preserve">De metadata van de Object Storage </w:t>
            </w:r>
            <w:r>
              <w:rPr>
                <w:rFonts w:ascii="RijksoverheidSansText" w:hAnsi="RijksoverheidSansText" w:cs="Arial"/>
                <w:color w:val="000000"/>
                <w:spacing w:val="5"/>
                <w:szCs w:val="19"/>
              </w:rPr>
              <w:t xml:space="preserve">van de DSP Oplossing </w:t>
            </w:r>
            <w:r w:rsidRPr="00AF535D">
              <w:rPr>
                <w:rFonts w:ascii="RijksoverheidSansText" w:hAnsi="RijksoverheidSansText" w:cs="Arial"/>
                <w:color w:val="000000"/>
                <w:spacing w:val="5"/>
                <w:szCs w:val="19"/>
              </w:rPr>
              <w:t>moet kunnen worden bevraagd en doorzocht.</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AFED4C" w14:textId="77777777" w:rsidR="00052D25" w:rsidRPr="00224E82" w:rsidRDefault="00052D25"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224E82" w:rsidRPr="00710F33" w14:paraId="4F2A5035"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556154" w14:textId="54CF0F97" w:rsidR="00224E82" w:rsidRPr="00224E82" w:rsidRDefault="00224E82" w:rsidP="009574CE">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 45</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3A3D6" w14:textId="5D15540F" w:rsidR="00224E82" w:rsidRPr="00224E82" w:rsidRDefault="006E0DE9" w:rsidP="00224E82">
            <w:pPr>
              <w:suppressAutoHyphens/>
              <w:autoSpaceDN w:val="0"/>
              <w:spacing w:line="360" w:lineRule="auto"/>
              <w:textAlignment w:val="baseline"/>
              <w:rPr>
                <w:rFonts w:ascii="RijksoverheidSansText" w:hAnsi="RijksoverheidSansText"/>
                <w:sz w:val="18"/>
                <w:szCs w:val="18"/>
              </w:rPr>
            </w:pPr>
            <w:r w:rsidRPr="00AF535D">
              <w:rPr>
                <w:rFonts w:ascii="RijksoverheidSansText" w:hAnsi="RijksoverheidSansText" w:cs="Arial"/>
                <w:color w:val="000000"/>
                <w:spacing w:val="5"/>
                <w:szCs w:val="19"/>
              </w:rPr>
              <w:t>De Object Storage van de DSP Oplossing biedt de mogelijkheid om per bucket aan te geven of er versioning op bestanden toegepast moet worden.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313E27" w14:textId="77777777" w:rsidR="00224E82" w:rsidRPr="00224E82" w:rsidRDefault="00224E82"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224E82" w:rsidRPr="00710F33" w14:paraId="531D32EC"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53ECC7" w14:textId="33FD9186" w:rsidR="00224E82" w:rsidRPr="00224E82" w:rsidRDefault="00224E82" w:rsidP="009574CE">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 46</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AF5ADF" w14:textId="1D59D0B6" w:rsidR="00224E82" w:rsidRPr="00224E82" w:rsidRDefault="006E0DE9" w:rsidP="00224E82">
            <w:pPr>
              <w:suppressAutoHyphens/>
              <w:autoSpaceDN w:val="0"/>
              <w:spacing w:line="360" w:lineRule="auto"/>
              <w:textAlignment w:val="baseline"/>
              <w:rPr>
                <w:rFonts w:ascii="RijksoverheidSansText" w:hAnsi="RijksoverheidSansText"/>
                <w:sz w:val="18"/>
                <w:szCs w:val="18"/>
              </w:rPr>
            </w:pPr>
            <w:r w:rsidRPr="00AF535D">
              <w:rPr>
                <w:rFonts w:ascii="RijksoverheidSansText" w:hAnsi="RijksoverheidSansText" w:cs="Arial"/>
                <w:color w:val="000000"/>
                <w:spacing w:val="5"/>
                <w:szCs w:val="19"/>
              </w:rPr>
              <w:t xml:space="preserve">De Object Storage van de DSP Oplossing biedt de mogelijkheid om per bucket een life cycle management in te stellen, waarbij de instelling minimaal op </w:t>
            </w:r>
            <w:r w:rsidR="00B3349E">
              <w:rPr>
                <w:rFonts w:ascii="RijksoverheidSansText" w:hAnsi="RijksoverheidSansText" w:cs="Arial"/>
                <w:color w:val="000000"/>
                <w:spacing w:val="5"/>
                <w:szCs w:val="19"/>
              </w:rPr>
              <w:t>dagen</w:t>
            </w:r>
            <w:r w:rsidRPr="00AF535D">
              <w:rPr>
                <w:rFonts w:ascii="RijksoverheidSansText" w:hAnsi="RijksoverheidSansText" w:cs="Arial"/>
                <w:color w:val="000000"/>
                <w:spacing w:val="5"/>
                <w:szCs w:val="19"/>
              </w:rPr>
              <w:t xml:space="preserve"> kan plaatsvinden.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3DE8EB" w14:textId="77777777" w:rsidR="00224E82" w:rsidRPr="00224E82" w:rsidRDefault="00224E82"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224E82" w:rsidRPr="00710F33" w14:paraId="7C10011C"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3B3FED" w14:textId="72C2851E" w:rsidR="00224E82" w:rsidRPr="00224E82" w:rsidRDefault="00224E82" w:rsidP="009574CE">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 47</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105AF1" w14:textId="1B25ECA5" w:rsidR="00224E82" w:rsidRPr="00224E82" w:rsidRDefault="006E0DE9" w:rsidP="00224E82">
            <w:pPr>
              <w:suppressAutoHyphens/>
              <w:autoSpaceDN w:val="0"/>
              <w:spacing w:line="360" w:lineRule="auto"/>
              <w:textAlignment w:val="baseline"/>
              <w:rPr>
                <w:rFonts w:ascii="RijksoverheidSansText" w:hAnsi="RijksoverheidSansText"/>
                <w:sz w:val="18"/>
                <w:szCs w:val="18"/>
              </w:rPr>
            </w:pPr>
            <w:r w:rsidRPr="00AF535D">
              <w:rPr>
                <w:rFonts w:ascii="RijksoverheidSansText" w:hAnsi="RijksoverheidSansText" w:cs="Arial"/>
                <w:color w:val="000000"/>
                <w:spacing w:val="5"/>
                <w:szCs w:val="19"/>
              </w:rPr>
              <w:t>De Object Storage van de DSP Oplossing biedt een search functie op de buckets die gebruik kan maken van alle beschikbare metadatavelden. Deze functionaliteit is beschikbaar via een web interface en via API calls.</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7D7C22" w14:textId="77777777" w:rsidR="00224E82" w:rsidRPr="00224E82" w:rsidRDefault="00224E82"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224E82" w:rsidRPr="00710F33" w14:paraId="400FC4FC"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078A6F" w14:textId="50C8D47B" w:rsidR="00224E82" w:rsidRPr="00224E82" w:rsidRDefault="00224E82" w:rsidP="009574CE">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 48</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567028" w14:textId="4BFDAF04" w:rsidR="00224E82" w:rsidRPr="00224E82" w:rsidRDefault="006E0DE9" w:rsidP="00224E82">
            <w:pPr>
              <w:suppressAutoHyphens/>
              <w:autoSpaceDN w:val="0"/>
              <w:spacing w:line="360" w:lineRule="auto"/>
              <w:textAlignment w:val="baseline"/>
              <w:rPr>
                <w:rFonts w:ascii="RijksoverheidSansText" w:hAnsi="RijksoverheidSansText"/>
                <w:sz w:val="18"/>
                <w:szCs w:val="18"/>
              </w:rPr>
            </w:pPr>
            <w:r w:rsidRPr="00AF535D">
              <w:rPr>
                <w:rFonts w:ascii="RijksoverheidSansText" w:hAnsi="RijksoverheidSansText" w:cs="Arial"/>
                <w:color w:val="000000"/>
                <w:spacing w:val="5"/>
                <w:szCs w:val="19"/>
              </w:rPr>
              <w:t>De Object Storage van de DSP Oplossing biedt de mogelijkheid om buckets te doorzoeken door een data catalog crawler (zoals AWS Glue).</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199257" w14:textId="77777777" w:rsidR="00224E82" w:rsidRPr="00224E82" w:rsidRDefault="00224E82"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224E82" w:rsidRPr="00710F33" w14:paraId="7C871635"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B9E194" w14:textId="0314EF80" w:rsidR="00224E82" w:rsidRPr="00224E82" w:rsidRDefault="00224E82" w:rsidP="009574CE">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 49</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0F9DCB" w14:textId="45D93339" w:rsidR="00224E82" w:rsidRPr="00224E82" w:rsidRDefault="006E0DE9" w:rsidP="00224E82">
            <w:pPr>
              <w:suppressAutoHyphens/>
              <w:autoSpaceDN w:val="0"/>
              <w:spacing w:line="360" w:lineRule="auto"/>
              <w:textAlignment w:val="baseline"/>
              <w:rPr>
                <w:rFonts w:ascii="RijksoverheidSansText" w:hAnsi="RijksoverheidSansText"/>
                <w:sz w:val="18"/>
                <w:szCs w:val="18"/>
              </w:rPr>
            </w:pPr>
            <w:r w:rsidRPr="008D28BD">
              <w:rPr>
                <w:rFonts w:ascii="RijksoverheidSansText" w:hAnsi="RijksoverheidSansText" w:cs="Arial"/>
                <w:color w:val="000000"/>
                <w:spacing w:val="5"/>
                <w:szCs w:val="19"/>
              </w:rPr>
              <w:t>De Object Storage van de DSP Oplossing ondersteunt FTPS protocol.</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2542F9" w14:textId="77777777" w:rsidR="00224E82" w:rsidRPr="00224E82" w:rsidRDefault="00224E82"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224E82" w:rsidRPr="00710F33" w14:paraId="78322F4D"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6BE198" w14:textId="28E160E0" w:rsidR="00224E82" w:rsidRPr="00224E82" w:rsidRDefault="00224E82" w:rsidP="009574CE">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 50</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BA653F" w14:textId="250F00DC" w:rsidR="00224E82" w:rsidRPr="00224E82" w:rsidRDefault="006E0DE9" w:rsidP="00224E82">
            <w:pPr>
              <w:suppressAutoHyphens/>
              <w:autoSpaceDN w:val="0"/>
              <w:spacing w:line="360" w:lineRule="auto"/>
              <w:textAlignment w:val="baseline"/>
              <w:rPr>
                <w:rFonts w:ascii="RijksoverheidSansText" w:hAnsi="RijksoverheidSansText"/>
                <w:sz w:val="18"/>
                <w:szCs w:val="18"/>
              </w:rPr>
            </w:pPr>
            <w:r w:rsidRPr="008D28BD">
              <w:rPr>
                <w:rFonts w:ascii="RijksoverheidSansText" w:hAnsi="RijksoverheidSansText" w:cs="Arial"/>
                <w:color w:val="000000"/>
                <w:spacing w:val="5"/>
                <w:szCs w:val="19"/>
              </w:rPr>
              <w:t>De Object Storage van de DSP Oplossing biedt de mogelijkheid tot het inregelen van access control op de bestanden in een bucket, ten minste op bucketfolderniveau en op basis van meerdere gebruiksgroepen.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CB2AB4" w14:textId="77777777" w:rsidR="00224E82" w:rsidRPr="00224E82" w:rsidRDefault="00224E82"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224E82" w:rsidRPr="00710F33" w14:paraId="7B96DAB3"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956FF2" w14:textId="523F9B11" w:rsidR="00224E82" w:rsidRPr="00224E82" w:rsidRDefault="00224E82" w:rsidP="009574CE">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 51</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F48CB3" w14:textId="068CBB87" w:rsidR="00224E82" w:rsidRPr="00224E82" w:rsidRDefault="006E0DE9" w:rsidP="00224E82">
            <w:pPr>
              <w:suppressAutoHyphens/>
              <w:autoSpaceDN w:val="0"/>
              <w:spacing w:line="360" w:lineRule="auto"/>
              <w:textAlignment w:val="baseline"/>
              <w:rPr>
                <w:rFonts w:ascii="RijksoverheidSansText" w:hAnsi="RijksoverheidSansText"/>
                <w:sz w:val="18"/>
                <w:szCs w:val="18"/>
              </w:rPr>
            </w:pPr>
            <w:r w:rsidRPr="00CC6802">
              <w:rPr>
                <w:rFonts w:ascii="RijksoverheidSansText" w:hAnsi="RijksoverheidSansText" w:cs="Arial"/>
                <w:color w:val="000000"/>
                <w:spacing w:val="5"/>
                <w:szCs w:val="19"/>
              </w:rPr>
              <w:t>De Object Storage van de DSP Oplossing biedt de mogelijkheid om elke bucket aan een specifieke policy te koppelen, waarmee de ACL (Access Control List) ingeregeld kan worden.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C69D8C" w14:textId="77777777" w:rsidR="00224E82" w:rsidRPr="00224E82" w:rsidRDefault="00224E82"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6E0DE9" w:rsidRPr="00710F33" w14:paraId="6F780878"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463730" w14:textId="6B61A60C" w:rsidR="006E0DE9" w:rsidRPr="00224E82" w:rsidRDefault="006E0DE9" w:rsidP="006E0DE9">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 xml:space="preserve">GUE </w:t>
            </w:r>
            <w:r>
              <w:rPr>
                <w:rFonts w:ascii="RijksoverheidSansText" w:hAnsi="RijksoverheidSansText" w:cs="Arial"/>
                <w:spacing w:val="5"/>
                <w:sz w:val="18"/>
                <w:szCs w:val="18"/>
                <w:lang w:eastAsia="nl-NL"/>
              </w:rPr>
              <w:t>52</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C01782" w14:textId="18E83DEB" w:rsidR="006E0DE9" w:rsidRPr="00224E82" w:rsidRDefault="006E0DE9" w:rsidP="006E0DE9">
            <w:pPr>
              <w:suppressAutoHyphens/>
              <w:autoSpaceDN w:val="0"/>
              <w:spacing w:line="360" w:lineRule="auto"/>
              <w:textAlignment w:val="baseline"/>
              <w:rPr>
                <w:rFonts w:ascii="RijksoverheidSansText" w:hAnsi="RijksoverheidSansText"/>
                <w:sz w:val="18"/>
                <w:szCs w:val="18"/>
              </w:rPr>
            </w:pPr>
            <w:r w:rsidRPr="00A056B2">
              <w:rPr>
                <w:rFonts w:ascii="RijksoverheidSansText" w:hAnsi="RijksoverheidSansText" w:cs="Arial"/>
                <w:color w:val="000000"/>
                <w:spacing w:val="5"/>
                <w:szCs w:val="19"/>
              </w:rPr>
              <w:t xml:space="preserve">De DSP Oplossing is plaatsbaar in standaard 19 Inch racks conform de aansluitvoorwaarden DCS (Bijlage </w:t>
            </w:r>
            <w:r>
              <w:rPr>
                <w:rFonts w:ascii="RijksoverheidSansText" w:hAnsi="RijksoverheidSansText" w:cs="Arial"/>
                <w:color w:val="000000"/>
                <w:spacing w:val="5"/>
                <w:szCs w:val="19"/>
              </w:rPr>
              <w:t>7</w:t>
            </w:r>
            <w:r w:rsidRPr="00A056B2">
              <w:rPr>
                <w:rFonts w:ascii="RijksoverheidSansText" w:hAnsi="RijksoverheidSansText" w:cs="Arial"/>
                <w:color w:val="000000"/>
                <w:spacing w:val="5"/>
                <w:szCs w:val="19"/>
              </w:rPr>
              <w:t>). Per kast zijn er maximaal 42 U posities te gebruiken.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52C5B8" w14:textId="77777777" w:rsidR="006E0DE9" w:rsidRPr="00224E82" w:rsidRDefault="006E0DE9" w:rsidP="006E0DE9">
            <w:pPr>
              <w:suppressAutoHyphens/>
              <w:autoSpaceDN w:val="0"/>
              <w:spacing w:line="360" w:lineRule="auto"/>
              <w:textAlignment w:val="baseline"/>
              <w:rPr>
                <w:rFonts w:ascii="RijksoverheidSansText" w:hAnsi="RijksoverheidSansText" w:cs="Arial"/>
                <w:spacing w:val="5"/>
                <w:sz w:val="18"/>
                <w:szCs w:val="18"/>
                <w:lang w:eastAsia="nl-NL"/>
              </w:rPr>
            </w:pPr>
          </w:p>
        </w:tc>
      </w:tr>
      <w:tr w:rsidR="006E0DE9" w:rsidRPr="00710F33" w14:paraId="74C4AC5A"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E9E19F" w14:textId="102E6928" w:rsidR="006E0DE9" w:rsidRPr="00224E82" w:rsidRDefault="006E0DE9" w:rsidP="006E0DE9">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 xml:space="preserve">GUE </w:t>
            </w:r>
            <w:r>
              <w:rPr>
                <w:rFonts w:ascii="RijksoverheidSansText" w:hAnsi="RijksoverheidSansText" w:cs="Arial"/>
                <w:spacing w:val="5"/>
                <w:sz w:val="18"/>
                <w:szCs w:val="18"/>
                <w:lang w:eastAsia="nl-NL"/>
              </w:rPr>
              <w:t>53</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817EAF" w14:textId="160E68DB" w:rsidR="006E0DE9" w:rsidRPr="00224E82" w:rsidRDefault="006E0DE9" w:rsidP="006E0DE9">
            <w:pPr>
              <w:suppressAutoHyphens/>
              <w:autoSpaceDN w:val="0"/>
              <w:spacing w:line="360" w:lineRule="auto"/>
              <w:textAlignment w:val="baseline"/>
              <w:rPr>
                <w:rFonts w:ascii="RijksoverheidSansText" w:hAnsi="RijksoverheidSansText"/>
                <w:sz w:val="18"/>
                <w:szCs w:val="18"/>
              </w:rPr>
            </w:pPr>
            <w:r w:rsidRPr="00A056B2">
              <w:rPr>
                <w:rFonts w:ascii="RijksoverheidSansText" w:hAnsi="RijksoverheidSansText" w:cs="Arial"/>
                <w:color w:val="000000"/>
                <w:spacing w:val="5"/>
                <w:szCs w:val="19"/>
              </w:rPr>
              <w:t>De DSP Oplossing, inclusief de Back-up en Recovery voorziening, maakt gebruik van maximaal 5 kasten per locatie.</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E5C508" w14:textId="77777777" w:rsidR="006E0DE9" w:rsidRPr="00224E82" w:rsidRDefault="006E0DE9" w:rsidP="006E0DE9">
            <w:pPr>
              <w:suppressAutoHyphens/>
              <w:autoSpaceDN w:val="0"/>
              <w:spacing w:line="360" w:lineRule="auto"/>
              <w:textAlignment w:val="baseline"/>
              <w:rPr>
                <w:rFonts w:ascii="RijksoverheidSansText" w:hAnsi="RijksoverheidSansText" w:cs="Arial"/>
                <w:spacing w:val="5"/>
                <w:sz w:val="18"/>
                <w:szCs w:val="18"/>
                <w:lang w:eastAsia="nl-NL"/>
              </w:rPr>
            </w:pPr>
          </w:p>
        </w:tc>
      </w:tr>
      <w:tr w:rsidR="006E0DE9" w:rsidRPr="00710F33" w14:paraId="0A7B677B"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1500D7" w14:textId="6D6C010D" w:rsidR="006E0DE9" w:rsidRPr="00224E82" w:rsidRDefault="006E0DE9" w:rsidP="006E0DE9">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 xml:space="preserve">GUE </w:t>
            </w:r>
            <w:r>
              <w:rPr>
                <w:rFonts w:ascii="RijksoverheidSansText" w:hAnsi="RijksoverheidSansText" w:cs="Arial"/>
                <w:spacing w:val="5"/>
                <w:sz w:val="18"/>
                <w:szCs w:val="18"/>
                <w:lang w:eastAsia="nl-NL"/>
              </w:rPr>
              <w:t>54</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CE1398" w14:textId="5155517F" w:rsidR="006E0DE9" w:rsidRPr="00224E82" w:rsidRDefault="006E0DE9" w:rsidP="006E0DE9">
            <w:pPr>
              <w:suppressAutoHyphens/>
              <w:autoSpaceDN w:val="0"/>
              <w:spacing w:line="360" w:lineRule="auto"/>
              <w:textAlignment w:val="baseline"/>
              <w:rPr>
                <w:rFonts w:ascii="RijksoverheidSansText" w:hAnsi="RijksoverheidSansText"/>
                <w:sz w:val="18"/>
                <w:szCs w:val="18"/>
              </w:rPr>
            </w:pPr>
            <w:r w:rsidRPr="00A6655E">
              <w:rPr>
                <w:rFonts w:ascii="RijksoverheidSansText" w:hAnsi="RijksoverheidSansText" w:cs="Arial"/>
                <w:color w:val="000000"/>
                <w:spacing w:val="5"/>
                <w:szCs w:val="19"/>
              </w:rPr>
              <w:t xml:space="preserve">De Apparatuur </w:t>
            </w:r>
            <w:r>
              <w:rPr>
                <w:rFonts w:ascii="RijksoverheidSansText" w:hAnsi="RijksoverheidSansText" w:cs="Arial"/>
                <w:color w:val="000000"/>
                <w:spacing w:val="5"/>
                <w:szCs w:val="19"/>
              </w:rPr>
              <w:t>van</w:t>
            </w:r>
            <w:r w:rsidRPr="00A6655E">
              <w:rPr>
                <w:rFonts w:ascii="RijksoverheidSansText" w:hAnsi="RijksoverheidSansText" w:cs="Arial"/>
                <w:color w:val="000000"/>
                <w:spacing w:val="5"/>
                <w:szCs w:val="19"/>
              </w:rPr>
              <w:t xml:space="preserve"> de DSP Oplossing heeft een technische levensduur van ten minste 5 jaar</w:t>
            </w:r>
            <w:r>
              <w:rPr>
                <w:rFonts w:ascii="RijksoverheidSansText" w:hAnsi="RijksoverheidSansText" w:cs="Arial"/>
                <w:color w:val="000000"/>
                <w:spacing w:val="5"/>
                <w:szCs w:val="19"/>
              </w:rPr>
              <w:t>.</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D27FBE" w14:textId="77777777" w:rsidR="006E0DE9" w:rsidRPr="00224E82" w:rsidRDefault="006E0DE9" w:rsidP="006E0DE9">
            <w:pPr>
              <w:suppressAutoHyphens/>
              <w:autoSpaceDN w:val="0"/>
              <w:spacing w:line="360" w:lineRule="auto"/>
              <w:textAlignment w:val="baseline"/>
              <w:rPr>
                <w:rFonts w:ascii="RijksoverheidSansText" w:hAnsi="RijksoverheidSansText" w:cs="Arial"/>
                <w:spacing w:val="5"/>
                <w:sz w:val="18"/>
                <w:szCs w:val="18"/>
                <w:lang w:eastAsia="nl-NL"/>
              </w:rPr>
            </w:pPr>
          </w:p>
        </w:tc>
      </w:tr>
      <w:tr w:rsidR="006E0DE9" w:rsidRPr="00710F33" w14:paraId="284B033B"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BA3091" w14:textId="405D692C" w:rsidR="006E0DE9" w:rsidRPr="00224E82" w:rsidRDefault="006E0DE9" w:rsidP="006E0DE9">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 5</w:t>
            </w:r>
            <w:r w:rsidR="006533D6">
              <w:rPr>
                <w:rFonts w:ascii="RijksoverheidSansText" w:hAnsi="RijksoverheidSansText" w:cs="Arial"/>
                <w:spacing w:val="5"/>
                <w:sz w:val="18"/>
                <w:szCs w:val="18"/>
                <w:lang w:eastAsia="nl-NL"/>
              </w:rPr>
              <w:t>5</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E5FD2D" w14:textId="5699ACFD" w:rsidR="006E0DE9" w:rsidRPr="00224E82" w:rsidRDefault="006E0DE9" w:rsidP="006E0DE9">
            <w:pPr>
              <w:suppressAutoHyphens/>
              <w:autoSpaceDN w:val="0"/>
              <w:spacing w:line="360" w:lineRule="auto"/>
              <w:textAlignment w:val="baseline"/>
              <w:rPr>
                <w:rFonts w:ascii="RijksoverheidSansText" w:hAnsi="RijksoverheidSansText"/>
                <w:sz w:val="18"/>
                <w:szCs w:val="18"/>
              </w:rPr>
            </w:pPr>
            <w:r w:rsidRPr="00055216">
              <w:rPr>
                <w:rFonts w:ascii="RijksoverheidSansText" w:hAnsi="RijksoverheidSansText" w:cs="Arial"/>
                <w:color w:val="000000"/>
                <w:spacing w:val="5"/>
                <w:szCs w:val="19"/>
              </w:rPr>
              <w:t>De DSP Oplossing bestaat uit nieuwe Appa</w:t>
            </w:r>
            <w:r>
              <w:rPr>
                <w:rFonts w:ascii="RijksoverheidSansText" w:hAnsi="RijksoverheidSansText" w:cs="Arial"/>
                <w:color w:val="000000"/>
                <w:spacing w:val="5"/>
                <w:szCs w:val="19"/>
              </w:rPr>
              <w:t>ra</w:t>
            </w:r>
            <w:r w:rsidRPr="00055216">
              <w:rPr>
                <w:rFonts w:ascii="RijksoverheidSansText" w:hAnsi="RijksoverheidSansText" w:cs="Arial"/>
                <w:color w:val="000000"/>
                <w:spacing w:val="5"/>
                <w:szCs w:val="19"/>
              </w:rPr>
              <w:t xml:space="preserve">tuur en voorziet in de mogelijkheid om gedurende de Overeenkomst de Apparatuur (deels) te vervangen. Het vervangen van de Apparatuur </w:t>
            </w:r>
            <w:r>
              <w:rPr>
                <w:rFonts w:ascii="RijksoverheidSansText" w:hAnsi="RijksoverheidSansText" w:cs="Arial"/>
                <w:color w:val="000000"/>
                <w:spacing w:val="5"/>
                <w:szCs w:val="19"/>
              </w:rPr>
              <w:t xml:space="preserve">van de DSP Oplossing </w:t>
            </w:r>
            <w:r w:rsidRPr="00055216">
              <w:rPr>
                <w:rFonts w:ascii="RijksoverheidSansText" w:hAnsi="RijksoverheidSansText" w:cs="Arial"/>
                <w:color w:val="000000"/>
                <w:spacing w:val="5"/>
                <w:szCs w:val="19"/>
              </w:rPr>
              <w:t>kan dus in fases plaatsvinden.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2E5A4C" w14:textId="77777777" w:rsidR="006E0DE9" w:rsidRPr="00224E82" w:rsidRDefault="006E0DE9" w:rsidP="006E0DE9">
            <w:pPr>
              <w:suppressAutoHyphens/>
              <w:autoSpaceDN w:val="0"/>
              <w:spacing w:line="360" w:lineRule="auto"/>
              <w:textAlignment w:val="baseline"/>
              <w:rPr>
                <w:rFonts w:ascii="RijksoverheidSansText" w:hAnsi="RijksoverheidSansText" w:cs="Arial"/>
                <w:spacing w:val="5"/>
                <w:sz w:val="18"/>
                <w:szCs w:val="18"/>
                <w:lang w:eastAsia="nl-NL"/>
              </w:rPr>
            </w:pPr>
          </w:p>
        </w:tc>
      </w:tr>
      <w:tr w:rsidR="006E0DE9" w:rsidRPr="00710F33" w14:paraId="719729FF"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C7BE4E" w14:textId="291E8280" w:rsidR="006E0DE9" w:rsidRPr="00224E82" w:rsidRDefault="006E0DE9" w:rsidP="006E0DE9">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 xml:space="preserve">GUE </w:t>
            </w:r>
            <w:r>
              <w:rPr>
                <w:rFonts w:ascii="RijksoverheidSansText" w:hAnsi="RijksoverheidSansText" w:cs="Arial"/>
                <w:spacing w:val="5"/>
                <w:sz w:val="18"/>
                <w:szCs w:val="18"/>
                <w:lang w:eastAsia="nl-NL"/>
              </w:rPr>
              <w:t>5</w:t>
            </w:r>
            <w:r w:rsidR="006533D6">
              <w:rPr>
                <w:rFonts w:ascii="RijksoverheidSansText" w:hAnsi="RijksoverheidSansText" w:cs="Arial"/>
                <w:spacing w:val="5"/>
                <w:sz w:val="18"/>
                <w:szCs w:val="18"/>
                <w:lang w:eastAsia="nl-NL"/>
              </w:rPr>
              <w:t>6</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4264E8" w14:textId="3D1E37D3" w:rsidR="006E0DE9" w:rsidRPr="0087619E" w:rsidRDefault="00C26D28" w:rsidP="006E0DE9">
            <w:pPr>
              <w:autoSpaceDE w:val="0"/>
              <w:autoSpaceDN w:val="0"/>
              <w:adjustRightInd w:val="0"/>
              <w:spacing w:line="360" w:lineRule="auto"/>
              <w:rPr>
                <w:rFonts w:ascii="RijksoverheidSansText" w:hAnsi="RijksoverheidSansText" w:cs="Arial"/>
                <w:color w:val="000000"/>
                <w:spacing w:val="5"/>
                <w:szCs w:val="19"/>
              </w:rPr>
            </w:pPr>
            <w:r>
              <w:rPr>
                <w:rFonts w:ascii="RijksoverheidSansText" w:hAnsi="RijksoverheidSansText" w:cs="Arial"/>
                <w:color w:val="000000"/>
                <w:spacing w:val="5"/>
                <w:szCs w:val="19"/>
              </w:rPr>
              <w:t xml:space="preserve">Opdrachtnemer </w:t>
            </w:r>
            <w:r w:rsidR="006E0DE9" w:rsidRPr="00E120DC">
              <w:rPr>
                <w:rFonts w:ascii="RijksoverheidSansText" w:hAnsi="RijksoverheidSansText" w:cs="Arial"/>
                <w:color w:val="000000"/>
                <w:spacing w:val="5"/>
                <w:szCs w:val="19"/>
              </w:rPr>
              <w:t xml:space="preserve">levert de DSP Oplossing als één integraal werkend systeem. </w:t>
            </w:r>
          </w:p>
          <w:p w14:paraId="69DCA84D" w14:textId="5F25D306" w:rsidR="006E0DE9" w:rsidRPr="00224E82" w:rsidRDefault="006E0DE9" w:rsidP="006E0DE9">
            <w:pPr>
              <w:suppressAutoHyphens/>
              <w:autoSpaceDN w:val="0"/>
              <w:spacing w:line="360" w:lineRule="auto"/>
              <w:textAlignment w:val="baseline"/>
              <w:rPr>
                <w:rFonts w:ascii="RijksoverheidSansText" w:hAnsi="RijksoverheidSansText"/>
                <w:sz w:val="18"/>
                <w:szCs w:val="18"/>
              </w:rPr>
            </w:pPr>
            <w:r w:rsidRPr="00E120DC">
              <w:rPr>
                <w:rFonts w:ascii="RijksoverheidSansText" w:hAnsi="RijksoverheidSansText" w:cs="Arial"/>
                <w:color w:val="000000"/>
                <w:spacing w:val="5"/>
                <w:szCs w:val="19"/>
              </w:rPr>
              <w:t>Als de DSP Oplossing bestaat uit deeloplossingen dan is de integratie van deze deeloplossingen de verantwoordelijkheid van de Opdrachtnemer.</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317660" w14:textId="77777777" w:rsidR="006E0DE9" w:rsidRPr="00224E82" w:rsidRDefault="006E0DE9" w:rsidP="006E0DE9">
            <w:pPr>
              <w:suppressAutoHyphens/>
              <w:autoSpaceDN w:val="0"/>
              <w:spacing w:line="360" w:lineRule="auto"/>
              <w:textAlignment w:val="baseline"/>
              <w:rPr>
                <w:rFonts w:ascii="RijksoverheidSansText" w:hAnsi="RijksoverheidSansText" w:cs="Arial"/>
                <w:spacing w:val="5"/>
                <w:sz w:val="18"/>
                <w:szCs w:val="18"/>
                <w:lang w:eastAsia="nl-NL"/>
              </w:rPr>
            </w:pPr>
          </w:p>
        </w:tc>
      </w:tr>
      <w:tr w:rsidR="006E0DE9" w:rsidRPr="00710F33" w14:paraId="2789324F"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3315C5" w14:textId="02652618" w:rsidR="006E0DE9" w:rsidRPr="00224E82" w:rsidRDefault="006E0DE9" w:rsidP="006E0DE9">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 xml:space="preserve">GUE </w:t>
            </w:r>
            <w:r>
              <w:rPr>
                <w:rFonts w:ascii="RijksoverheidSansText" w:hAnsi="RijksoverheidSansText" w:cs="Arial"/>
                <w:spacing w:val="5"/>
                <w:sz w:val="18"/>
                <w:szCs w:val="18"/>
                <w:lang w:eastAsia="nl-NL"/>
              </w:rPr>
              <w:t>5</w:t>
            </w:r>
            <w:r w:rsidR="006533D6">
              <w:rPr>
                <w:rFonts w:ascii="RijksoverheidSansText" w:hAnsi="RijksoverheidSansText" w:cs="Arial"/>
                <w:spacing w:val="5"/>
                <w:sz w:val="18"/>
                <w:szCs w:val="18"/>
                <w:lang w:eastAsia="nl-NL"/>
              </w:rPr>
              <w:t>7</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D70366" w14:textId="69D41DF9" w:rsidR="006E0DE9" w:rsidRPr="00224E82" w:rsidRDefault="006E0DE9" w:rsidP="006E0DE9">
            <w:pPr>
              <w:suppressAutoHyphens/>
              <w:autoSpaceDN w:val="0"/>
              <w:spacing w:line="360" w:lineRule="auto"/>
              <w:textAlignment w:val="baseline"/>
              <w:rPr>
                <w:rFonts w:ascii="RijksoverheidSansText" w:hAnsi="RijksoverheidSansText"/>
                <w:sz w:val="18"/>
                <w:szCs w:val="18"/>
              </w:rPr>
            </w:pPr>
            <w:r w:rsidRPr="003D5D05">
              <w:rPr>
                <w:rFonts w:ascii="RijksoverheidSansText" w:hAnsi="RijksoverheidSansText" w:cs="Arial"/>
                <w:color w:val="000000"/>
                <w:spacing w:val="5"/>
                <w:szCs w:val="19"/>
                <w:lang w:eastAsia="en-GB"/>
              </w:rPr>
              <w:t xml:space="preserve">De </w:t>
            </w:r>
            <w:r>
              <w:rPr>
                <w:rFonts w:ascii="RijksoverheidSansText" w:hAnsi="RijksoverheidSansText" w:cs="Arial"/>
                <w:color w:val="000000"/>
                <w:spacing w:val="5"/>
                <w:szCs w:val="19"/>
                <w:lang w:eastAsia="en-GB"/>
              </w:rPr>
              <w:t>DSP O</w:t>
            </w:r>
            <w:r w:rsidRPr="003D5D05">
              <w:rPr>
                <w:rFonts w:ascii="RijksoverheidSansText" w:hAnsi="RijksoverheidSansText" w:cs="Arial"/>
                <w:color w:val="000000"/>
                <w:spacing w:val="5"/>
                <w:szCs w:val="19"/>
                <w:lang w:eastAsia="en-GB"/>
              </w:rPr>
              <w:t xml:space="preserve">plossing biedt minimaal een "active-standby" infrastructuur configuratie (scope = het </w:t>
            </w:r>
            <w:r>
              <w:rPr>
                <w:rFonts w:ascii="RijksoverheidSansText" w:hAnsi="RijksoverheidSansText" w:cs="Arial"/>
                <w:color w:val="000000"/>
                <w:spacing w:val="5"/>
                <w:szCs w:val="19"/>
                <w:lang w:eastAsia="en-GB"/>
              </w:rPr>
              <w:t>groen omlijnde</w:t>
            </w:r>
            <w:r w:rsidRPr="003D5D05">
              <w:rPr>
                <w:rFonts w:ascii="RijksoverheidSansText" w:hAnsi="RijksoverheidSansText" w:cs="Arial"/>
                <w:color w:val="000000"/>
                <w:spacing w:val="5"/>
                <w:szCs w:val="19"/>
                <w:lang w:eastAsia="en-GB"/>
              </w:rPr>
              <w:t xml:space="preserve"> vlak</w:t>
            </w:r>
            <w:r>
              <w:rPr>
                <w:rFonts w:ascii="RijksoverheidSansText" w:hAnsi="RijksoverheidSansText" w:cs="Arial"/>
                <w:color w:val="000000"/>
                <w:spacing w:val="5"/>
                <w:szCs w:val="19"/>
                <w:lang w:eastAsia="en-GB"/>
              </w:rPr>
              <w:t xml:space="preserve"> exclusief de rood omlijnde grijze vlakken NoSQL en GraphBD</w:t>
            </w:r>
            <w:r w:rsidRPr="003D5D05">
              <w:rPr>
                <w:rFonts w:ascii="RijksoverheidSansText" w:hAnsi="RijksoverheidSansText" w:cs="Arial"/>
                <w:color w:val="000000"/>
                <w:spacing w:val="5"/>
                <w:szCs w:val="19"/>
                <w:lang w:eastAsia="en-GB"/>
              </w:rPr>
              <w:t>). Alle benodigde componenten (</w:t>
            </w:r>
            <w:r>
              <w:rPr>
                <w:rFonts w:ascii="RijksoverheidSansText" w:hAnsi="RijksoverheidSansText" w:cs="Arial"/>
                <w:color w:val="000000"/>
                <w:spacing w:val="5"/>
                <w:szCs w:val="19"/>
                <w:lang w:eastAsia="en-GB"/>
              </w:rPr>
              <w:t>denk aan Programmatuur</w:t>
            </w:r>
            <w:r w:rsidRPr="003D5D05">
              <w:rPr>
                <w:rFonts w:ascii="RijksoverheidSansText" w:hAnsi="RijksoverheidSansText" w:cs="Arial"/>
                <w:color w:val="000000"/>
                <w:spacing w:val="5"/>
                <w:szCs w:val="19"/>
                <w:lang w:eastAsia="en-GB"/>
              </w:rPr>
              <w:t xml:space="preserve">, </w:t>
            </w:r>
            <w:r>
              <w:rPr>
                <w:rFonts w:ascii="RijksoverheidSansText" w:hAnsi="RijksoverheidSansText" w:cs="Arial"/>
                <w:color w:val="000000"/>
                <w:spacing w:val="5"/>
                <w:szCs w:val="19"/>
                <w:lang w:eastAsia="en-GB"/>
              </w:rPr>
              <w:t>Apparatuur</w:t>
            </w:r>
            <w:r w:rsidRPr="003D5D05">
              <w:rPr>
                <w:rFonts w:ascii="RijksoverheidSansText" w:hAnsi="RijksoverheidSansText" w:cs="Arial"/>
                <w:color w:val="000000"/>
                <w:spacing w:val="5"/>
                <w:szCs w:val="19"/>
                <w:lang w:eastAsia="en-GB"/>
              </w:rPr>
              <w:t>, netwerken, virtuali</w:t>
            </w:r>
            <w:r>
              <w:rPr>
                <w:rFonts w:ascii="RijksoverheidSansText" w:hAnsi="RijksoverheidSansText" w:cs="Arial"/>
                <w:color w:val="000000"/>
                <w:spacing w:val="5"/>
                <w:szCs w:val="19"/>
                <w:lang w:eastAsia="en-GB"/>
              </w:rPr>
              <w:t>sa</w:t>
            </w:r>
            <w:r w:rsidRPr="003D5D05">
              <w:rPr>
                <w:rFonts w:ascii="RijksoverheidSansText" w:hAnsi="RijksoverheidSansText" w:cs="Arial"/>
                <w:color w:val="000000"/>
                <w:spacing w:val="5"/>
                <w:szCs w:val="19"/>
                <w:lang w:eastAsia="en-GB"/>
              </w:rPr>
              <w:t xml:space="preserve">tie platformen, </w:t>
            </w:r>
            <w:r>
              <w:rPr>
                <w:rFonts w:ascii="RijksoverheidSansText" w:hAnsi="RijksoverheidSansText" w:cs="Arial"/>
                <w:color w:val="000000"/>
                <w:spacing w:val="5"/>
                <w:szCs w:val="19"/>
                <w:lang w:eastAsia="en-GB"/>
              </w:rPr>
              <w:t>B</w:t>
            </w:r>
            <w:r w:rsidRPr="003D5D05">
              <w:rPr>
                <w:rFonts w:ascii="RijksoverheidSansText" w:hAnsi="RijksoverheidSansText" w:cs="Arial"/>
                <w:color w:val="000000"/>
                <w:spacing w:val="5"/>
                <w:szCs w:val="19"/>
                <w:lang w:eastAsia="en-GB"/>
              </w:rPr>
              <w:t xml:space="preserve">eheer en </w:t>
            </w:r>
            <w:r>
              <w:rPr>
                <w:rFonts w:ascii="RijksoverheidSansText" w:hAnsi="RijksoverheidSansText" w:cs="Arial"/>
                <w:color w:val="000000"/>
                <w:spacing w:val="5"/>
                <w:szCs w:val="19"/>
                <w:lang w:eastAsia="en-GB"/>
              </w:rPr>
              <w:t>Onderhoud</w:t>
            </w:r>
            <w:r w:rsidRPr="003D5D05">
              <w:rPr>
                <w:rFonts w:ascii="RijksoverheidSansText" w:hAnsi="RijksoverheidSansText" w:cs="Arial"/>
                <w:color w:val="000000"/>
                <w:spacing w:val="5"/>
                <w:szCs w:val="19"/>
                <w:lang w:eastAsia="en-GB"/>
              </w:rPr>
              <w:t xml:space="preserve">) om dit mogelijk te maken zijn onderdeel van </w:t>
            </w:r>
            <w:r>
              <w:rPr>
                <w:rFonts w:ascii="RijksoverheidSansText" w:hAnsi="RijksoverheidSansText" w:cs="Arial"/>
                <w:color w:val="000000"/>
                <w:spacing w:val="5"/>
                <w:szCs w:val="19"/>
                <w:lang w:eastAsia="en-GB"/>
              </w:rPr>
              <w:t>de</w:t>
            </w:r>
            <w:r w:rsidRPr="003D5D05">
              <w:rPr>
                <w:rFonts w:ascii="RijksoverheidSansText" w:hAnsi="RijksoverheidSansText" w:cs="Arial"/>
                <w:color w:val="000000"/>
                <w:spacing w:val="5"/>
                <w:szCs w:val="19"/>
                <w:lang w:eastAsia="en-GB"/>
              </w:rPr>
              <w:t xml:space="preserve"> </w:t>
            </w:r>
            <w:r>
              <w:rPr>
                <w:rFonts w:ascii="RijksoverheidSansText" w:hAnsi="RijksoverheidSansText" w:cs="Arial"/>
                <w:color w:val="000000"/>
                <w:spacing w:val="5"/>
                <w:szCs w:val="19"/>
                <w:lang w:eastAsia="en-GB"/>
              </w:rPr>
              <w:t>DSP O</w:t>
            </w:r>
            <w:r w:rsidRPr="003D5D05">
              <w:rPr>
                <w:rFonts w:ascii="RijksoverheidSansText" w:hAnsi="RijksoverheidSansText" w:cs="Arial"/>
                <w:color w:val="000000"/>
                <w:spacing w:val="5"/>
                <w:szCs w:val="19"/>
                <w:lang w:eastAsia="en-GB"/>
              </w:rPr>
              <w:t>plossing.</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AA6247" w14:textId="77777777" w:rsidR="006E0DE9" w:rsidRPr="00224E82" w:rsidRDefault="006E0DE9" w:rsidP="006E0DE9">
            <w:pPr>
              <w:suppressAutoHyphens/>
              <w:autoSpaceDN w:val="0"/>
              <w:spacing w:line="360" w:lineRule="auto"/>
              <w:textAlignment w:val="baseline"/>
              <w:rPr>
                <w:rFonts w:ascii="RijksoverheidSansText" w:hAnsi="RijksoverheidSansText" w:cs="Arial"/>
                <w:spacing w:val="5"/>
                <w:sz w:val="18"/>
                <w:szCs w:val="18"/>
                <w:lang w:eastAsia="nl-NL"/>
              </w:rPr>
            </w:pPr>
          </w:p>
        </w:tc>
      </w:tr>
      <w:tr w:rsidR="006E0DE9" w:rsidRPr="00710F33" w14:paraId="0B469453"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AE4752" w14:textId="437BC4F1" w:rsidR="006E0DE9" w:rsidRPr="00224E82" w:rsidRDefault="006E0DE9" w:rsidP="006E0DE9">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 xml:space="preserve">GUE </w:t>
            </w:r>
            <w:r>
              <w:rPr>
                <w:rFonts w:ascii="RijksoverheidSansText" w:hAnsi="RijksoverheidSansText" w:cs="Arial"/>
                <w:spacing w:val="5"/>
                <w:sz w:val="18"/>
                <w:szCs w:val="18"/>
                <w:lang w:eastAsia="nl-NL"/>
              </w:rPr>
              <w:t>5</w:t>
            </w:r>
            <w:r w:rsidR="006533D6">
              <w:rPr>
                <w:rFonts w:ascii="RijksoverheidSansText" w:hAnsi="RijksoverheidSansText" w:cs="Arial"/>
                <w:spacing w:val="5"/>
                <w:sz w:val="18"/>
                <w:szCs w:val="18"/>
                <w:lang w:eastAsia="nl-NL"/>
              </w:rPr>
              <w:t>8</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F2D8AE" w14:textId="6EC266E9" w:rsidR="006E0DE9" w:rsidRPr="00224E82" w:rsidRDefault="006E0DE9" w:rsidP="006E0DE9">
            <w:pPr>
              <w:suppressAutoHyphens/>
              <w:autoSpaceDN w:val="0"/>
              <w:spacing w:line="360" w:lineRule="auto"/>
              <w:textAlignment w:val="baseline"/>
              <w:rPr>
                <w:rFonts w:ascii="RijksoverheidSansText" w:hAnsi="RijksoverheidSansText"/>
                <w:sz w:val="18"/>
                <w:szCs w:val="18"/>
              </w:rPr>
            </w:pPr>
            <w:r w:rsidRPr="00E85117">
              <w:rPr>
                <w:rFonts w:ascii="RijksoverheidSansText" w:hAnsi="RijksoverheidSansText" w:cs="Arial"/>
                <w:color w:val="000000"/>
                <w:spacing w:val="5"/>
                <w:szCs w:val="19"/>
              </w:rPr>
              <w:t>De DSP Oplossing biedt de mogelijkheid om maatwerk rapportages (custom reports) aan te maken.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6F2E0D" w14:textId="77777777" w:rsidR="006E0DE9" w:rsidRPr="00224E82" w:rsidRDefault="006E0DE9" w:rsidP="006E0DE9">
            <w:pPr>
              <w:suppressAutoHyphens/>
              <w:autoSpaceDN w:val="0"/>
              <w:spacing w:line="360" w:lineRule="auto"/>
              <w:textAlignment w:val="baseline"/>
              <w:rPr>
                <w:rFonts w:ascii="RijksoverheidSansText" w:hAnsi="RijksoverheidSansText" w:cs="Arial"/>
                <w:spacing w:val="5"/>
                <w:sz w:val="18"/>
                <w:szCs w:val="18"/>
                <w:lang w:eastAsia="nl-NL"/>
              </w:rPr>
            </w:pPr>
          </w:p>
        </w:tc>
      </w:tr>
      <w:tr w:rsidR="006E0DE9" w:rsidRPr="00710F33" w14:paraId="705438B6"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B4E156" w14:textId="365E25FE" w:rsidR="006E0DE9" w:rsidRPr="00224E82" w:rsidRDefault="006E0DE9" w:rsidP="006E0DE9">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 xml:space="preserve">GUE </w:t>
            </w:r>
            <w:r w:rsidR="006533D6">
              <w:rPr>
                <w:rFonts w:ascii="RijksoverheidSansText" w:hAnsi="RijksoverheidSansText" w:cs="Arial"/>
                <w:spacing w:val="5"/>
                <w:sz w:val="18"/>
                <w:szCs w:val="18"/>
                <w:lang w:eastAsia="nl-NL"/>
              </w:rPr>
              <w:t>59</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356807" w14:textId="4C49E3EF" w:rsidR="006E0DE9" w:rsidRPr="00224E82" w:rsidRDefault="006E0DE9" w:rsidP="006E0DE9">
            <w:pPr>
              <w:suppressAutoHyphens/>
              <w:autoSpaceDN w:val="0"/>
              <w:spacing w:line="360" w:lineRule="auto"/>
              <w:textAlignment w:val="baseline"/>
              <w:rPr>
                <w:rFonts w:ascii="RijksoverheidSansText" w:hAnsi="RijksoverheidSansText"/>
                <w:sz w:val="18"/>
                <w:szCs w:val="18"/>
              </w:rPr>
            </w:pPr>
            <w:r w:rsidRPr="00E85117">
              <w:rPr>
                <w:rFonts w:ascii="RijksoverheidSansText" w:hAnsi="RijksoverheidSansText" w:cs="Arial"/>
                <w:color w:val="000000"/>
                <w:spacing w:val="5"/>
                <w:szCs w:val="19"/>
              </w:rPr>
              <w:t>De DSP Oplossing biedt de mogelijkheid om de gelogde resultaten te doorzoeken en te filteren.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E48879" w14:textId="77777777" w:rsidR="006E0DE9" w:rsidRPr="00224E82" w:rsidRDefault="006E0DE9" w:rsidP="006E0DE9">
            <w:pPr>
              <w:suppressAutoHyphens/>
              <w:autoSpaceDN w:val="0"/>
              <w:spacing w:line="360" w:lineRule="auto"/>
              <w:textAlignment w:val="baseline"/>
              <w:rPr>
                <w:rFonts w:ascii="RijksoverheidSansText" w:hAnsi="RijksoverheidSansText" w:cs="Arial"/>
                <w:spacing w:val="5"/>
                <w:sz w:val="18"/>
                <w:szCs w:val="18"/>
                <w:lang w:eastAsia="nl-NL"/>
              </w:rPr>
            </w:pPr>
          </w:p>
        </w:tc>
      </w:tr>
      <w:tr w:rsidR="006E0DE9" w:rsidRPr="00710F33" w14:paraId="53E388F6"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108524" w14:textId="560CCA47" w:rsidR="006E0DE9" w:rsidRPr="00224E82" w:rsidRDefault="006E0DE9" w:rsidP="006E0DE9">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lastRenderedPageBreak/>
              <w:t xml:space="preserve">GUE </w:t>
            </w:r>
            <w:r>
              <w:rPr>
                <w:rFonts w:ascii="RijksoverheidSansText" w:hAnsi="RijksoverheidSansText" w:cs="Arial"/>
                <w:spacing w:val="5"/>
                <w:sz w:val="18"/>
                <w:szCs w:val="18"/>
                <w:lang w:eastAsia="nl-NL"/>
              </w:rPr>
              <w:t>6</w:t>
            </w:r>
            <w:r w:rsidR="006533D6">
              <w:rPr>
                <w:rFonts w:ascii="RijksoverheidSansText" w:hAnsi="RijksoverheidSansText" w:cs="Arial"/>
                <w:spacing w:val="5"/>
                <w:sz w:val="18"/>
                <w:szCs w:val="18"/>
                <w:lang w:eastAsia="nl-NL"/>
              </w:rPr>
              <w:t>0</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D0ACFE" w14:textId="709858C9" w:rsidR="006E0DE9" w:rsidRPr="00224E82" w:rsidRDefault="006E0DE9" w:rsidP="006E0DE9">
            <w:pPr>
              <w:suppressAutoHyphens/>
              <w:autoSpaceDN w:val="0"/>
              <w:spacing w:line="360" w:lineRule="auto"/>
              <w:textAlignment w:val="baseline"/>
              <w:rPr>
                <w:rFonts w:ascii="RijksoverheidSansText" w:hAnsi="RijksoverheidSansText"/>
                <w:sz w:val="18"/>
                <w:szCs w:val="18"/>
              </w:rPr>
            </w:pPr>
            <w:r w:rsidRPr="00E85117">
              <w:rPr>
                <w:rFonts w:ascii="RijksoverheidSansText" w:hAnsi="RijksoverheidSansText" w:cs="Arial"/>
                <w:color w:val="000000"/>
                <w:spacing w:val="5"/>
                <w:szCs w:val="19"/>
              </w:rPr>
              <w:t>De in de DSP Oplossing beschikbare telemetry die laat zien wat de huidige Performance karakteristieken zijn van de Object Storage is door Opdrachtgever raadpleegbaar, zoals: # API calls, # objecten gelezen; # objecten geschreven;</w:t>
            </w:r>
            <w:r>
              <w:rPr>
                <w:rFonts w:ascii="RijksoverheidSansText" w:hAnsi="RijksoverheidSansText" w:cs="Arial"/>
                <w:color w:val="000000"/>
                <w:spacing w:val="5"/>
                <w:szCs w:val="19"/>
              </w:rPr>
              <w:t xml:space="preserve"> </w:t>
            </w:r>
            <w:r w:rsidRPr="00E85117">
              <w:rPr>
                <w:rFonts w:ascii="RijksoverheidSansText" w:hAnsi="RijksoverheidSansText" w:cs="Arial"/>
                <w:color w:val="000000"/>
                <w:spacing w:val="5"/>
                <w:szCs w:val="19"/>
              </w:rPr>
              <w:t>huidige latency;</w:t>
            </w:r>
            <w:r>
              <w:rPr>
                <w:rFonts w:ascii="RijksoverheidSansText" w:hAnsi="RijksoverheidSansText" w:cs="Arial"/>
                <w:color w:val="000000"/>
                <w:spacing w:val="5"/>
                <w:szCs w:val="19"/>
              </w:rPr>
              <w:t xml:space="preserve"> </w:t>
            </w:r>
            <w:r w:rsidRPr="00E85117">
              <w:rPr>
                <w:rFonts w:ascii="RijksoverheidSansText" w:hAnsi="RijksoverheidSansText" w:cs="Arial"/>
                <w:color w:val="000000"/>
                <w:spacing w:val="5"/>
                <w:szCs w:val="19"/>
              </w:rPr>
              <w:t>Aantal GET; PUT; DELETE acties, en resultaatstatus.</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8949DD" w14:textId="77777777" w:rsidR="006E0DE9" w:rsidRPr="00224E82" w:rsidRDefault="006E0DE9" w:rsidP="006E0DE9">
            <w:pPr>
              <w:suppressAutoHyphens/>
              <w:autoSpaceDN w:val="0"/>
              <w:spacing w:line="360" w:lineRule="auto"/>
              <w:textAlignment w:val="baseline"/>
              <w:rPr>
                <w:rFonts w:ascii="RijksoverheidSansText" w:hAnsi="RijksoverheidSansText" w:cs="Arial"/>
                <w:spacing w:val="5"/>
                <w:sz w:val="18"/>
                <w:szCs w:val="18"/>
                <w:lang w:eastAsia="nl-NL"/>
              </w:rPr>
            </w:pPr>
          </w:p>
        </w:tc>
      </w:tr>
      <w:tr w:rsidR="006E0DE9" w:rsidRPr="00710F33" w14:paraId="6FAA421F"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0A31DD" w14:textId="766DF2A4" w:rsidR="006E0DE9" w:rsidRPr="00224E82" w:rsidRDefault="006E0DE9" w:rsidP="006E0DE9">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 xml:space="preserve">GUE </w:t>
            </w:r>
            <w:r>
              <w:rPr>
                <w:rFonts w:ascii="RijksoverheidSansText" w:hAnsi="RijksoverheidSansText" w:cs="Arial"/>
                <w:spacing w:val="5"/>
                <w:sz w:val="18"/>
                <w:szCs w:val="18"/>
                <w:lang w:eastAsia="nl-NL"/>
              </w:rPr>
              <w:t>6</w:t>
            </w:r>
            <w:r w:rsidR="00CD5162">
              <w:rPr>
                <w:rFonts w:ascii="RijksoverheidSansText" w:hAnsi="RijksoverheidSansText" w:cs="Arial"/>
                <w:spacing w:val="5"/>
                <w:sz w:val="18"/>
                <w:szCs w:val="18"/>
                <w:lang w:eastAsia="nl-NL"/>
              </w:rPr>
              <w:t>1</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27C5BA" w14:textId="404819CE" w:rsidR="006E0DE9" w:rsidRPr="00224E82" w:rsidRDefault="006E0DE9" w:rsidP="006E0DE9">
            <w:pPr>
              <w:suppressAutoHyphens/>
              <w:autoSpaceDN w:val="0"/>
              <w:spacing w:line="360" w:lineRule="auto"/>
              <w:textAlignment w:val="baseline"/>
              <w:rPr>
                <w:rFonts w:ascii="RijksoverheidSansText" w:hAnsi="RijksoverheidSansText"/>
                <w:sz w:val="18"/>
                <w:szCs w:val="18"/>
              </w:rPr>
            </w:pPr>
            <w:r w:rsidRPr="00E85117">
              <w:rPr>
                <w:rFonts w:ascii="RijksoverheidSansText" w:hAnsi="RijksoverheidSansText" w:cs="Arial"/>
                <w:color w:val="000000"/>
                <w:spacing w:val="5"/>
                <w:szCs w:val="19"/>
              </w:rPr>
              <w:t>De DSP Oplossing biedt de mogelijkheid voor realtime monitoring van de activiteiten op de DSP Oplossing, waarbij metric zichtbaar zijn.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D92D43" w14:textId="77777777" w:rsidR="006E0DE9" w:rsidRPr="00224E82" w:rsidRDefault="006E0DE9" w:rsidP="006E0DE9">
            <w:pPr>
              <w:suppressAutoHyphens/>
              <w:autoSpaceDN w:val="0"/>
              <w:spacing w:line="360" w:lineRule="auto"/>
              <w:textAlignment w:val="baseline"/>
              <w:rPr>
                <w:rFonts w:ascii="RijksoverheidSansText" w:hAnsi="RijksoverheidSansText" w:cs="Arial"/>
                <w:spacing w:val="5"/>
                <w:sz w:val="18"/>
                <w:szCs w:val="18"/>
                <w:lang w:eastAsia="nl-NL"/>
              </w:rPr>
            </w:pPr>
          </w:p>
        </w:tc>
      </w:tr>
      <w:tr w:rsidR="006E0DE9" w:rsidRPr="00710F33" w14:paraId="0B28297B"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B796D8" w14:textId="3FD44818" w:rsidR="006E0DE9" w:rsidRPr="00224E82" w:rsidRDefault="006E0DE9" w:rsidP="006E0DE9">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 xml:space="preserve">GUE </w:t>
            </w:r>
            <w:r>
              <w:rPr>
                <w:rFonts w:ascii="RijksoverheidSansText" w:hAnsi="RijksoverheidSansText" w:cs="Arial"/>
                <w:spacing w:val="5"/>
                <w:sz w:val="18"/>
                <w:szCs w:val="18"/>
                <w:lang w:eastAsia="nl-NL"/>
              </w:rPr>
              <w:t>6</w:t>
            </w:r>
            <w:r w:rsidR="00CD5162">
              <w:rPr>
                <w:rFonts w:ascii="RijksoverheidSansText" w:hAnsi="RijksoverheidSansText" w:cs="Arial"/>
                <w:spacing w:val="5"/>
                <w:sz w:val="18"/>
                <w:szCs w:val="18"/>
                <w:lang w:eastAsia="nl-NL"/>
              </w:rPr>
              <w:t>2</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22D8C7" w14:textId="16B976AE" w:rsidR="006E0DE9" w:rsidRPr="00224E82" w:rsidRDefault="006E0DE9" w:rsidP="006E0DE9">
            <w:pPr>
              <w:suppressAutoHyphens/>
              <w:autoSpaceDN w:val="0"/>
              <w:spacing w:line="360" w:lineRule="auto"/>
              <w:textAlignment w:val="baseline"/>
              <w:rPr>
                <w:rFonts w:ascii="RijksoverheidSansText" w:hAnsi="RijksoverheidSansText"/>
                <w:sz w:val="18"/>
                <w:szCs w:val="18"/>
              </w:rPr>
            </w:pPr>
            <w:r w:rsidRPr="00E85117">
              <w:rPr>
                <w:rFonts w:ascii="RijksoverheidSansText" w:hAnsi="RijksoverheidSansText" w:cs="Arial"/>
                <w:color w:val="000000"/>
                <w:spacing w:val="5"/>
                <w:szCs w:val="19"/>
              </w:rPr>
              <w:t>De DSP Oplossing biedt de mogelijkheid om logging te exporteren, realtime naar een endpoint (op dit moment Splunk).</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E30AF4" w14:textId="77777777" w:rsidR="006E0DE9" w:rsidRPr="00224E82" w:rsidRDefault="006E0DE9" w:rsidP="006E0DE9">
            <w:pPr>
              <w:suppressAutoHyphens/>
              <w:autoSpaceDN w:val="0"/>
              <w:spacing w:line="360" w:lineRule="auto"/>
              <w:textAlignment w:val="baseline"/>
              <w:rPr>
                <w:rFonts w:ascii="RijksoverheidSansText" w:hAnsi="RijksoverheidSansText" w:cs="Arial"/>
                <w:spacing w:val="5"/>
                <w:sz w:val="18"/>
                <w:szCs w:val="18"/>
                <w:lang w:eastAsia="nl-NL"/>
              </w:rPr>
            </w:pPr>
          </w:p>
        </w:tc>
      </w:tr>
      <w:tr w:rsidR="006E0DE9" w:rsidRPr="00710F33" w14:paraId="39AA3053"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CC0A75" w14:textId="71ED19D3" w:rsidR="006E0DE9" w:rsidRPr="00224E82" w:rsidRDefault="006E0DE9" w:rsidP="006E0DE9">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 xml:space="preserve">GUE </w:t>
            </w:r>
            <w:r>
              <w:rPr>
                <w:rFonts w:ascii="RijksoverheidSansText" w:hAnsi="RijksoverheidSansText" w:cs="Arial"/>
                <w:spacing w:val="5"/>
                <w:sz w:val="18"/>
                <w:szCs w:val="18"/>
                <w:lang w:eastAsia="nl-NL"/>
              </w:rPr>
              <w:t>6</w:t>
            </w:r>
            <w:r w:rsidR="00CD5162">
              <w:rPr>
                <w:rFonts w:ascii="RijksoverheidSansText" w:hAnsi="RijksoverheidSansText" w:cs="Arial"/>
                <w:spacing w:val="5"/>
                <w:sz w:val="18"/>
                <w:szCs w:val="18"/>
                <w:lang w:eastAsia="nl-NL"/>
              </w:rPr>
              <w:t>3</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B9FBE1" w14:textId="2DCF503B" w:rsidR="006E0DE9" w:rsidRPr="00224E82" w:rsidRDefault="006E0DE9" w:rsidP="006E0DE9">
            <w:pPr>
              <w:suppressAutoHyphens/>
              <w:autoSpaceDN w:val="0"/>
              <w:spacing w:line="360" w:lineRule="auto"/>
              <w:textAlignment w:val="baseline"/>
              <w:rPr>
                <w:rFonts w:ascii="RijksoverheidSansText" w:hAnsi="RijksoverheidSansText"/>
                <w:sz w:val="18"/>
                <w:szCs w:val="18"/>
              </w:rPr>
            </w:pPr>
            <w:r w:rsidRPr="007776ED">
              <w:rPr>
                <w:rFonts w:ascii="RijksoverheidSansText" w:hAnsi="RijksoverheidSansText" w:cs="Arial"/>
                <w:color w:val="000000"/>
                <w:spacing w:val="5"/>
                <w:szCs w:val="19"/>
              </w:rPr>
              <w:t xml:space="preserve">De DSP Oplossing logt elk commando </w:t>
            </w:r>
            <w:r>
              <w:rPr>
                <w:rFonts w:ascii="RijksoverheidSansText" w:hAnsi="RijksoverheidSansText" w:cs="Arial"/>
                <w:color w:val="000000"/>
                <w:spacing w:val="5"/>
                <w:szCs w:val="19"/>
              </w:rPr>
              <w:t xml:space="preserve">van en </w:t>
            </w:r>
            <w:r w:rsidRPr="007776ED">
              <w:rPr>
                <w:rFonts w:ascii="RijksoverheidSansText" w:hAnsi="RijksoverheidSansText" w:cs="Arial"/>
                <w:color w:val="000000"/>
                <w:spacing w:val="5"/>
                <w:szCs w:val="19"/>
              </w:rPr>
              <w:t>naar de RDBMS. Deze logging wordt ook aangeboden aan een endpoint</w:t>
            </w:r>
            <w:r>
              <w:rPr>
                <w:rFonts w:ascii="RijksoverheidSansText" w:hAnsi="RijksoverheidSansText" w:cs="Arial"/>
                <w:color w:val="000000"/>
                <w:spacing w:val="5"/>
                <w:szCs w:val="19"/>
              </w:rPr>
              <w:t xml:space="preserve"> voor logging</w:t>
            </w:r>
            <w:r w:rsidRPr="007776ED">
              <w:rPr>
                <w:rFonts w:ascii="RijksoverheidSansText" w:hAnsi="RijksoverheidSansText" w:cs="Arial"/>
                <w:color w:val="000000"/>
                <w:spacing w:val="5"/>
                <w:szCs w:val="19"/>
              </w:rPr>
              <w:t>, bijvoorbeeld de kafka topic.</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00A441" w14:textId="77777777" w:rsidR="006E0DE9" w:rsidRPr="00224E82" w:rsidRDefault="006E0DE9" w:rsidP="006E0DE9">
            <w:pPr>
              <w:suppressAutoHyphens/>
              <w:autoSpaceDN w:val="0"/>
              <w:spacing w:line="360" w:lineRule="auto"/>
              <w:textAlignment w:val="baseline"/>
              <w:rPr>
                <w:rFonts w:ascii="RijksoverheidSansText" w:hAnsi="RijksoverheidSansText" w:cs="Arial"/>
                <w:spacing w:val="5"/>
                <w:sz w:val="18"/>
                <w:szCs w:val="18"/>
                <w:lang w:eastAsia="nl-NL"/>
              </w:rPr>
            </w:pPr>
          </w:p>
        </w:tc>
      </w:tr>
      <w:tr w:rsidR="006E0DE9" w:rsidRPr="00710F33" w14:paraId="63142375"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0CAA68" w14:textId="3AFC9DC7" w:rsidR="006E0DE9" w:rsidRPr="00224E82" w:rsidRDefault="006E0DE9" w:rsidP="006E0DE9">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 xml:space="preserve">GUE </w:t>
            </w:r>
            <w:r>
              <w:rPr>
                <w:rFonts w:ascii="RijksoverheidSansText" w:hAnsi="RijksoverheidSansText" w:cs="Arial"/>
                <w:spacing w:val="5"/>
                <w:sz w:val="18"/>
                <w:szCs w:val="18"/>
                <w:lang w:eastAsia="nl-NL"/>
              </w:rPr>
              <w:t>6</w:t>
            </w:r>
            <w:r w:rsidR="00CD5162">
              <w:rPr>
                <w:rFonts w:ascii="RijksoverheidSansText" w:hAnsi="RijksoverheidSansText" w:cs="Arial"/>
                <w:spacing w:val="5"/>
                <w:sz w:val="18"/>
                <w:szCs w:val="18"/>
                <w:lang w:eastAsia="nl-NL"/>
              </w:rPr>
              <w:t>4</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F231D8" w14:textId="6C46A3B8" w:rsidR="006E0DE9" w:rsidRPr="00224E82" w:rsidRDefault="006E0DE9" w:rsidP="006E0DE9">
            <w:pPr>
              <w:suppressAutoHyphens/>
              <w:autoSpaceDN w:val="0"/>
              <w:spacing w:line="360" w:lineRule="auto"/>
              <w:textAlignment w:val="baseline"/>
              <w:rPr>
                <w:rFonts w:ascii="RijksoverheidSansText" w:hAnsi="RijksoverheidSansText"/>
                <w:sz w:val="18"/>
                <w:szCs w:val="18"/>
              </w:rPr>
            </w:pPr>
            <w:r w:rsidRPr="007776ED">
              <w:rPr>
                <w:rFonts w:ascii="RijksoverheidSansText" w:hAnsi="RijksoverheidSansText" w:cs="Arial"/>
                <w:color w:val="000000"/>
                <w:spacing w:val="5"/>
                <w:szCs w:val="19"/>
              </w:rPr>
              <w:t>De DSP Oplossing is in staat om de telemetry van de DSP Oplossing realtime ter beschikking te stellen aan de logging en monitoring functionaliteit van de DSP Oplossing. De monitoring dient via een GUI plaats te vinden.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6F120B" w14:textId="77777777" w:rsidR="006E0DE9" w:rsidRPr="00224E82" w:rsidRDefault="006E0DE9" w:rsidP="006E0DE9">
            <w:pPr>
              <w:suppressAutoHyphens/>
              <w:autoSpaceDN w:val="0"/>
              <w:spacing w:line="360" w:lineRule="auto"/>
              <w:textAlignment w:val="baseline"/>
              <w:rPr>
                <w:rFonts w:ascii="RijksoverheidSansText" w:hAnsi="RijksoverheidSansText" w:cs="Arial"/>
                <w:spacing w:val="5"/>
                <w:sz w:val="18"/>
                <w:szCs w:val="18"/>
                <w:lang w:eastAsia="nl-NL"/>
              </w:rPr>
            </w:pPr>
          </w:p>
        </w:tc>
      </w:tr>
      <w:tr w:rsidR="006E0DE9" w:rsidRPr="00710F33" w14:paraId="58C782B8"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91D4E6" w14:textId="41EA9011" w:rsidR="006E0DE9" w:rsidRPr="00224E82" w:rsidRDefault="006E0DE9" w:rsidP="006E0DE9">
            <w:pPr>
              <w:rPr>
                <w:rFonts w:ascii="RijksoverheidSansText" w:hAnsi="RijksoverheidSansText" w:cs="Arial"/>
                <w:spacing w:val="5"/>
                <w:sz w:val="18"/>
                <w:szCs w:val="18"/>
                <w:lang w:eastAsia="nl-NL"/>
              </w:rPr>
            </w:pPr>
            <w:r w:rsidRPr="002B317D">
              <w:rPr>
                <w:rFonts w:ascii="RijksoverheidSansText" w:hAnsi="RijksoverheidSansText" w:cs="Arial"/>
                <w:spacing w:val="5"/>
                <w:sz w:val="18"/>
                <w:szCs w:val="18"/>
                <w:lang w:eastAsia="nl-NL"/>
              </w:rPr>
              <w:t>GUE 6</w:t>
            </w:r>
            <w:r w:rsidR="00CD5162">
              <w:rPr>
                <w:rFonts w:ascii="RijksoverheidSansText" w:hAnsi="RijksoverheidSansText" w:cs="Arial"/>
                <w:spacing w:val="5"/>
                <w:sz w:val="18"/>
                <w:szCs w:val="18"/>
                <w:lang w:eastAsia="nl-NL"/>
              </w:rPr>
              <w:t>5</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A13421" w14:textId="49A964BF" w:rsidR="006E0DE9" w:rsidRPr="00224E82" w:rsidRDefault="006E0DE9" w:rsidP="006E0DE9">
            <w:pPr>
              <w:suppressAutoHyphens/>
              <w:autoSpaceDN w:val="0"/>
              <w:spacing w:line="360" w:lineRule="auto"/>
              <w:textAlignment w:val="baseline"/>
              <w:rPr>
                <w:rFonts w:ascii="RijksoverheidSansText" w:hAnsi="RijksoverheidSansText"/>
                <w:sz w:val="18"/>
                <w:szCs w:val="18"/>
              </w:rPr>
            </w:pPr>
            <w:r w:rsidRPr="008D28BD">
              <w:rPr>
                <w:rFonts w:ascii="RijksoverheidSansText" w:hAnsi="RijksoverheidSansText" w:cs="Arial"/>
                <w:color w:val="000000"/>
                <w:spacing w:val="5"/>
                <w:szCs w:val="19"/>
              </w:rPr>
              <w:t>De Object Storage van de DSP Oplossing biedt de mogelijkheid om bij een object event een trigger af te geven, die wordt verstuurd naar de logging / monitoring / alert functionaliteit van de DSP Oplossing.</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598EC8" w14:textId="77777777" w:rsidR="006E0DE9" w:rsidRPr="00224E82" w:rsidRDefault="006E0DE9" w:rsidP="006E0DE9">
            <w:pPr>
              <w:suppressAutoHyphens/>
              <w:autoSpaceDN w:val="0"/>
              <w:spacing w:line="360" w:lineRule="auto"/>
              <w:textAlignment w:val="baseline"/>
              <w:rPr>
                <w:rFonts w:ascii="RijksoverheidSansText" w:hAnsi="RijksoverheidSansText" w:cs="Arial"/>
                <w:spacing w:val="5"/>
                <w:sz w:val="18"/>
                <w:szCs w:val="18"/>
                <w:lang w:eastAsia="nl-NL"/>
              </w:rPr>
            </w:pPr>
          </w:p>
        </w:tc>
      </w:tr>
      <w:tr w:rsidR="006E0DE9" w:rsidRPr="00710F33" w14:paraId="20BE7ACF"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EEB49E" w14:textId="174A1D5C" w:rsidR="006E0DE9" w:rsidRPr="00224E82" w:rsidRDefault="006E0DE9" w:rsidP="006E0DE9">
            <w:pPr>
              <w:rPr>
                <w:rFonts w:ascii="RijksoverheidSansText" w:hAnsi="RijksoverheidSansText" w:cs="Arial"/>
                <w:spacing w:val="5"/>
                <w:sz w:val="18"/>
                <w:szCs w:val="18"/>
                <w:lang w:eastAsia="nl-NL"/>
              </w:rPr>
            </w:pPr>
            <w:r w:rsidRPr="002B317D">
              <w:rPr>
                <w:rFonts w:ascii="RijksoverheidSansText" w:hAnsi="RijksoverheidSansText" w:cs="Arial"/>
                <w:spacing w:val="5"/>
                <w:sz w:val="18"/>
                <w:szCs w:val="18"/>
                <w:lang w:eastAsia="nl-NL"/>
              </w:rPr>
              <w:t>GUE 6</w:t>
            </w:r>
            <w:r w:rsidR="00CD5162">
              <w:rPr>
                <w:rFonts w:ascii="RijksoverheidSansText" w:hAnsi="RijksoverheidSansText" w:cs="Arial"/>
                <w:spacing w:val="5"/>
                <w:sz w:val="18"/>
                <w:szCs w:val="18"/>
                <w:lang w:eastAsia="nl-NL"/>
              </w:rPr>
              <w:t>6</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940130" w14:textId="1176440F" w:rsidR="006E0DE9" w:rsidRPr="00224E82" w:rsidRDefault="006E0DE9" w:rsidP="006E0DE9">
            <w:pPr>
              <w:suppressAutoHyphens/>
              <w:autoSpaceDN w:val="0"/>
              <w:spacing w:line="360" w:lineRule="auto"/>
              <w:textAlignment w:val="baseline"/>
              <w:rPr>
                <w:rFonts w:ascii="RijksoverheidSansText" w:hAnsi="RijksoverheidSansText"/>
                <w:sz w:val="18"/>
                <w:szCs w:val="18"/>
              </w:rPr>
            </w:pPr>
            <w:r w:rsidRPr="008D28BD">
              <w:rPr>
                <w:rFonts w:ascii="RijksoverheidSansText" w:hAnsi="RijksoverheidSansText" w:cs="Arial"/>
                <w:color w:val="000000"/>
                <w:spacing w:val="5"/>
                <w:szCs w:val="19"/>
              </w:rPr>
              <w:t>De Object Storage van de DSP Oplossing biedt realtime monitoring van onderliggende infrastructuur, ten minste IO read, IO write naar disk en IO read/write naar netwerk.</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FE8EF0" w14:textId="77777777" w:rsidR="006E0DE9" w:rsidRPr="00224E82" w:rsidRDefault="006E0DE9" w:rsidP="006E0DE9">
            <w:pPr>
              <w:suppressAutoHyphens/>
              <w:autoSpaceDN w:val="0"/>
              <w:spacing w:line="360" w:lineRule="auto"/>
              <w:textAlignment w:val="baseline"/>
              <w:rPr>
                <w:rFonts w:ascii="RijksoverheidSansText" w:hAnsi="RijksoverheidSansText" w:cs="Arial"/>
                <w:spacing w:val="5"/>
                <w:sz w:val="18"/>
                <w:szCs w:val="18"/>
                <w:lang w:eastAsia="nl-NL"/>
              </w:rPr>
            </w:pPr>
          </w:p>
        </w:tc>
      </w:tr>
      <w:tr w:rsidR="006E0DE9" w:rsidRPr="00710F33" w14:paraId="597855D4"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7A2713" w14:textId="07096C22" w:rsidR="006E0DE9" w:rsidRPr="00224E82" w:rsidRDefault="006E0DE9" w:rsidP="006E0DE9">
            <w:pPr>
              <w:rPr>
                <w:rFonts w:ascii="RijksoverheidSansText" w:hAnsi="RijksoverheidSansText" w:cs="Arial"/>
                <w:spacing w:val="5"/>
                <w:sz w:val="18"/>
                <w:szCs w:val="18"/>
                <w:lang w:eastAsia="nl-NL"/>
              </w:rPr>
            </w:pPr>
            <w:r w:rsidRPr="002B317D">
              <w:rPr>
                <w:rFonts w:ascii="RijksoverheidSansText" w:hAnsi="RijksoverheidSansText" w:cs="Arial"/>
                <w:spacing w:val="5"/>
                <w:sz w:val="18"/>
                <w:szCs w:val="18"/>
                <w:lang w:eastAsia="nl-NL"/>
              </w:rPr>
              <w:t>GUE 6</w:t>
            </w:r>
            <w:r w:rsidR="00CD5162">
              <w:rPr>
                <w:rFonts w:ascii="RijksoverheidSansText" w:hAnsi="RijksoverheidSansText" w:cs="Arial"/>
                <w:spacing w:val="5"/>
                <w:sz w:val="18"/>
                <w:szCs w:val="18"/>
                <w:lang w:eastAsia="nl-NL"/>
              </w:rPr>
              <w:t>7</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FADEEF" w14:textId="77777777" w:rsidR="006E0DE9" w:rsidRPr="002610D9" w:rsidRDefault="006E0DE9" w:rsidP="006E0DE9">
            <w:pPr>
              <w:autoSpaceDE w:val="0"/>
              <w:autoSpaceDN w:val="0"/>
              <w:adjustRightInd w:val="0"/>
              <w:spacing w:line="360" w:lineRule="auto"/>
              <w:rPr>
                <w:rFonts w:ascii="RijksoverheidSansText" w:hAnsi="RijksoverheidSansText" w:cs="Arial"/>
                <w:color w:val="000000"/>
                <w:spacing w:val="5"/>
                <w:szCs w:val="19"/>
              </w:rPr>
            </w:pPr>
            <w:r w:rsidRPr="00E120DC">
              <w:rPr>
                <w:rFonts w:ascii="RijksoverheidSansText" w:hAnsi="RijksoverheidSansText" w:cs="Arial"/>
                <w:color w:val="000000"/>
                <w:spacing w:val="5"/>
                <w:szCs w:val="19"/>
              </w:rPr>
              <w:t>Toegang tot de DSP Oplossing (inclusief raakvlaksystemen en tooling) en de (Persoons)Gegevens gebeurt op basis van de principes Need-to-know en least privilege.</w:t>
            </w:r>
          </w:p>
          <w:p w14:paraId="06476559" w14:textId="77777777" w:rsidR="006E0DE9" w:rsidRPr="002610D9" w:rsidRDefault="006E0DE9" w:rsidP="006E0DE9">
            <w:pPr>
              <w:autoSpaceDE w:val="0"/>
              <w:autoSpaceDN w:val="0"/>
              <w:adjustRightInd w:val="0"/>
              <w:spacing w:line="360" w:lineRule="auto"/>
              <w:rPr>
                <w:rFonts w:ascii="RijksoverheidSansText" w:hAnsi="RijksoverheidSansText" w:cs="Arial"/>
                <w:color w:val="000000"/>
                <w:spacing w:val="5"/>
                <w:szCs w:val="19"/>
              </w:rPr>
            </w:pPr>
          </w:p>
          <w:p w14:paraId="5739CF81" w14:textId="7C07B7CF" w:rsidR="006E0DE9" w:rsidRPr="00224E82" w:rsidRDefault="006E0DE9" w:rsidP="006E0DE9">
            <w:pPr>
              <w:suppressAutoHyphens/>
              <w:autoSpaceDN w:val="0"/>
              <w:spacing w:line="360" w:lineRule="auto"/>
              <w:textAlignment w:val="baseline"/>
              <w:rPr>
                <w:rFonts w:ascii="RijksoverheidSansText" w:hAnsi="RijksoverheidSansText"/>
                <w:sz w:val="18"/>
                <w:szCs w:val="18"/>
              </w:rPr>
            </w:pPr>
            <w:r w:rsidRPr="00E120DC">
              <w:rPr>
                <w:rFonts w:ascii="RijksoverheidSansText" w:hAnsi="RijksoverheidSansText" w:cs="Arial"/>
                <w:color w:val="000000"/>
                <w:spacing w:val="5"/>
                <w:szCs w:val="19"/>
              </w:rPr>
              <w:t>De DSP Oplossing heeft de (technische) mogelijkheden om invulling te geven aan deze principes.</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DA6C44" w14:textId="77777777" w:rsidR="006E0DE9" w:rsidRPr="00224E82" w:rsidRDefault="006E0DE9" w:rsidP="006E0DE9">
            <w:pPr>
              <w:suppressAutoHyphens/>
              <w:autoSpaceDN w:val="0"/>
              <w:spacing w:line="360" w:lineRule="auto"/>
              <w:textAlignment w:val="baseline"/>
              <w:rPr>
                <w:rFonts w:ascii="RijksoverheidSansText" w:hAnsi="RijksoverheidSansText" w:cs="Arial"/>
                <w:spacing w:val="5"/>
                <w:sz w:val="18"/>
                <w:szCs w:val="18"/>
                <w:lang w:eastAsia="nl-NL"/>
              </w:rPr>
            </w:pPr>
          </w:p>
        </w:tc>
      </w:tr>
      <w:tr w:rsidR="006E0DE9" w:rsidRPr="00710F33" w14:paraId="76F65252"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8179C8" w14:textId="25822F32" w:rsidR="006E0DE9" w:rsidRPr="00224E82" w:rsidRDefault="006E0DE9" w:rsidP="006E0DE9">
            <w:pPr>
              <w:rPr>
                <w:rFonts w:ascii="RijksoverheidSansText" w:hAnsi="RijksoverheidSansText" w:cs="Arial"/>
                <w:spacing w:val="5"/>
                <w:sz w:val="18"/>
                <w:szCs w:val="18"/>
                <w:lang w:eastAsia="nl-NL"/>
              </w:rPr>
            </w:pPr>
            <w:r w:rsidRPr="002B317D">
              <w:rPr>
                <w:rFonts w:ascii="RijksoverheidSansText" w:hAnsi="RijksoverheidSansText" w:cs="Arial"/>
                <w:spacing w:val="5"/>
                <w:sz w:val="18"/>
                <w:szCs w:val="18"/>
                <w:lang w:eastAsia="nl-NL"/>
              </w:rPr>
              <w:t>GUE 6</w:t>
            </w:r>
            <w:r w:rsidR="00CD5162">
              <w:rPr>
                <w:rFonts w:ascii="RijksoverheidSansText" w:hAnsi="RijksoverheidSansText" w:cs="Arial"/>
                <w:spacing w:val="5"/>
                <w:sz w:val="18"/>
                <w:szCs w:val="18"/>
                <w:lang w:eastAsia="nl-NL"/>
              </w:rPr>
              <w:t>8</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29F0B5" w14:textId="14E861C3" w:rsidR="006E0DE9" w:rsidRPr="00224E82" w:rsidRDefault="006E0DE9" w:rsidP="006E0DE9">
            <w:pPr>
              <w:suppressAutoHyphens/>
              <w:autoSpaceDN w:val="0"/>
              <w:spacing w:line="360" w:lineRule="auto"/>
              <w:textAlignment w:val="baseline"/>
              <w:rPr>
                <w:rFonts w:ascii="RijksoverheidSansText" w:hAnsi="RijksoverheidSansText"/>
                <w:sz w:val="18"/>
                <w:szCs w:val="18"/>
              </w:rPr>
            </w:pPr>
            <w:r w:rsidRPr="00A056B2">
              <w:rPr>
                <w:rFonts w:ascii="RijksoverheidSansText" w:hAnsi="RijksoverheidSansText" w:cs="Arial"/>
                <w:color w:val="000000"/>
                <w:spacing w:val="5"/>
                <w:szCs w:val="19"/>
              </w:rPr>
              <w:t>De DSP Oplossing maakt gebruik van maximaal 50 KW aan stroom per locatie.</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041DC1" w14:textId="77777777" w:rsidR="006E0DE9" w:rsidRPr="00224E82" w:rsidRDefault="006E0DE9" w:rsidP="006E0DE9">
            <w:pPr>
              <w:suppressAutoHyphens/>
              <w:autoSpaceDN w:val="0"/>
              <w:spacing w:line="360" w:lineRule="auto"/>
              <w:textAlignment w:val="baseline"/>
              <w:rPr>
                <w:rFonts w:ascii="RijksoverheidSansText" w:hAnsi="RijksoverheidSansText" w:cs="Arial"/>
                <w:spacing w:val="5"/>
                <w:sz w:val="18"/>
                <w:szCs w:val="18"/>
                <w:lang w:eastAsia="nl-NL"/>
              </w:rPr>
            </w:pPr>
          </w:p>
        </w:tc>
      </w:tr>
      <w:tr w:rsidR="006E0DE9" w:rsidRPr="00710F33" w14:paraId="2A3B3566"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C1127E" w14:textId="416843E4" w:rsidR="006E0DE9" w:rsidRPr="00224E82" w:rsidRDefault="006E0DE9" w:rsidP="006E0DE9">
            <w:pPr>
              <w:rPr>
                <w:rFonts w:ascii="RijksoverheidSansText" w:hAnsi="RijksoverheidSansText" w:cs="Arial"/>
                <w:spacing w:val="5"/>
                <w:sz w:val="18"/>
                <w:szCs w:val="18"/>
                <w:lang w:eastAsia="nl-NL"/>
              </w:rPr>
            </w:pPr>
            <w:r w:rsidRPr="002B317D">
              <w:rPr>
                <w:rFonts w:ascii="RijksoverheidSansText" w:hAnsi="RijksoverheidSansText" w:cs="Arial"/>
                <w:spacing w:val="5"/>
                <w:sz w:val="18"/>
                <w:szCs w:val="18"/>
                <w:lang w:eastAsia="nl-NL"/>
              </w:rPr>
              <w:t xml:space="preserve">GUE </w:t>
            </w:r>
            <w:r w:rsidR="00CD5162">
              <w:rPr>
                <w:rFonts w:ascii="RijksoverheidSansText" w:hAnsi="RijksoverheidSansText" w:cs="Arial"/>
                <w:spacing w:val="5"/>
                <w:sz w:val="18"/>
                <w:szCs w:val="18"/>
                <w:lang w:eastAsia="nl-NL"/>
              </w:rPr>
              <w:t>69</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EF4B9C" w14:textId="4D5BE89A" w:rsidR="006E0DE9" w:rsidRPr="00224E82" w:rsidRDefault="006E0DE9" w:rsidP="006E0DE9">
            <w:pPr>
              <w:suppressAutoHyphens/>
              <w:autoSpaceDN w:val="0"/>
              <w:spacing w:line="360" w:lineRule="auto"/>
              <w:textAlignment w:val="baseline"/>
              <w:rPr>
                <w:rFonts w:ascii="RijksoverheidSansText" w:hAnsi="RijksoverheidSansText"/>
                <w:sz w:val="18"/>
                <w:szCs w:val="18"/>
              </w:rPr>
            </w:pPr>
            <w:r w:rsidRPr="00A676BC">
              <w:rPr>
                <w:rFonts w:ascii="RijksoverheidSansText" w:hAnsi="RijksoverheidSansText" w:cs="Arial"/>
                <w:color w:val="000000"/>
                <w:spacing w:val="5"/>
                <w:szCs w:val="19"/>
                <w:lang w:eastAsia="en-GB"/>
              </w:rPr>
              <w:t xml:space="preserve">Inschrijver zal de sociale voorwaarden (Bijlage </w:t>
            </w:r>
            <w:r>
              <w:rPr>
                <w:rFonts w:ascii="RijksoverheidSansText" w:hAnsi="RijksoverheidSansText" w:cs="Arial"/>
                <w:color w:val="000000"/>
                <w:spacing w:val="5"/>
                <w:szCs w:val="19"/>
                <w:lang w:eastAsia="en-GB"/>
              </w:rPr>
              <w:t>4</w:t>
            </w:r>
            <w:r w:rsidRPr="00A676BC">
              <w:rPr>
                <w:rFonts w:ascii="RijksoverheidSansText" w:hAnsi="RijksoverheidSansText" w:cs="Arial"/>
                <w:color w:val="000000"/>
                <w:spacing w:val="5"/>
                <w:szCs w:val="19"/>
                <w:lang w:eastAsia="en-GB"/>
              </w:rPr>
              <w:t>) op eerste verzoek van de Aanbestedende dienst, maar niet eerder dan na het mededelen van de gunningsbeslissing, invullen en ondertekend aanleveren.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345F5D" w14:textId="77777777" w:rsidR="006E0DE9" w:rsidRPr="00224E82" w:rsidRDefault="006E0DE9" w:rsidP="006E0DE9">
            <w:pPr>
              <w:suppressAutoHyphens/>
              <w:autoSpaceDN w:val="0"/>
              <w:spacing w:line="360" w:lineRule="auto"/>
              <w:textAlignment w:val="baseline"/>
              <w:rPr>
                <w:rFonts w:ascii="RijksoverheidSansText" w:hAnsi="RijksoverheidSansText" w:cs="Arial"/>
                <w:spacing w:val="5"/>
                <w:sz w:val="18"/>
                <w:szCs w:val="18"/>
                <w:lang w:eastAsia="nl-NL"/>
              </w:rPr>
            </w:pPr>
          </w:p>
        </w:tc>
      </w:tr>
      <w:tr w:rsidR="006E0DE9" w:rsidRPr="00710F33" w14:paraId="53CD70EF"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7C4FE3" w14:textId="481AD5CD" w:rsidR="006E0DE9" w:rsidRPr="00224E82" w:rsidRDefault="006E0DE9" w:rsidP="006E0DE9">
            <w:pPr>
              <w:rPr>
                <w:rFonts w:ascii="RijksoverheidSansText" w:hAnsi="RijksoverheidSansText" w:cs="Arial"/>
                <w:spacing w:val="5"/>
                <w:sz w:val="18"/>
                <w:szCs w:val="18"/>
                <w:lang w:eastAsia="nl-NL"/>
              </w:rPr>
            </w:pPr>
            <w:r w:rsidRPr="002B317D">
              <w:rPr>
                <w:rFonts w:ascii="RijksoverheidSansText" w:hAnsi="RijksoverheidSansText" w:cs="Arial"/>
                <w:spacing w:val="5"/>
                <w:sz w:val="18"/>
                <w:szCs w:val="18"/>
                <w:lang w:eastAsia="nl-NL"/>
              </w:rPr>
              <w:t xml:space="preserve">GUE </w:t>
            </w:r>
            <w:r>
              <w:rPr>
                <w:rFonts w:ascii="RijksoverheidSansText" w:hAnsi="RijksoverheidSansText" w:cs="Arial"/>
                <w:spacing w:val="5"/>
                <w:sz w:val="18"/>
                <w:szCs w:val="18"/>
                <w:lang w:eastAsia="nl-NL"/>
              </w:rPr>
              <w:t>7</w:t>
            </w:r>
            <w:r w:rsidR="00CD5162">
              <w:rPr>
                <w:rFonts w:ascii="RijksoverheidSansText" w:hAnsi="RijksoverheidSansText" w:cs="Arial"/>
                <w:spacing w:val="5"/>
                <w:sz w:val="18"/>
                <w:szCs w:val="18"/>
                <w:lang w:eastAsia="nl-NL"/>
              </w:rPr>
              <w:t>0</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119C66" w14:textId="7E247712" w:rsidR="006E0DE9" w:rsidRPr="00224E82" w:rsidRDefault="00C26D28" w:rsidP="006E0DE9">
            <w:pPr>
              <w:suppressAutoHyphens/>
              <w:autoSpaceDN w:val="0"/>
              <w:spacing w:line="360" w:lineRule="auto"/>
              <w:textAlignment w:val="baseline"/>
              <w:rPr>
                <w:rFonts w:ascii="RijksoverheidSansText" w:hAnsi="RijksoverheidSansText"/>
                <w:sz w:val="18"/>
                <w:szCs w:val="18"/>
              </w:rPr>
            </w:pPr>
            <w:r>
              <w:rPr>
                <w:rFonts w:ascii="RijksoverheidSansText" w:hAnsi="RijksoverheidSansText" w:cs="Arial"/>
                <w:color w:val="000000"/>
                <w:spacing w:val="5"/>
                <w:szCs w:val="19"/>
              </w:rPr>
              <w:t>Inschrijver</w:t>
            </w:r>
            <w:r w:rsidRPr="00EB3A87">
              <w:rPr>
                <w:rFonts w:ascii="RijksoverheidSansText" w:hAnsi="RijksoverheidSansText" w:cs="Arial"/>
                <w:color w:val="000000"/>
                <w:spacing w:val="5"/>
                <w:szCs w:val="19"/>
              </w:rPr>
              <w:t xml:space="preserve"> garandeert voldoende Migratie Consultants beschikbaar te hebben en te stellen aan de Opdrachtgever gedurende de </w:t>
            </w:r>
            <w:r>
              <w:rPr>
                <w:rFonts w:ascii="RijksoverheidSansText" w:hAnsi="RijksoverheidSansText" w:cs="Arial"/>
                <w:color w:val="000000"/>
                <w:spacing w:val="5"/>
                <w:szCs w:val="19"/>
              </w:rPr>
              <w:t>Migratie.</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A99BDF" w14:textId="77777777" w:rsidR="006E0DE9" w:rsidRPr="00224E82" w:rsidRDefault="006E0DE9" w:rsidP="006E0DE9">
            <w:pPr>
              <w:suppressAutoHyphens/>
              <w:autoSpaceDN w:val="0"/>
              <w:spacing w:line="360" w:lineRule="auto"/>
              <w:textAlignment w:val="baseline"/>
              <w:rPr>
                <w:rFonts w:ascii="RijksoverheidSansText" w:hAnsi="RijksoverheidSansText" w:cs="Arial"/>
                <w:spacing w:val="5"/>
                <w:sz w:val="18"/>
                <w:szCs w:val="18"/>
                <w:lang w:eastAsia="nl-NL"/>
              </w:rPr>
            </w:pPr>
          </w:p>
        </w:tc>
      </w:tr>
      <w:tr w:rsidR="006E0DE9" w:rsidRPr="00710F33" w14:paraId="091EAFBA"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726023" w14:textId="48193F2D" w:rsidR="006E0DE9" w:rsidRPr="00224E82" w:rsidRDefault="006E0DE9" w:rsidP="006E0DE9">
            <w:pPr>
              <w:rPr>
                <w:rFonts w:ascii="RijksoverheidSansText" w:hAnsi="RijksoverheidSansText" w:cs="Arial"/>
                <w:spacing w:val="5"/>
                <w:sz w:val="18"/>
                <w:szCs w:val="18"/>
                <w:lang w:eastAsia="nl-NL"/>
              </w:rPr>
            </w:pPr>
            <w:r w:rsidRPr="002B317D">
              <w:rPr>
                <w:rFonts w:ascii="RijksoverheidSansText" w:hAnsi="RijksoverheidSansText" w:cs="Arial"/>
                <w:spacing w:val="5"/>
                <w:sz w:val="18"/>
                <w:szCs w:val="18"/>
                <w:lang w:eastAsia="nl-NL"/>
              </w:rPr>
              <w:t xml:space="preserve">GUE </w:t>
            </w:r>
            <w:r>
              <w:rPr>
                <w:rFonts w:ascii="RijksoverheidSansText" w:hAnsi="RijksoverheidSansText" w:cs="Arial"/>
                <w:spacing w:val="5"/>
                <w:sz w:val="18"/>
                <w:szCs w:val="18"/>
                <w:lang w:eastAsia="nl-NL"/>
              </w:rPr>
              <w:t>7</w:t>
            </w:r>
            <w:r w:rsidR="00CD5162">
              <w:rPr>
                <w:rFonts w:ascii="RijksoverheidSansText" w:hAnsi="RijksoverheidSansText" w:cs="Arial"/>
                <w:spacing w:val="5"/>
                <w:sz w:val="18"/>
                <w:szCs w:val="18"/>
                <w:lang w:eastAsia="nl-NL"/>
              </w:rPr>
              <w:t>1</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DED3FD" w14:textId="7A6ADDC8" w:rsidR="006E0DE9" w:rsidRPr="00224E82" w:rsidRDefault="00C26D28" w:rsidP="006E0DE9">
            <w:pPr>
              <w:suppressAutoHyphens/>
              <w:autoSpaceDN w:val="0"/>
              <w:spacing w:line="360" w:lineRule="auto"/>
              <w:textAlignment w:val="baseline"/>
              <w:rPr>
                <w:rFonts w:ascii="RijksoverheidSansText" w:hAnsi="RijksoverheidSansText"/>
                <w:sz w:val="18"/>
                <w:szCs w:val="18"/>
              </w:rPr>
            </w:pPr>
            <w:r>
              <w:rPr>
                <w:rFonts w:ascii="RijksoverheidSansText" w:hAnsi="RijksoverheidSansText" w:cs="Arial"/>
                <w:color w:val="000000"/>
                <w:spacing w:val="5"/>
                <w:szCs w:val="19"/>
              </w:rPr>
              <w:t>Opdrachtnemer stelt als onderdeel van de DSP Oplossing een conversie/</w:t>
            </w:r>
            <w:r w:rsidRPr="008C1CFD">
              <w:rPr>
                <w:rFonts w:ascii="RijksoverheidSansText" w:hAnsi="RijksoverheidSansText" w:cs="Arial"/>
                <w:color w:val="000000"/>
                <w:spacing w:val="5"/>
                <w:szCs w:val="19"/>
              </w:rPr>
              <w:t xml:space="preserve">migratietool </w:t>
            </w:r>
            <w:r>
              <w:rPr>
                <w:rFonts w:ascii="RijksoverheidSansText" w:hAnsi="RijksoverheidSansText" w:cs="Arial"/>
                <w:color w:val="000000"/>
                <w:spacing w:val="5"/>
                <w:szCs w:val="19"/>
              </w:rPr>
              <w:t xml:space="preserve">aan </w:t>
            </w:r>
            <w:r w:rsidRPr="009C78CD">
              <w:rPr>
                <w:rFonts w:ascii="RijksoverheidSansText" w:hAnsi="RijksoverheidSansText" w:cs="Arial"/>
                <w:bCs/>
                <w:color w:val="000000"/>
                <w:spacing w:val="5"/>
                <w:szCs w:val="19"/>
              </w:rPr>
              <w:t>Opdrachtgever beschikbaar</w:t>
            </w:r>
            <w:r>
              <w:rPr>
                <w:rFonts w:ascii="RijksoverheidSansText" w:hAnsi="RijksoverheidSansText" w:cs="Arial"/>
                <w:color w:val="000000"/>
                <w:spacing w:val="5"/>
                <w:szCs w:val="19"/>
              </w:rPr>
              <w:t xml:space="preserve"> ten behoeve van de Migratie van Data en Code van </w:t>
            </w:r>
            <w:r w:rsidRPr="008C1CFD">
              <w:rPr>
                <w:rFonts w:ascii="RijksoverheidSansText" w:hAnsi="RijksoverheidSansText" w:cs="Arial"/>
                <w:color w:val="000000"/>
                <w:spacing w:val="5"/>
                <w:szCs w:val="19"/>
              </w:rPr>
              <w:t>het huidige platform (Teradata/SAS) naar de DSP Oplossing</w:t>
            </w:r>
            <w:r>
              <w:rPr>
                <w:rFonts w:ascii="RijksoverheidSansText" w:hAnsi="RijksoverheidSansText" w:cs="Arial"/>
                <w:color w:val="000000"/>
                <w:spacing w:val="5"/>
                <w:szCs w:val="19"/>
              </w:rPr>
              <w:t>.</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77705F" w14:textId="77777777" w:rsidR="006E0DE9" w:rsidRPr="00224E82" w:rsidRDefault="006E0DE9" w:rsidP="006E0DE9">
            <w:pPr>
              <w:suppressAutoHyphens/>
              <w:autoSpaceDN w:val="0"/>
              <w:spacing w:line="360" w:lineRule="auto"/>
              <w:textAlignment w:val="baseline"/>
              <w:rPr>
                <w:rFonts w:ascii="RijksoverheidSansText" w:hAnsi="RijksoverheidSansText" w:cs="Arial"/>
                <w:spacing w:val="5"/>
                <w:sz w:val="18"/>
                <w:szCs w:val="18"/>
                <w:lang w:eastAsia="nl-NL"/>
              </w:rPr>
            </w:pPr>
          </w:p>
        </w:tc>
      </w:tr>
      <w:tr w:rsidR="006E0DE9" w:rsidRPr="00710F33" w14:paraId="0AC7429D"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48236C" w14:textId="191D9D5D" w:rsidR="006E0DE9" w:rsidRPr="00224E82" w:rsidRDefault="006E0DE9" w:rsidP="006E0DE9">
            <w:pPr>
              <w:rPr>
                <w:rFonts w:ascii="RijksoverheidSansText" w:hAnsi="RijksoverheidSansText" w:cs="Arial"/>
                <w:spacing w:val="5"/>
                <w:sz w:val="18"/>
                <w:szCs w:val="18"/>
                <w:lang w:eastAsia="nl-NL"/>
              </w:rPr>
            </w:pPr>
            <w:r w:rsidRPr="002B317D">
              <w:rPr>
                <w:rFonts w:ascii="RijksoverheidSansText" w:hAnsi="RijksoverheidSansText" w:cs="Arial"/>
                <w:spacing w:val="5"/>
                <w:sz w:val="18"/>
                <w:szCs w:val="18"/>
                <w:lang w:eastAsia="nl-NL"/>
              </w:rPr>
              <w:t xml:space="preserve">GUE </w:t>
            </w:r>
            <w:r>
              <w:rPr>
                <w:rFonts w:ascii="RijksoverheidSansText" w:hAnsi="RijksoverheidSansText" w:cs="Arial"/>
                <w:spacing w:val="5"/>
                <w:sz w:val="18"/>
                <w:szCs w:val="18"/>
                <w:lang w:eastAsia="nl-NL"/>
              </w:rPr>
              <w:t>7</w:t>
            </w:r>
            <w:r w:rsidR="00CD5162">
              <w:rPr>
                <w:rFonts w:ascii="RijksoverheidSansText" w:hAnsi="RijksoverheidSansText" w:cs="Arial"/>
                <w:spacing w:val="5"/>
                <w:sz w:val="18"/>
                <w:szCs w:val="18"/>
                <w:lang w:eastAsia="nl-NL"/>
              </w:rPr>
              <w:t>2</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83D08E" w14:textId="09F9FB89" w:rsidR="006E0DE9" w:rsidRPr="00224E82" w:rsidRDefault="00BD62CE" w:rsidP="006E0DE9">
            <w:pPr>
              <w:suppressAutoHyphens/>
              <w:autoSpaceDN w:val="0"/>
              <w:spacing w:line="360" w:lineRule="auto"/>
              <w:textAlignment w:val="baseline"/>
              <w:rPr>
                <w:rFonts w:ascii="RijksoverheidSansText" w:hAnsi="RijksoverheidSansText"/>
                <w:sz w:val="18"/>
                <w:szCs w:val="18"/>
              </w:rPr>
            </w:pPr>
            <w:r>
              <w:rPr>
                <w:rFonts w:ascii="RijksoverheidSansText" w:hAnsi="RijksoverheidSansText" w:cs="Arial"/>
                <w:color w:val="000000"/>
                <w:spacing w:val="5"/>
                <w:szCs w:val="19"/>
              </w:rPr>
              <w:t>Inschrijver conformeert zich aan de SLA (Bijlage SLA), DAP (Bijlage DAP) en het Governance model (Bijlage Governance).</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E4CE32" w14:textId="77777777" w:rsidR="006E0DE9" w:rsidRPr="00224E82" w:rsidRDefault="006E0DE9" w:rsidP="006E0DE9">
            <w:pPr>
              <w:suppressAutoHyphens/>
              <w:autoSpaceDN w:val="0"/>
              <w:spacing w:line="360" w:lineRule="auto"/>
              <w:textAlignment w:val="baseline"/>
              <w:rPr>
                <w:rFonts w:ascii="RijksoverheidSansText" w:hAnsi="RijksoverheidSansText" w:cs="Arial"/>
                <w:spacing w:val="5"/>
                <w:sz w:val="18"/>
                <w:szCs w:val="18"/>
                <w:lang w:eastAsia="nl-NL"/>
              </w:rPr>
            </w:pPr>
          </w:p>
        </w:tc>
      </w:tr>
      <w:tr w:rsidR="006E0DE9" w:rsidRPr="00710F33" w14:paraId="07DA9EFE"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532A79" w14:textId="220AE1E6" w:rsidR="006E0DE9" w:rsidRPr="00224E82" w:rsidRDefault="006E0DE9" w:rsidP="006E0DE9">
            <w:pPr>
              <w:rPr>
                <w:rFonts w:ascii="RijksoverheidSansText" w:hAnsi="RijksoverheidSansText" w:cs="Arial"/>
                <w:spacing w:val="5"/>
                <w:sz w:val="18"/>
                <w:szCs w:val="18"/>
                <w:lang w:eastAsia="nl-NL"/>
              </w:rPr>
            </w:pPr>
            <w:r w:rsidRPr="002B317D">
              <w:rPr>
                <w:rFonts w:ascii="RijksoverheidSansText" w:hAnsi="RijksoverheidSansText" w:cs="Arial"/>
                <w:spacing w:val="5"/>
                <w:sz w:val="18"/>
                <w:szCs w:val="18"/>
                <w:lang w:eastAsia="nl-NL"/>
              </w:rPr>
              <w:t xml:space="preserve">GUE </w:t>
            </w:r>
            <w:r>
              <w:rPr>
                <w:rFonts w:ascii="RijksoverheidSansText" w:hAnsi="RijksoverheidSansText" w:cs="Arial"/>
                <w:spacing w:val="5"/>
                <w:sz w:val="18"/>
                <w:szCs w:val="18"/>
                <w:lang w:eastAsia="nl-NL"/>
              </w:rPr>
              <w:t>7</w:t>
            </w:r>
            <w:r w:rsidR="00CD5162">
              <w:rPr>
                <w:rFonts w:ascii="RijksoverheidSansText" w:hAnsi="RijksoverheidSansText" w:cs="Arial"/>
                <w:spacing w:val="5"/>
                <w:sz w:val="18"/>
                <w:szCs w:val="18"/>
                <w:lang w:eastAsia="nl-NL"/>
              </w:rPr>
              <w:t>3</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912898" w14:textId="0005FC43" w:rsidR="006E0DE9" w:rsidRPr="00224E82" w:rsidRDefault="00BD62CE" w:rsidP="006E0DE9">
            <w:pPr>
              <w:suppressAutoHyphens/>
              <w:autoSpaceDN w:val="0"/>
              <w:spacing w:line="360" w:lineRule="auto"/>
              <w:textAlignment w:val="baseline"/>
              <w:rPr>
                <w:rFonts w:ascii="RijksoverheidSansText" w:hAnsi="RijksoverheidSansText"/>
                <w:sz w:val="18"/>
                <w:szCs w:val="18"/>
              </w:rPr>
            </w:pPr>
            <w:r w:rsidRPr="00256416">
              <w:rPr>
                <w:rFonts w:ascii="RijksoverheidSansText" w:hAnsi="RijksoverheidSansText" w:cs="Arial"/>
                <w:color w:val="000000"/>
                <w:spacing w:val="5"/>
                <w:szCs w:val="19"/>
                <w:lang w:eastAsia="en-GB"/>
              </w:rPr>
              <w:t>Inschrijver conformeert zich aan bovenstaande voorwaarden indien gebruik gemaakt wordt van Remote support.</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CF1162" w14:textId="77777777" w:rsidR="006E0DE9" w:rsidRPr="00224E82" w:rsidRDefault="006E0DE9" w:rsidP="006E0DE9">
            <w:pPr>
              <w:suppressAutoHyphens/>
              <w:autoSpaceDN w:val="0"/>
              <w:spacing w:line="360" w:lineRule="auto"/>
              <w:textAlignment w:val="baseline"/>
              <w:rPr>
                <w:rFonts w:ascii="RijksoverheidSansText" w:hAnsi="RijksoverheidSansText" w:cs="Arial"/>
                <w:spacing w:val="5"/>
                <w:sz w:val="18"/>
                <w:szCs w:val="18"/>
                <w:lang w:eastAsia="nl-NL"/>
              </w:rPr>
            </w:pPr>
          </w:p>
        </w:tc>
      </w:tr>
      <w:tr w:rsidR="00BD62CE" w:rsidRPr="00710F33" w14:paraId="0D436589" w14:textId="77777777" w:rsidTr="008F04C1">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122733" w14:textId="20C98396" w:rsidR="00BD62CE" w:rsidRPr="00224E82" w:rsidRDefault="00BD62CE" w:rsidP="00BD62CE">
            <w:pPr>
              <w:rPr>
                <w:rFonts w:ascii="RijksoverheidSansText" w:hAnsi="RijksoverheidSansText" w:cs="Arial"/>
                <w:spacing w:val="5"/>
                <w:sz w:val="18"/>
                <w:szCs w:val="18"/>
                <w:lang w:eastAsia="nl-NL"/>
              </w:rPr>
            </w:pPr>
            <w:r w:rsidRPr="002B317D">
              <w:rPr>
                <w:rFonts w:ascii="RijksoverheidSansText" w:hAnsi="RijksoverheidSansText" w:cs="Arial"/>
                <w:spacing w:val="5"/>
                <w:sz w:val="18"/>
                <w:szCs w:val="18"/>
                <w:lang w:eastAsia="nl-NL"/>
              </w:rPr>
              <w:t xml:space="preserve">GUE </w:t>
            </w:r>
            <w:r>
              <w:rPr>
                <w:rFonts w:ascii="RijksoverheidSansText" w:hAnsi="RijksoverheidSansText" w:cs="Arial"/>
                <w:spacing w:val="5"/>
                <w:sz w:val="18"/>
                <w:szCs w:val="18"/>
                <w:lang w:eastAsia="nl-NL"/>
              </w:rPr>
              <w:t>7</w:t>
            </w:r>
            <w:r w:rsidR="00CD5162">
              <w:rPr>
                <w:rFonts w:ascii="RijksoverheidSansText" w:hAnsi="RijksoverheidSansText" w:cs="Arial"/>
                <w:spacing w:val="5"/>
                <w:sz w:val="18"/>
                <w:szCs w:val="18"/>
                <w:lang w:eastAsia="nl-NL"/>
              </w:rPr>
              <w:t>4</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76C0D1" w14:textId="1AEAF566" w:rsidR="00BD62CE" w:rsidRPr="00224E82" w:rsidRDefault="00BD62CE" w:rsidP="00BD62CE">
            <w:pPr>
              <w:suppressAutoHyphens/>
              <w:autoSpaceDN w:val="0"/>
              <w:spacing w:line="360" w:lineRule="auto"/>
              <w:textAlignment w:val="baseline"/>
              <w:rPr>
                <w:rFonts w:ascii="RijksoverheidSansText" w:hAnsi="RijksoverheidSansText"/>
                <w:sz w:val="18"/>
                <w:szCs w:val="18"/>
              </w:rPr>
            </w:pPr>
            <w:r w:rsidRPr="00A676BC">
              <w:rPr>
                <w:rFonts w:ascii="RijksoverheidSansText" w:hAnsi="RijksoverheidSansText" w:cs="Arial"/>
                <w:color w:val="000000"/>
                <w:spacing w:val="5"/>
                <w:szCs w:val="19"/>
                <w:lang w:eastAsia="en-GB"/>
              </w:rPr>
              <w:t>Inschrijver gaat akkoord met de concept Overeenkomst met inbegrip van de eventuele per Nota van Inlichtingen kenbaar gemaakte wijzigingen zoals genoemd in deze paragraaf.</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D00456" w14:textId="77777777" w:rsidR="00BD62CE" w:rsidRPr="00224E82" w:rsidRDefault="00BD62CE" w:rsidP="00BD62CE">
            <w:pPr>
              <w:suppressAutoHyphens/>
              <w:autoSpaceDN w:val="0"/>
              <w:spacing w:line="360" w:lineRule="auto"/>
              <w:textAlignment w:val="baseline"/>
              <w:rPr>
                <w:rFonts w:ascii="RijksoverheidSansText" w:hAnsi="RijksoverheidSansText" w:cs="Arial"/>
                <w:spacing w:val="5"/>
                <w:sz w:val="18"/>
                <w:szCs w:val="18"/>
                <w:lang w:eastAsia="nl-NL"/>
              </w:rPr>
            </w:pPr>
          </w:p>
        </w:tc>
      </w:tr>
      <w:tr w:rsidR="00BD62CE" w:rsidRPr="00710F33" w14:paraId="755BB033" w14:textId="77777777" w:rsidTr="008F04C1">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181566" w14:textId="70375408" w:rsidR="00BD62CE" w:rsidRPr="002B317D" w:rsidRDefault="00BD62CE" w:rsidP="00BD62CE">
            <w:pPr>
              <w:rPr>
                <w:rFonts w:ascii="RijksoverheidSansText" w:hAnsi="RijksoverheidSansText" w:cs="Arial"/>
                <w:spacing w:val="5"/>
                <w:sz w:val="18"/>
                <w:szCs w:val="18"/>
                <w:lang w:eastAsia="nl-NL"/>
              </w:rPr>
            </w:pPr>
            <w:r w:rsidRPr="0085008E">
              <w:rPr>
                <w:rFonts w:ascii="RijksoverheidSansText" w:hAnsi="RijksoverheidSansText" w:cs="Arial"/>
                <w:spacing w:val="5"/>
                <w:sz w:val="18"/>
                <w:szCs w:val="18"/>
                <w:lang w:eastAsia="nl-NL"/>
              </w:rPr>
              <w:t>GUE 7</w:t>
            </w:r>
            <w:r w:rsidR="00CD5162">
              <w:rPr>
                <w:rFonts w:ascii="RijksoverheidSansText" w:hAnsi="RijksoverheidSansText" w:cs="Arial"/>
                <w:spacing w:val="5"/>
                <w:sz w:val="18"/>
                <w:szCs w:val="18"/>
                <w:lang w:eastAsia="nl-NL"/>
              </w:rPr>
              <w:t>5</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F9B942" w14:textId="0B219E37" w:rsidR="00BD62CE" w:rsidRPr="00A676BC" w:rsidRDefault="00BD62CE" w:rsidP="00BD62CE">
            <w:pPr>
              <w:suppressAutoHyphens/>
              <w:autoSpaceDN w:val="0"/>
              <w:spacing w:line="360" w:lineRule="auto"/>
              <w:textAlignment w:val="baseline"/>
              <w:rPr>
                <w:rFonts w:ascii="RijksoverheidSansText" w:hAnsi="RijksoverheidSansText" w:cs="Arial"/>
                <w:color w:val="000000"/>
                <w:spacing w:val="5"/>
                <w:szCs w:val="19"/>
                <w:lang w:eastAsia="en-GB"/>
              </w:rPr>
            </w:pPr>
            <w:r w:rsidRPr="00487B17">
              <w:rPr>
                <w:rFonts w:ascii="RijksoverheidSansText" w:hAnsi="RijksoverheidSansText" w:cs="Arial"/>
                <w:color w:val="000000"/>
                <w:spacing w:val="5"/>
                <w:szCs w:val="19"/>
                <w:lang w:eastAsia="en-GB"/>
              </w:rPr>
              <w:t>Eventuele valutarisico’s zijn volledig voor rekening van Opdrachtnemer en worden geacht in de geoffreerde Prijzen te zijn verwerkt.</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44CC3B" w14:textId="77777777" w:rsidR="00BD62CE" w:rsidRPr="00224E82" w:rsidRDefault="00BD62CE" w:rsidP="00BD62CE">
            <w:pPr>
              <w:suppressAutoHyphens/>
              <w:autoSpaceDN w:val="0"/>
              <w:spacing w:line="360" w:lineRule="auto"/>
              <w:textAlignment w:val="baseline"/>
              <w:rPr>
                <w:rFonts w:ascii="RijksoverheidSansText" w:hAnsi="RijksoverheidSansText" w:cs="Arial"/>
                <w:spacing w:val="5"/>
                <w:sz w:val="18"/>
                <w:szCs w:val="18"/>
                <w:lang w:eastAsia="nl-NL"/>
              </w:rPr>
            </w:pPr>
          </w:p>
        </w:tc>
      </w:tr>
      <w:tr w:rsidR="00BD62CE" w:rsidRPr="00710F33" w14:paraId="213CEFC0" w14:textId="77777777" w:rsidTr="008F04C1">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8385C8" w14:textId="28945DB3" w:rsidR="00BD62CE" w:rsidRPr="002B317D" w:rsidRDefault="00BD62CE" w:rsidP="00BD62CE">
            <w:pPr>
              <w:rPr>
                <w:rFonts w:ascii="RijksoverheidSansText" w:hAnsi="RijksoverheidSansText" w:cs="Arial"/>
                <w:spacing w:val="5"/>
                <w:sz w:val="18"/>
                <w:szCs w:val="18"/>
                <w:lang w:eastAsia="nl-NL"/>
              </w:rPr>
            </w:pPr>
            <w:r w:rsidRPr="0085008E">
              <w:rPr>
                <w:rFonts w:ascii="RijksoverheidSansText" w:hAnsi="RijksoverheidSansText" w:cs="Arial"/>
                <w:spacing w:val="5"/>
                <w:sz w:val="18"/>
                <w:szCs w:val="18"/>
                <w:lang w:eastAsia="nl-NL"/>
              </w:rPr>
              <w:lastRenderedPageBreak/>
              <w:t>GUE 7</w:t>
            </w:r>
            <w:r w:rsidR="00CD5162">
              <w:rPr>
                <w:rFonts w:ascii="RijksoverheidSansText" w:hAnsi="RijksoverheidSansText" w:cs="Arial"/>
                <w:spacing w:val="5"/>
                <w:sz w:val="18"/>
                <w:szCs w:val="18"/>
                <w:lang w:eastAsia="nl-NL"/>
              </w:rPr>
              <w:t>6</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B02572" w14:textId="02309761" w:rsidR="00BD62CE" w:rsidRPr="00A676BC" w:rsidRDefault="00BD62CE" w:rsidP="00BD62CE">
            <w:pPr>
              <w:suppressAutoHyphens/>
              <w:autoSpaceDN w:val="0"/>
              <w:spacing w:line="360" w:lineRule="auto"/>
              <w:textAlignment w:val="baseline"/>
              <w:rPr>
                <w:rFonts w:ascii="RijksoverheidSansText" w:hAnsi="RijksoverheidSansText" w:cs="Arial"/>
                <w:color w:val="000000"/>
                <w:spacing w:val="5"/>
                <w:szCs w:val="19"/>
                <w:lang w:eastAsia="en-GB"/>
              </w:rPr>
            </w:pPr>
            <w:r w:rsidRPr="00EE13C7">
              <w:rPr>
                <w:rFonts w:ascii="RijksoverheidSansText" w:hAnsi="RijksoverheidSansText" w:cs="Arial"/>
                <w:color w:val="000000"/>
                <w:spacing w:val="5"/>
                <w:szCs w:val="19"/>
                <w:lang w:eastAsia="en-GB"/>
              </w:rPr>
              <w:t>Inschrijver gaat akkoord met het gestelde in paragraaf 10.2 met inbegrip van de eventuele per Nota van Inlichtingen kenbaar gemaakte wijzigingen</w:t>
            </w:r>
            <w:r>
              <w:rPr>
                <w:rFonts w:ascii="RijksoverheidSansText" w:hAnsi="RijksoverheidSansText" w:cs="Arial"/>
                <w:color w:val="000000"/>
                <w:spacing w:val="5"/>
                <w:szCs w:val="19"/>
                <w:lang w:eastAsia="en-GB"/>
              </w:rPr>
              <w:t>.</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994D72" w14:textId="77777777" w:rsidR="00BD62CE" w:rsidRPr="00224E82" w:rsidRDefault="00BD62CE" w:rsidP="00BD62CE">
            <w:pPr>
              <w:suppressAutoHyphens/>
              <w:autoSpaceDN w:val="0"/>
              <w:spacing w:line="360" w:lineRule="auto"/>
              <w:textAlignment w:val="baseline"/>
              <w:rPr>
                <w:rFonts w:ascii="RijksoverheidSansText" w:hAnsi="RijksoverheidSansText" w:cs="Arial"/>
                <w:spacing w:val="5"/>
                <w:sz w:val="18"/>
                <w:szCs w:val="18"/>
                <w:lang w:eastAsia="nl-NL"/>
              </w:rPr>
            </w:pPr>
          </w:p>
        </w:tc>
      </w:tr>
      <w:tr w:rsidR="00BD62CE" w:rsidRPr="00710F33" w14:paraId="1F4083DE" w14:textId="77777777" w:rsidTr="008F04C1">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C64A6E" w14:textId="22C188C8" w:rsidR="00BD62CE" w:rsidRPr="002B317D" w:rsidRDefault="00BD62CE" w:rsidP="00BD62CE">
            <w:pPr>
              <w:rPr>
                <w:rFonts w:ascii="RijksoverheidSansText" w:hAnsi="RijksoverheidSansText" w:cs="Arial"/>
                <w:spacing w:val="5"/>
                <w:sz w:val="18"/>
                <w:szCs w:val="18"/>
                <w:lang w:eastAsia="nl-NL"/>
              </w:rPr>
            </w:pPr>
            <w:r w:rsidRPr="0085008E">
              <w:rPr>
                <w:rFonts w:ascii="RijksoverheidSansText" w:hAnsi="RijksoverheidSansText" w:cs="Arial"/>
                <w:spacing w:val="5"/>
                <w:sz w:val="18"/>
                <w:szCs w:val="18"/>
                <w:lang w:eastAsia="nl-NL"/>
              </w:rPr>
              <w:t>GUE 7</w:t>
            </w:r>
            <w:r w:rsidR="00CD5162">
              <w:rPr>
                <w:rFonts w:ascii="RijksoverheidSansText" w:hAnsi="RijksoverheidSansText" w:cs="Arial"/>
                <w:spacing w:val="5"/>
                <w:sz w:val="18"/>
                <w:szCs w:val="18"/>
                <w:lang w:eastAsia="nl-NL"/>
              </w:rPr>
              <w:t>7</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2221DA" w14:textId="0C849176" w:rsidR="00BD62CE" w:rsidRPr="00A676BC" w:rsidRDefault="00BD62CE" w:rsidP="00BD62CE">
            <w:pPr>
              <w:suppressAutoHyphens/>
              <w:autoSpaceDN w:val="0"/>
              <w:spacing w:line="360" w:lineRule="auto"/>
              <w:textAlignment w:val="baseline"/>
              <w:rPr>
                <w:rFonts w:ascii="RijksoverheidSansText" w:hAnsi="RijksoverheidSansText" w:cs="Arial"/>
                <w:color w:val="000000"/>
                <w:spacing w:val="5"/>
                <w:szCs w:val="19"/>
                <w:lang w:eastAsia="en-GB"/>
              </w:rPr>
            </w:pPr>
            <w:r>
              <w:rPr>
                <w:rFonts w:ascii="RijksoverheidSansText" w:hAnsi="RijksoverheidSansText" w:cs="Arial"/>
                <w:color w:val="000000"/>
                <w:spacing w:val="5"/>
                <w:szCs w:val="19"/>
                <w:lang w:eastAsia="en-GB"/>
              </w:rPr>
              <w:t>Bijlage VI ‘Prijzenformulier’</w:t>
            </w:r>
            <w:r w:rsidRPr="005B7334">
              <w:rPr>
                <w:rFonts w:ascii="RijksoverheidSansText" w:hAnsi="RijksoverheidSansText" w:cs="Arial"/>
                <w:color w:val="000000"/>
                <w:spacing w:val="5"/>
                <w:szCs w:val="19"/>
                <w:lang w:eastAsia="en-GB"/>
              </w:rPr>
              <w:t xml:space="preserve"> bevat een duidelijke en begrijpelijke lijst van alle </w:t>
            </w:r>
            <w:r>
              <w:rPr>
                <w:rFonts w:ascii="RijksoverheidSansText" w:hAnsi="RijksoverheidSansText" w:cs="Arial"/>
                <w:color w:val="000000"/>
                <w:spacing w:val="5"/>
                <w:szCs w:val="19"/>
                <w:lang w:eastAsia="en-GB"/>
              </w:rPr>
              <w:t>Programmatuur</w:t>
            </w:r>
            <w:r w:rsidRPr="005B7334">
              <w:rPr>
                <w:rFonts w:ascii="RijksoverheidSansText" w:hAnsi="RijksoverheidSansText" w:cs="Arial"/>
                <w:color w:val="000000"/>
                <w:spacing w:val="5"/>
                <w:szCs w:val="19"/>
                <w:lang w:eastAsia="en-GB"/>
              </w:rPr>
              <w:t xml:space="preserve"> en all</w:t>
            </w:r>
            <w:r>
              <w:rPr>
                <w:rFonts w:ascii="RijksoverheidSansText" w:hAnsi="RijksoverheidSansText" w:cs="Arial"/>
                <w:color w:val="000000"/>
                <w:spacing w:val="5"/>
                <w:szCs w:val="19"/>
                <w:lang w:eastAsia="en-GB"/>
              </w:rPr>
              <w:t>e Apparatuur</w:t>
            </w:r>
            <w:r w:rsidRPr="005B7334">
              <w:rPr>
                <w:rFonts w:ascii="RijksoverheidSansText" w:hAnsi="RijksoverheidSansText" w:cs="Arial"/>
                <w:color w:val="000000"/>
                <w:spacing w:val="5"/>
                <w:szCs w:val="19"/>
                <w:lang w:eastAsia="en-GB"/>
              </w:rPr>
              <w:t xml:space="preserve"> waaruit </w:t>
            </w:r>
            <w:r>
              <w:rPr>
                <w:rFonts w:ascii="RijksoverheidSansText" w:hAnsi="RijksoverheidSansText" w:cs="Arial"/>
                <w:color w:val="000000"/>
                <w:spacing w:val="5"/>
                <w:szCs w:val="19"/>
                <w:lang w:eastAsia="en-GB"/>
              </w:rPr>
              <w:t>de</w:t>
            </w:r>
            <w:r w:rsidRPr="005B7334">
              <w:rPr>
                <w:rFonts w:ascii="RijksoverheidSansText" w:hAnsi="RijksoverheidSansText" w:cs="Arial"/>
                <w:color w:val="000000"/>
                <w:spacing w:val="5"/>
                <w:szCs w:val="19"/>
                <w:lang w:eastAsia="en-GB"/>
              </w:rPr>
              <w:t xml:space="preserve"> DSP Oplossing bestaat. Op verzoek van Opdrachtgever dient Opdrachtnemer een complementaire SBOM aan te leveren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794B09" w14:textId="77777777" w:rsidR="00BD62CE" w:rsidRPr="00224E82" w:rsidRDefault="00BD62CE" w:rsidP="00BD62CE">
            <w:pPr>
              <w:suppressAutoHyphens/>
              <w:autoSpaceDN w:val="0"/>
              <w:spacing w:line="360" w:lineRule="auto"/>
              <w:textAlignment w:val="baseline"/>
              <w:rPr>
                <w:rFonts w:ascii="RijksoverheidSansText" w:hAnsi="RijksoverheidSansText" w:cs="Arial"/>
                <w:spacing w:val="5"/>
                <w:sz w:val="18"/>
                <w:szCs w:val="18"/>
                <w:lang w:eastAsia="nl-NL"/>
              </w:rPr>
            </w:pPr>
          </w:p>
        </w:tc>
      </w:tr>
      <w:tr w:rsidR="00BD62CE" w:rsidRPr="00710F33" w14:paraId="32EF8BCD" w14:textId="77777777" w:rsidTr="008F04C1">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A49A24" w14:textId="7547AD8F" w:rsidR="00BD62CE" w:rsidRPr="0085008E" w:rsidRDefault="00BD62CE" w:rsidP="00BD62CE">
            <w:pPr>
              <w:rPr>
                <w:rFonts w:ascii="RijksoverheidSansText" w:hAnsi="RijksoverheidSansText" w:cs="Arial"/>
                <w:spacing w:val="5"/>
                <w:sz w:val="18"/>
                <w:szCs w:val="18"/>
                <w:lang w:eastAsia="nl-NL"/>
              </w:rPr>
            </w:pPr>
            <w:r w:rsidRPr="0085008E">
              <w:rPr>
                <w:rFonts w:ascii="RijksoverheidSansText" w:hAnsi="RijksoverheidSansText" w:cs="Arial"/>
                <w:spacing w:val="5"/>
                <w:sz w:val="18"/>
                <w:szCs w:val="18"/>
                <w:lang w:eastAsia="nl-NL"/>
              </w:rPr>
              <w:t>GUE 7</w:t>
            </w:r>
            <w:r w:rsidR="00CD5162">
              <w:rPr>
                <w:rFonts w:ascii="RijksoverheidSansText" w:hAnsi="RijksoverheidSansText" w:cs="Arial"/>
                <w:spacing w:val="5"/>
                <w:sz w:val="18"/>
                <w:szCs w:val="18"/>
                <w:lang w:eastAsia="nl-NL"/>
              </w:rPr>
              <w:t>8</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BA0575" w14:textId="16B23CD5" w:rsidR="00BD62CE" w:rsidRDefault="00BD62CE" w:rsidP="00BD62CE">
            <w:pPr>
              <w:suppressAutoHyphens/>
              <w:autoSpaceDN w:val="0"/>
              <w:spacing w:line="360" w:lineRule="auto"/>
              <w:textAlignment w:val="baseline"/>
              <w:rPr>
                <w:rFonts w:ascii="RijksoverheidSansText" w:hAnsi="RijksoverheidSansText" w:cs="Arial"/>
                <w:color w:val="000000"/>
                <w:spacing w:val="5"/>
                <w:szCs w:val="19"/>
                <w:lang w:eastAsia="en-GB"/>
              </w:rPr>
            </w:pPr>
            <w:r w:rsidRPr="001141B7">
              <w:rPr>
                <w:rFonts w:ascii="RijksoverheidSansText" w:hAnsi="RijksoverheidSansText" w:cs="Arial"/>
                <w:color w:val="000000"/>
                <w:spacing w:val="5"/>
                <w:szCs w:val="19"/>
                <w:lang w:eastAsia="en-GB"/>
              </w:rPr>
              <w:t>De DSP Oplossing is een geheel zelfstandig platform. Indien de DSP Oplossing Programmatuur componenten nodig heeft op basis van virtualisatie, bijvoorbeeld Openshift of VMware, dan dient u deze (inclusief benodigde Apparatuur, licenties en Beheer en Onderhoud) mee te leveren en dienen bij de Prijs inbegrepen te zijn.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70440E" w14:textId="77777777" w:rsidR="00BD62CE" w:rsidRPr="00224E82" w:rsidRDefault="00BD62CE" w:rsidP="00BD62CE">
            <w:pPr>
              <w:suppressAutoHyphens/>
              <w:autoSpaceDN w:val="0"/>
              <w:spacing w:line="360" w:lineRule="auto"/>
              <w:textAlignment w:val="baseline"/>
              <w:rPr>
                <w:rFonts w:ascii="RijksoverheidSansText" w:hAnsi="RijksoverheidSansText" w:cs="Arial"/>
                <w:spacing w:val="5"/>
                <w:sz w:val="18"/>
                <w:szCs w:val="18"/>
                <w:lang w:eastAsia="nl-NL"/>
              </w:rPr>
            </w:pPr>
          </w:p>
        </w:tc>
      </w:tr>
      <w:tr w:rsidR="00BD62CE" w:rsidRPr="00710F33" w14:paraId="226C68C5" w14:textId="77777777" w:rsidTr="006E0DE9">
        <w:trPr>
          <w:trHeight w:val="340"/>
        </w:trPr>
        <w:tc>
          <w:tcPr>
            <w:tcW w:w="86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245850" w14:textId="7D97D1A2" w:rsidR="00BD62CE" w:rsidRPr="00224E82" w:rsidRDefault="00BD62CE" w:rsidP="00BD62CE">
            <w:pPr>
              <w:suppressAutoHyphens/>
              <w:autoSpaceDN w:val="0"/>
              <w:spacing w:line="360" w:lineRule="auto"/>
              <w:textAlignment w:val="baseline"/>
              <w:rPr>
                <w:rFonts w:ascii="RijksoverheidSansText" w:hAnsi="RijksoverheidSansText"/>
                <w:b/>
                <w:bCs/>
                <w:sz w:val="18"/>
                <w:szCs w:val="18"/>
              </w:rPr>
            </w:pPr>
            <w:r w:rsidRPr="00224E82">
              <w:rPr>
                <w:rFonts w:ascii="RijksoverheidSansText" w:hAnsi="RijksoverheidSansText"/>
                <w:b/>
                <w:bCs/>
                <w:sz w:val="18"/>
                <w:szCs w:val="18"/>
              </w:rPr>
              <w:t>Uitvoeringseisen</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5CBA86" w14:textId="77777777" w:rsidR="00BD62CE" w:rsidRPr="00224E82" w:rsidRDefault="00BD62CE" w:rsidP="00BD62CE">
            <w:pPr>
              <w:suppressAutoHyphens/>
              <w:autoSpaceDN w:val="0"/>
              <w:spacing w:line="360" w:lineRule="auto"/>
              <w:textAlignment w:val="baseline"/>
              <w:rPr>
                <w:rFonts w:ascii="RijksoverheidSansText" w:hAnsi="RijksoverheidSansText" w:cs="Arial"/>
                <w:spacing w:val="5"/>
                <w:sz w:val="18"/>
                <w:szCs w:val="18"/>
                <w:lang w:eastAsia="nl-NL"/>
              </w:rPr>
            </w:pPr>
          </w:p>
        </w:tc>
      </w:tr>
      <w:tr w:rsidR="00BD62CE" w:rsidRPr="00710F33" w14:paraId="78940E4E" w14:textId="77777777" w:rsidTr="006E0DE9">
        <w:trPr>
          <w:trHeight w:val="340"/>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FC08FC" w14:textId="5DD9DC2C" w:rsidR="00BD62CE" w:rsidRPr="00224E82" w:rsidRDefault="00BD62CE" w:rsidP="00BD62CE">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 xml:space="preserve">UE 1 t/m UE </w:t>
            </w:r>
            <w:r>
              <w:rPr>
                <w:rFonts w:ascii="RijksoverheidSansText" w:hAnsi="RijksoverheidSansText" w:cs="Arial"/>
                <w:spacing w:val="5"/>
                <w:sz w:val="18"/>
                <w:szCs w:val="18"/>
                <w:lang w:eastAsia="nl-NL"/>
              </w:rPr>
              <w:t>163</w:t>
            </w:r>
          </w:p>
        </w:tc>
        <w:tc>
          <w:tcPr>
            <w:tcW w:w="7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F186F5" w14:textId="38094BC5" w:rsidR="00BD62CE" w:rsidRPr="00224E82" w:rsidRDefault="00BD62CE" w:rsidP="00BD62CE">
            <w:p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Door het indienen van een Inschrijving gaat u onvoorwaardelijk akkoord met het voldoen aan de Uitvoeringseisen gedurende de uitvoering van de Overeenkomst.</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D355EB" w14:textId="77777777" w:rsidR="00BD62CE" w:rsidRPr="00224E82" w:rsidRDefault="00BD62CE" w:rsidP="00BD62CE">
            <w:pPr>
              <w:suppressAutoHyphens/>
              <w:autoSpaceDN w:val="0"/>
              <w:spacing w:line="360" w:lineRule="auto"/>
              <w:textAlignment w:val="baseline"/>
              <w:rPr>
                <w:rFonts w:ascii="RijksoverheidSansText" w:hAnsi="RijksoverheidSansText" w:cs="Arial"/>
                <w:spacing w:val="5"/>
                <w:sz w:val="18"/>
                <w:szCs w:val="18"/>
                <w:lang w:eastAsia="nl-NL"/>
              </w:rPr>
            </w:pPr>
          </w:p>
        </w:tc>
      </w:tr>
    </w:tbl>
    <w:p w14:paraId="1A49C94C" w14:textId="77777777" w:rsidR="00B453D7" w:rsidRPr="00B453D7" w:rsidRDefault="00B453D7" w:rsidP="00B453D7">
      <w:pPr>
        <w:suppressAutoHyphens/>
        <w:autoSpaceDN w:val="0"/>
        <w:textAlignment w:val="baseline"/>
        <w:rPr>
          <w:rFonts w:ascii="RijksoverheidSansText" w:hAnsi="RijksoverheidSansText"/>
          <w:sz w:val="18"/>
          <w:szCs w:val="18"/>
        </w:rPr>
      </w:pPr>
    </w:p>
    <w:tbl>
      <w:tblPr>
        <w:tblW w:w="9288" w:type="dxa"/>
        <w:tblCellMar>
          <w:left w:w="10" w:type="dxa"/>
          <w:right w:w="10" w:type="dxa"/>
        </w:tblCellMar>
        <w:tblLook w:val="0000" w:firstRow="0" w:lastRow="0" w:firstColumn="0" w:lastColumn="0" w:noHBand="0" w:noVBand="0"/>
      </w:tblPr>
      <w:tblGrid>
        <w:gridCol w:w="5069"/>
        <w:gridCol w:w="4219"/>
      </w:tblGrid>
      <w:tr w:rsidR="00B453D7" w:rsidRPr="00B453D7" w14:paraId="3E208FFE" w14:textId="77777777" w:rsidTr="00CD35EB">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BC1EEF" w14:textId="77777777" w:rsidR="00B453D7" w:rsidRPr="00B453D7" w:rsidRDefault="00A96A05" w:rsidP="00B453D7">
            <w:pPr>
              <w:suppressAutoHyphens/>
              <w:autoSpaceDN w:val="0"/>
              <w:spacing w:line="240" w:lineRule="auto"/>
              <w:textAlignment w:val="baseline"/>
              <w:rPr>
                <w:rFonts w:ascii="RijksoverheidSansText" w:hAnsi="RijksoverheidSansText"/>
                <w:sz w:val="18"/>
                <w:szCs w:val="18"/>
              </w:rPr>
            </w:pPr>
            <w:r>
              <w:rPr>
                <w:rFonts w:ascii="RijksoverheidSansText" w:hAnsi="RijksoverheidSansText"/>
                <w:sz w:val="18"/>
                <w:szCs w:val="18"/>
              </w:rPr>
              <w:t>Inschrijver</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FB84C1" w14:textId="77777777" w:rsidR="00B453D7" w:rsidRPr="00B453D7" w:rsidRDefault="00B453D7" w:rsidP="00B453D7">
            <w:pPr>
              <w:suppressAutoHyphens/>
              <w:autoSpaceDN w:val="0"/>
              <w:spacing w:line="240" w:lineRule="auto"/>
              <w:textAlignment w:val="baseline"/>
              <w:rPr>
                <w:rFonts w:ascii="RijksoverheidSansText" w:hAnsi="RijksoverheidSansText"/>
                <w:sz w:val="18"/>
                <w:szCs w:val="18"/>
              </w:rPr>
            </w:pPr>
          </w:p>
        </w:tc>
      </w:tr>
      <w:tr w:rsidR="00B453D7" w:rsidRPr="00B453D7" w14:paraId="1B440BD2" w14:textId="77777777" w:rsidTr="00CD35EB">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40DFBD" w14:textId="77777777" w:rsidR="00B453D7" w:rsidRPr="00B453D7" w:rsidRDefault="00B453D7" w:rsidP="00B453D7">
            <w:pPr>
              <w:suppressAutoHyphens/>
              <w:autoSpaceDN w:val="0"/>
              <w:spacing w:line="240" w:lineRule="auto"/>
              <w:textAlignment w:val="baseline"/>
              <w:rPr>
                <w:rFonts w:ascii="RijksoverheidSansText" w:hAnsi="RijksoverheidSansText"/>
                <w:sz w:val="18"/>
                <w:szCs w:val="18"/>
              </w:rPr>
            </w:pPr>
            <w:r w:rsidRPr="00B453D7">
              <w:rPr>
                <w:rFonts w:ascii="RijksoverheidSansText" w:hAnsi="RijksoverheidSansText"/>
                <w:sz w:val="18"/>
                <w:szCs w:val="18"/>
              </w:rPr>
              <w:t>Naam rechtsgeldige vertegenwoordiger</w:t>
            </w:r>
            <w:r w:rsidRPr="00B453D7">
              <w:rPr>
                <w:rFonts w:ascii="RijksoverheidSansText" w:hAnsi="RijksoverheidSansText"/>
                <w:sz w:val="18"/>
                <w:szCs w:val="18"/>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D40EAF" w14:textId="77777777" w:rsidR="00B453D7" w:rsidRPr="00B453D7" w:rsidRDefault="00B453D7" w:rsidP="00B453D7">
            <w:pPr>
              <w:suppressAutoHyphens/>
              <w:autoSpaceDN w:val="0"/>
              <w:spacing w:line="240" w:lineRule="auto"/>
              <w:textAlignment w:val="baseline"/>
              <w:rPr>
                <w:rFonts w:ascii="RijksoverheidSansText" w:hAnsi="RijksoverheidSansText"/>
                <w:sz w:val="18"/>
                <w:szCs w:val="18"/>
              </w:rPr>
            </w:pPr>
          </w:p>
        </w:tc>
      </w:tr>
      <w:tr w:rsidR="00B453D7" w:rsidRPr="00B453D7" w14:paraId="60EC1702" w14:textId="77777777" w:rsidTr="00CD35EB">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864345" w14:textId="77777777" w:rsidR="00B453D7" w:rsidRPr="00B453D7" w:rsidRDefault="00B453D7" w:rsidP="00B453D7">
            <w:pPr>
              <w:suppressAutoHyphens/>
              <w:autoSpaceDN w:val="0"/>
              <w:spacing w:line="240" w:lineRule="auto"/>
              <w:textAlignment w:val="baseline"/>
              <w:rPr>
                <w:rFonts w:ascii="RijksoverheidSansText" w:hAnsi="RijksoverheidSansText"/>
                <w:sz w:val="18"/>
                <w:szCs w:val="18"/>
              </w:rPr>
            </w:pPr>
            <w:r w:rsidRPr="00B453D7">
              <w:rPr>
                <w:rFonts w:ascii="RijksoverheidSansText" w:hAnsi="RijksoverheidSansText"/>
                <w:sz w:val="18"/>
                <w:szCs w:val="18"/>
              </w:rPr>
              <w:t>Datum</w:t>
            </w:r>
            <w:r w:rsidRPr="00B453D7">
              <w:rPr>
                <w:rFonts w:ascii="RijksoverheidSansText" w:hAnsi="RijksoverheidSansText"/>
                <w:sz w:val="18"/>
                <w:szCs w:val="18"/>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CF6895" w14:textId="77777777" w:rsidR="00B453D7" w:rsidRPr="00B453D7" w:rsidRDefault="00B453D7" w:rsidP="00B453D7">
            <w:pPr>
              <w:suppressAutoHyphens/>
              <w:autoSpaceDN w:val="0"/>
              <w:spacing w:line="240" w:lineRule="auto"/>
              <w:textAlignment w:val="baseline"/>
              <w:rPr>
                <w:rFonts w:ascii="RijksoverheidSansText" w:hAnsi="RijksoverheidSansText"/>
                <w:sz w:val="18"/>
                <w:szCs w:val="18"/>
              </w:rPr>
            </w:pPr>
          </w:p>
        </w:tc>
      </w:tr>
      <w:tr w:rsidR="00B453D7" w:rsidRPr="00B453D7" w14:paraId="1CD0F2DE" w14:textId="77777777" w:rsidTr="00CD35EB">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3BA3BB" w14:textId="77777777" w:rsidR="00B453D7" w:rsidRPr="00B453D7" w:rsidRDefault="00B453D7" w:rsidP="00B453D7">
            <w:pPr>
              <w:suppressAutoHyphens/>
              <w:autoSpaceDN w:val="0"/>
              <w:spacing w:line="240" w:lineRule="auto"/>
              <w:textAlignment w:val="baseline"/>
              <w:rPr>
                <w:rFonts w:ascii="RijksoverheidSansText" w:hAnsi="RijksoverheidSansText"/>
                <w:sz w:val="18"/>
                <w:szCs w:val="18"/>
              </w:rPr>
            </w:pPr>
            <w:r w:rsidRPr="00B453D7">
              <w:rPr>
                <w:rFonts w:ascii="RijksoverheidSansText" w:hAnsi="RijksoverheidSansText"/>
                <w:sz w:val="18"/>
                <w:szCs w:val="18"/>
              </w:rPr>
              <w:t>Plaats</w:t>
            </w:r>
            <w:r w:rsidRPr="00B453D7">
              <w:rPr>
                <w:rFonts w:ascii="RijksoverheidSansText" w:hAnsi="RijksoverheidSansText"/>
                <w:sz w:val="18"/>
                <w:szCs w:val="18"/>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052E5F" w14:textId="77777777" w:rsidR="00B453D7" w:rsidRPr="00B453D7" w:rsidRDefault="00B453D7" w:rsidP="00B453D7">
            <w:pPr>
              <w:suppressAutoHyphens/>
              <w:autoSpaceDN w:val="0"/>
              <w:spacing w:line="240" w:lineRule="auto"/>
              <w:textAlignment w:val="baseline"/>
              <w:rPr>
                <w:rFonts w:ascii="RijksoverheidSansText" w:hAnsi="RijksoverheidSansText"/>
                <w:sz w:val="18"/>
                <w:szCs w:val="18"/>
              </w:rPr>
            </w:pPr>
          </w:p>
        </w:tc>
      </w:tr>
      <w:tr w:rsidR="00B453D7" w:rsidRPr="00B453D7" w14:paraId="6DAEA96A" w14:textId="77777777" w:rsidTr="00CD35EB">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01E7F9" w14:textId="77777777" w:rsidR="00B453D7" w:rsidRPr="00B453D7" w:rsidRDefault="00B453D7" w:rsidP="00B453D7">
            <w:pPr>
              <w:suppressAutoHyphens/>
              <w:autoSpaceDN w:val="0"/>
              <w:spacing w:line="240" w:lineRule="auto"/>
              <w:textAlignment w:val="baseline"/>
              <w:rPr>
                <w:rFonts w:ascii="RijksoverheidSansText" w:hAnsi="RijksoverheidSansText"/>
                <w:sz w:val="18"/>
                <w:szCs w:val="18"/>
              </w:rPr>
            </w:pPr>
          </w:p>
          <w:p w14:paraId="3F2CED36" w14:textId="77777777" w:rsidR="00B453D7" w:rsidRPr="00B453D7" w:rsidRDefault="00B453D7" w:rsidP="00B453D7">
            <w:pPr>
              <w:suppressAutoHyphens/>
              <w:autoSpaceDN w:val="0"/>
              <w:spacing w:line="240" w:lineRule="auto"/>
              <w:textAlignment w:val="baseline"/>
              <w:rPr>
                <w:rFonts w:ascii="RijksoverheidSansText" w:hAnsi="RijksoverheidSansText"/>
                <w:sz w:val="18"/>
                <w:szCs w:val="18"/>
              </w:rPr>
            </w:pPr>
          </w:p>
          <w:p w14:paraId="3994FB79" w14:textId="77777777" w:rsidR="00B453D7" w:rsidRPr="00B453D7" w:rsidRDefault="00B453D7" w:rsidP="00B453D7">
            <w:pPr>
              <w:suppressAutoHyphens/>
              <w:autoSpaceDN w:val="0"/>
              <w:spacing w:line="240" w:lineRule="auto"/>
              <w:textAlignment w:val="baseline"/>
              <w:rPr>
                <w:rFonts w:ascii="RijksoverheidSansText" w:hAnsi="RijksoverheidSansText"/>
                <w:sz w:val="18"/>
                <w:szCs w:val="18"/>
              </w:rPr>
            </w:pPr>
            <w:r w:rsidRPr="00B453D7">
              <w:rPr>
                <w:rFonts w:ascii="RijksoverheidSansText" w:hAnsi="RijksoverheidSansText"/>
                <w:sz w:val="18"/>
                <w:szCs w:val="18"/>
              </w:rPr>
              <w:t>Handtekening rechtsgeldige vertegenwoordiger</w:t>
            </w:r>
            <w:r w:rsidRPr="00B453D7">
              <w:rPr>
                <w:rFonts w:ascii="RijksoverheidSansText" w:hAnsi="RijksoverheidSansText"/>
                <w:sz w:val="18"/>
                <w:szCs w:val="18"/>
              </w:rPr>
              <w:tab/>
            </w:r>
          </w:p>
          <w:p w14:paraId="2380160B" w14:textId="77777777" w:rsidR="00B453D7" w:rsidRPr="00B453D7" w:rsidRDefault="00B453D7" w:rsidP="00B453D7">
            <w:pPr>
              <w:suppressAutoHyphens/>
              <w:autoSpaceDN w:val="0"/>
              <w:spacing w:line="240" w:lineRule="auto"/>
              <w:textAlignment w:val="baseline"/>
              <w:rPr>
                <w:rFonts w:ascii="RijksoverheidSansText" w:hAnsi="RijksoverheidSansText"/>
                <w:sz w:val="18"/>
                <w:szCs w:val="18"/>
              </w:rPr>
            </w:pPr>
          </w:p>
          <w:p w14:paraId="03DA699C" w14:textId="77777777" w:rsidR="00B453D7" w:rsidRPr="00B453D7" w:rsidRDefault="00B453D7" w:rsidP="00B453D7">
            <w:pPr>
              <w:suppressAutoHyphens/>
              <w:autoSpaceDN w:val="0"/>
              <w:spacing w:line="240" w:lineRule="auto"/>
              <w:textAlignment w:val="baseline"/>
              <w:rPr>
                <w:rFonts w:ascii="RijksoverheidSansText" w:hAnsi="RijksoverheidSansText"/>
                <w:sz w:val="18"/>
                <w:szCs w:val="18"/>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122F54" w14:textId="77777777" w:rsidR="00B453D7" w:rsidRPr="00B453D7" w:rsidRDefault="00B453D7" w:rsidP="00B453D7">
            <w:pPr>
              <w:suppressAutoHyphens/>
              <w:autoSpaceDN w:val="0"/>
              <w:spacing w:line="240" w:lineRule="auto"/>
              <w:textAlignment w:val="baseline"/>
              <w:rPr>
                <w:rFonts w:ascii="RijksoverheidSansText" w:hAnsi="RijksoverheidSansText"/>
                <w:sz w:val="18"/>
                <w:szCs w:val="18"/>
              </w:rPr>
            </w:pPr>
          </w:p>
        </w:tc>
      </w:tr>
    </w:tbl>
    <w:p w14:paraId="60A64A1B" w14:textId="77777777" w:rsidR="00B453D7" w:rsidRPr="00710F33" w:rsidRDefault="00B453D7">
      <w:pPr>
        <w:rPr>
          <w:rFonts w:ascii="RijksoverheidSansText" w:hAnsi="RijksoverheidSansText"/>
        </w:rPr>
      </w:pPr>
    </w:p>
    <w:sectPr w:rsidR="00B453D7" w:rsidRPr="00710F33" w:rsidSect="00076D40">
      <w:headerReference w:type="default" r:id="rId10"/>
      <w:footerReference w:type="default" r:id="rId11"/>
      <w:pgSz w:w="11906" w:h="16838"/>
      <w:pgMar w:top="1560"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1334DE" w14:textId="77777777" w:rsidR="008C346C" w:rsidRDefault="008C346C" w:rsidP="008C346C">
      <w:pPr>
        <w:spacing w:line="240" w:lineRule="auto"/>
      </w:pPr>
      <w:r>
        <w:separator/>
      </w:r>
    </w:p>
  </w:endnote>
  <w:endnote w:type="continuationSeparator" w:id="0">
    <w:p w14:paraId="75BF972D" w14:textId="77777777" w:rsidR="008C346C" w:rsidRDefault="008C346C" w:rsidP="008C34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jksoverheidSansText">
    <w:panose1 w:val="020B0503040202060203"/>
    <w:charset w:val="00"/>
    <w:family w:val="swiss"/>
    <w:pitch w:val="variable"/>
    <w:sig w:usb0="00000087" w:usb1="00000001" w:usb2="00000000" w:usb3="00000000" w:csb0="0000009B" w:csb1="00000000"/>
  </w:font>
  <w:font w:name="Calibri">
    <w:panose1 w:val="020F0502020204030204"/>
    <w:charset w:val="00"/>
    <w:family w:val="swiss"/>
    <w:pitch w:val="variable"/>
    <w:sig w:usb0="E4002EFF" w:usb1="C000247B" w:usb2="00000009" w:usb3="00000000" w:csb0="000001FF" w:csb1="00000000"/>
  </w:font>
  <w:font w:name="RijksoverheidSansHeading">
    <w:panose1 w:val="020B0503040202060203"/>
    <w:charset w:val="00"/>
    <w:family w:val="swiss"/>
    <w:notTrueType/>
    <w:pitch w:val="variable"/>
    <w:sig w:usb0="00000087" w:usb1="00000001" w:usb2="00000000" w:usb3="00000000" w:csb0="0000009B" w:csb1="00000000"/>
  </w:font>
  <w:font w:name="Arial">
    <w:panose1 w:val="020B0604020202020204"/>
    <w:charset w:val="00"/>
    <w:family w:val="swiss"/>
    <w:pitch w:val="variable"/>
    <w:sig w:usb0="E0002EFF" w:usb1="C000785B"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5C05" w14:textId="177E6EEE" w:rsidR="00103E34" w:rsidRPr="00103E34" w:rsidRDefault="00B06BAF" w:rsidP="004E2F0E">
    <w:pPr>
      <w:pBdr>
        <w:top w:val="single" w:sz="4" w:space="0" w:color="auto"/>
      </w:pBdr>
      <w:tabs>
        <w:tab w:val="center" w:pos="4536"/>
        <w:tab w:val="right" w:pos="9072"/>
      </w:tabs>
      <w:spacing w:line="240" w:lineRule="auto"/>
      <w:rPr>
        <w:rFonts w:ascii="RijksoverheidSansText" w:hAnsi="RijksoverheidSansText" w:cs="Arial"/>
        <w:sz w:val="16"/>
        <w:szCs w:val="16"/>
      </w:rPr>
    </w:pPr>
    <w:r>
      <w:rPr>
        <w:rFonts w:ascii="RijksoverheidSansText" w:hAnsi="RijksoverheidSansText" w:cs="Arial"/>
        <w:sz w:val="16"/>
        <w:szCs w:val="16"/>
      </w:rPr>
      <w:t>27</w:t>
    </w:r>
    <w:r w:rsidR="00493AFE">
      <w:rPr>
        <w:rFonts w:ascii="RijksoverheidSansText" w:hAnsi="RijksoverheidSansText" w:cs="Arial"/>
        <w:sz w:val="16"/>
        <w:szCs w:val="16"/>
      </w:rPr>
      <w:t>-0</w:t>
    </w:r>
    <w:r>
      <w:rPr>
        <w:rFonts w:ascii="RijksoverheidSansText" w:hAnsi="RijksoverheidSansText" w:cs="Arial"/>
        <w:sz w:val="16"/>
        <w:szCs w:val="16"/>
      </w:rPr>
      <w:t>8</w:t>
    </w:r>
    <w:r w:rsidR="00493AFE">
      <w:rPr>
        <w:rFonts w:ascii="RijksoverheidSansText" w:hAnsi="RijksoverheidSansText" w:cs="Arial"/>
        <w:sz w:val="16"/>
        <w:szCs w:val="16"/>
      </w:rPr>
      <w:t>-2</w:t>
    </w:r>
    <w:r w:rsidR="004E2F0E">
      <w:rPr>
        <w:rFonts w:ascii="RijksoverheidSansText" w:hAnsi="RijksoverheidSansText" w:cs="Arial"/>
        <w:sz w:val="16"/>
        <w:szCs w:val="16"/>
      </w:rPr>
      <w:t>02</w:t>
    </w:r>
    <w:r w:rsidR="00AE59B3">
      <w:rPr>
        <w:rFonts w:ascii="RijksoverheidSansText" w:hAnsi="RijksoverheidSansText" w:cs="Arial"/>
        <w:sz w:val="16"/>
        <w:szCs w:val="16"/>
      </w:rPr>
      <w:t>4</w:t>
    </w:r>
    <w:r w:rsidR="00103E34" w:rsidRPr="00103E34">
      <w:rPr>
        <w:rFonts w:ascii="RijksoverheidSansText" w:hAnsi="RijksoverheidSansText" w:cs="Arial"/>
        <w:sz w:val="16"/>
        <w:szCs w:val="16"/>
      </w:rPr>
      <w:tab/>
    </w:r>
    <w:r w:rsidR="00103E34" w:rsidRPr="00103E34">
      <w:rPr>
        <w:rFonts w:ascii="RijksoverheidSansText" w:hAnsi="RijksoverheidSansText" w:cs="Arial"/>
        <w:sz w:val="16"/>
        <w:szCs w:val="16"/>
      </w:rPr>
      <w:tab/>
      <w:t xml:space="preserve">pagina </w:t>
    </w:r>
    <w:r w:rsidR="00103E34" w:rsidRPr="00103E34">
      <w:rPr>
        <w:rFonts w:ascii="RijksoverheidSansText" w:hAnsi="RijksoverheidSansText" w:cs="Arial"/>
        <w:sz w:val="16"/>
        <w:szCs w:val="16"/>
      </w:rPr>
      <w:fldChar w:fldCharType="begin"/>
    </w:r>
    <w:r w:rsidR="00103E34" w:rsidRPr="00103E34">
      <w:rPr>
        <w:rFonts w:ascii="RijksoverheidSansText" w:hAnsi="RijksoverheidSansText" w:cs="Arial"/>
        <w:sz w:val="16"/>
        <w:szCs w:val="16"/>
      </w:rPr>
      <w:instrText>PAGE   \* MERGEFORMAT</w:instrText>
    </w:r>
    <w:r w:rsidR="00103E34" w:rsidRPr="00103E34">
      <w:rPr>
        <w:rFonts w:ascii="RijksoverheidSansText" w:hAnsi="RijksoverheidSansText" w:cs="Arial"/>
        <w:sz w:val="16"/>
        <w:szCs w:val="16"/>
      </w:rPr>
      <w:fldChar w:fldCharType="separate"/>
    </w:r>
    <w:r w:rsidR="00445B4E">
      <w:rPr>
        <w:rFonts w:ascii="RijksoverheidSansText" w:hAnsi="RijksoverheidSansText" w:cs="Arial"/>
        <w:noProof/>
        <w:sz w:val="16"/>
        <w:szCs w:val="16"/>
      </w:rPr>
      <w:t>1</w:t>
    </w:r>
    <w:r w:rsidR="00103E34" w:rsidRPr="00103E34">
      <w:rPr>
        <w:rFonts w:ascii="RijksoverheidSansText" w:hAnsi="RijksoverheidSansText" w:cs="Arial"/>
        <w:sz w:val="16"/>
        <w:szCs w:val="16"/>
      </w:rPr>
      <w:fldChar w:fldCharType="end"/>
    </w:r>
    <w:r w:rsidR="00103E34" w:rsidRPr="00103E34">
      <w:rPr>
        <w:rFonts w:ascii="RijksoverheidSansText" w:hAnsi="RijksoverheidSansText" w:cs="Arial"/>
        <w:sz w:val="16"/>
        <w:szCs w:val="16"/>
      </w:rPr>
      <w:t xml:space="preserve"> van </w:t>
    </w:r>
    <w:r w:rsidR="00103E34" w:rsidRPr="00103E34">
      <w:rPr>
        <w:rFonts w:ascii="RijksoverheidSansText" w:hAnsi="RijksoverheidSansText" w:cs="Arial"/>
        <w:sz w:val="16"/>
        <w:szCs w:val="16"/>
      </w:rPr>
      <w:fldChar w:fldCharType="begin"/>
    </w:r>
    <w:r w:rsidR="00103E34" w:rsidRPr="00103E34">
      <w:rPr>
        <w:rFonts w:ascii="RijksoverheidSansText" w:hAnsi="RijksoverheidSansText" w:cs="Arial"/>
        <w:sz w:val="16"/>
        <w:szCs w:val="16"/>
      </w:rPr>
      <w:instrText xml:space="preserve"> NUMPAGES  \# "0"  \* MERGEFORMAT </w:instrText>
    </w:r>
    <w:r w:rsidR="00103E34" w:rsidRPr="00103E34">
      <w:rPr>
        <w:rFonts w:ascii="RijksoverheidSansText" w:hAnsi="RijksoverheidSansText" w:cs="Arial"/>
        <w:sz w:val="16"/>
        <w:szCs w:val="16"/>
      </w:rPr>
      <w:fldChar w:fldCharType="separate"/>
    </w:r>
    <w:r w:rsidR="00445B4E">
      <w:rPr>
        <w:rFonts w:ascii="RijksoverheidSansText" w:hAnsi="RijksoverheidSansText" w:cs="Arial"/>
        <w:noProof/>
        <w:sz w:val="16"/>
        <w:szCs w:val="16"/>
      </w:rPr>
      <w:t>5</w:t>
    </w:r>
    <w:r w:rsidR="00103E34" w:rsidRPr="00103E34">
      <w:rPr>
        <w:rFonts w:ascii="RijksoverheidSansText" w:hAnsi="RijksoverheidSansText" w:cs="Arial"/>
        <w:sz w:val="16"/>
        <w:szCs w:val="16"/>
      </w:rPr>
      <w:fldChar w:fldCharType="end"/>
    </w:r>
  </w:p>
  <w:p w14:paraId="2174170A" w14:textId="77777777" w:rsidR="008C346C" w:rsidRDefault="008C346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75DEB9" w14:textId="77777777" w:rsidR="008C346C" w:rsidRDefault="008C346C" w:rsidP="008C346C">
      <w:pPr>
        <w:spacing w:line="240" w:lineRule="auto"/>
      </w:pPr>
      <w:r>
        <w:separator/>
      </w:r>
    </w:p>
  </w:footnote>
  <w:footnote w:type="continuationSeparator" w:id="0">
    <w:p w14:paraId="1C454289" w14:textId="77777777" w:rsidR="008C346C" w:rsidRDefault="008C346C" w:rsidP="008C346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8B17C" w14:textId="78E0A7D2" w:rsidR="00103E34" w:rsidRPr="00103E34" w:rsidRDefault="00114D53" w:rsidP="00103E34">
    <w:pPr>
      <w:pBdr>
        <w:bottom w:val="single" w:sz="4" w:space="0" w:color="auto"/>
      </w:pBdr>
      <w:tabs>
        <w:tab w:val="center" w:pos="4536"/>
        <w:tab w:val="right" w:pos="9072"/>
      </w:tabs>
      <w:spacing w:line="240" w:lineRule="auto"/>
      <w:rPr>
        <w:rFonts w:ascii="RijksoverheidSansText" w:hAnsi="RijksoverheidSansText" w:cs="Arial"/>
        <w:sz w:val="16"/>
        <w:szCs w:val="16"/>
      </w:rPr>
    </w:pPr>
    <w:bookmarkStart w:id="0" w:name="bmLintregel1" w:colFirst="0" w:colLast="1"/>
    <w:r>
      <w:rPr>
        <w:rFonts w:ascii="RijksoverheidSansText" w:hAnsi="RijksoverheidSansText" w:cs="Arial"/>
        <w:sz w:val="16"/>
        <w:szCs w:val="16"/>
      </w:rPr>
      <w:t xml:space="preserve">Bijlage </w:t>
    </w:r>
    <w:r w:rsidR="00B06BAF">
      <w:rPr>
        <w:rFonts w:ascii="RijksoverheidSansText" w:hAnsi="RijksoverheidSansText" w:cs="Arial"/>
        <w:sz w:val="16"/>
        <w:szCs w:val="16"/>
      </w:rPr>
      <w:t>I</w:t>
    </w:r>
    <w:r>
      <w:rPr>
        <w:rFonts w:ascii="RijksoverheidSansText" w:hAnsi="RijksoverheidSansText" w:cs="Arial"/>
        <w:sz w:val="16"/>
        <w:szCs w:val="16"/>
      </w:rPr>
      <w:t>V</w:t>
    </w:r>
    <w:r w:rsidR="00103E34">
      <w:rPr>
        <w:rFonts w:ascii="RijksoverheidSansText" w:hAnsi="RijksoverheidSansText" w:cs="Arial"/>
        <w:sz w:val="16"/>
        <w:szCs w:val="16"/>
      </w:rPr>
      <w:t xml:space="preserve"> Conformiteitenlijst</w:t>
    </w:r>
    <w:r w:rsidR="00103E34" w:rsidRPr="00103E34">
      <w:rPr>
        <w:rFonts w:ascii="RijksoverheidSansText" w:hAnsi="RijksoverheidSansText" w:cs="Arial"/>
        <w:sz w:val="16"/>
        <w:szCs w:val="16"/>
      </w:rPr>
      <w:t xml:space="preserve"> – </w:t>
    </w:r>
    <w:r w:rsidR="00B06BAF">
      <w:rPr>
        <w:rFonts w:cs="Arial"/>
        <w:sz w:val="16"/>
        <w:szCs w:val="16"/>
      </w:rPr>
      <w:t>Data Storage Platform</w:t>
    </w:r>
    <w:r w:rsidR="002D4D43" w:rsidRPr="002D4D43">
      <w:rPr>
        <w:rFonts w:cs="Arial"/>
        <w:sz w:val="16"/>
        <w:szCs w:val="16"/>
      </w:rPr>
      <w:t xml:space="preserve"> - IUC23-0</w:t>
    </w:r>
    <w:r w:rsidR="00B06BAF">
      <w:rPr>
        <w:rFonts w:cs="Arial"/>
        <w:sz w:val="16"/>
        <w:szCs w:val="16"/>
      </w:rPr>
      <w:t>47</w:t>
    </w:r>
  </w:p>
  <w:bookmarkEnd w:id="0"/>
  <w:p w14:paraId="15DDC34F" w14:textId="77777777" w:rsidR="00D533BC" w:rsidRDefault="00D533BC" w:rsidP="00D533BC">
    <w:pPr>
      <w:pStyle w:val="Koptekst"/>
      <w:ind w:firstLine="70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AC3E42BC"/>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0AA934C3"/>
    <w:multiLevelType w:val="hybridMultilevel"/>
    <w:tmpl w:val="AE407894"/>
    <w:lvl w:ilvl="0" w:tplc="5DD87EAA">
      <w:start w:val="1"/>
      <w:numFmt w:val="bullet"/>
      <w:pStyle w:val="Lijststreepjetweedeniveau"/>
      <w:lvlText w:val="–"/>
      <w:lvlJc w:val="left"/>
      <w:pPr>
        <w:ind w:left="587"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FE1E64"/>
    <w:multiLevelType w:val="hybridMultilevel"/>
    <w:tmpl w:val="14E870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283357"/>
    <w:multiLevelType w:val="hybridMultilevel"/>
    <w:tmpl w:val="45F0739E"/>
    <w:lvl w:ilvl="0" w:tplc="63D8D18A">
      <w:numFmt w:val="bullet"/>
      <w:lvlText w:val="•"/>
      <w:lvlJc w:val="left"/>
      <w:pPr>
        <w:ind w:left="1068" w:hanging="708"/>
      </w:pPr>
      <w:rPr>
        <w:rFonts w:ascii="RijksoverheidSansText" w:eastAsia="Calibri" w:hAnsi="RijksoverheidSansTex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1848F2"/>
    <w:multiLevelType w:val="hybridMultilevel"/>
    <w:tmpl w:val="3B70B370"/>
    <w:lvl w:ilvl="0" w:tplc="4714407C">
      <w:numFmt w:val="bullet"/>
      <w:lvlText w:val="•"/>
      <w:lvlJc w:val="left"/>
      <w:pPr>
        <w:ind w:left="1068" w:hanging="708"/>
      </w:pPr>
      <w:rPr>
        <w:rFonts w:ascii="RijksoverheidSansText" w:eastAsia="Calibri" w:hAnsi="RijksoverheidSansTex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C3B43BA"/>
    <w:multiLevelType w:val="hybridMultilevel"/>
    <w:tmpl w:val="F29E28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22C2A64"/>
    <w:multiLevelType w:val="hybridMultilevel"/>
    <w:tmpl w:val="F184E086"/>
    <w:lvl w:ilvl="0" w:tplc="63D8D18A">
      <w:numFmt w:val="bullet"/>
      <w:lvlText w:val="•"/>
      <w:lvlJc w:val="left"/>
      <w:pPr>
        <w:ind w:left="1068" w:hanging="708"/>
      </w:pPr>
      <w:rPr>
        <w:rFonts w:ascii="RijksoverheidSansText" w:eastAsia="Calibri" w:hAnsi="RijksoverheidSansTex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8A81C54"/>
    <w:multiLevelType w:val="hybridMultilevel"/>
    <w:tmpl w:val="D472A18E"/>
    <w:lvl w:ilvl="0" w:tplc="97B4597E">
      <w:start w:val="1"/>
      <w:numFmt w:val="bullet"/>
      <w:pStyle w:val="Lijst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C937241"/>
    <w:multiLevelType w:val="hybridMultilevel"/>
    <w:tmpl w:val="E52C7E44"/>
    <w:lvl w:ilvl="0" w:tplc="E1A62E56">
      <w:start w:val="10"/>
      <w:numFmt w:val="bullet"/>
      <w:lvlText w:val="•"/>
      <w:lvlJc w:val="left"/>
      <w:pPr>
        <w:ind w:left="1068" w:hanging="708"/>
      </w:pPr>
      <w:rPr>
        <w:rFonts w:ascii="RijksoverheidSansText" w:eastAsia="Calibri" w:hAnsi="RijksoverheidSansTex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CE1077F"/>
    <w:multiLevelType w:val="hybridMultilevel"/>
    <w:tmpl w:val="856E47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CEC4DDB"/>
    <w:multiLevelType w:val="hybridMultilevel"/>
    <w:tmpl w:val="DE40D68A"/>
    <w:lvl w:ilvl="0" w:tplc="E1A62E56">
      <w:start w:val="10"/>
      <w:numFmt w:val="bullet"/>
      <w:lvlText w:val="•"/>
      <w:lvlJc w:val="left"/>
      <w:pPr>
        <w:ind w:left="1068" w:hanging="708"/>
      </w:pPr>
      <w:rPr>
        <w:rFonts w:ascii="RijksoverheidSansText" w:eastAsia="Calibri" w:hAnsi="RijksoverheidSansTex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0C84652"/>
    <w:multiLevelType w:val="hybridMultilevel"/>
    <w:tmpl w:val="1A50F7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B397406"/>
    <w:multiLevelType w:val="hybridMultilevel"/>
    <w:tmpl w:val="B33EEB6E"/>
    <w:lvl w:ilvl="0" w:tplc="63D8D18A">
      <w:numFmt w:val="bullet"/>
      <w:lvlText w:val="•"/>
      <w:lvlJc w:val="left"/>
      <w:pPr>
        <w:ind w:left="1068" w:hanging="708"/>
      </w:pPr>
      <w:rPr>
        <w:rFonts w:ascii="RijksoverheidSansText" w:eastAsia="Calibri" w:hAnsi="RijksoverheidSansTex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B9A5D99"/>
    <w:multiLevelType w:val="hybridMultilevel"/>
    <w:tmpl w:val="1E587F3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BEB1AB1"/>
    <w:multiLevelType w:val="hybridMultilevel"/>
    <w:tmpl w:val="BB7AF010"/>
    <w:lvl w:ilvl="0" w:tplc="25E05CB4">
      <w:start w:val="9"/>
      <w:numFmt w:val="decimal"/>
      <w:pStyle w:val="INKBijlage"/>
      <w:lvlText w:val="Bijlage %1."/>
      <w:lvlJc w:val="left"/>
      <w:pPr>
        <w:ind w:left="720" w:hanging="360"/>
      </w:pPr>
      <w:rPr>
        <w:rFonts w:ascii="RijksoverheidSansHeading" w:hAnsi="RijksoverheidSansHeading" w:hint="default"/>
        <w:b/>
        <w:i w:val="0"/>
        <w:spacing w:val="5"/>
        <w:w w:val="100"/>
        <w:position w:val="0"/>
        <w:sz w:val="28"/>
        <w:szCs w:val="28"/>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CDD5394"/>
    <w:multiLevelType w:val="hybridMultilevel"/>
    <w:tmpl w:val="436608D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D597771"/>
    <w:multiLevelType w:val="hybridMultilevel"/>
    <w:tmpl w:val="0CFA56A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63846F9"/>
    <w:multiLevelType w:val="hybridMultilevel"/>
    <w:tmpl w:val="A8F8DCD6"/>
    <w:lvl w:ilvl="0" w:tplc="4714407C">
      <w:numFmt w:val="bullet"/>
      <w:lvlText w:val="•"/>
      <w:lvlJc w:val="left"/>
      <w:pPr>
        <w:ind w:left="1068" w:hanging="708"/>
      </w:pPr>
      <w:rPr>
        <w:rFonts w:ascii="RijksoverheidSansText" w:eastAsia="Calibri" w:hAnsi="RijksoverheidSansTex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AA623C2"/>
    <w:multiLevelType w:val="hybridMultilevel"/>
    <w:tmpl w:val="F45AE6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4BA4C45"/>
    <w:multiLevelType w:val="multilevel"/>
    <w:tmpl w:val="258E0A08"/>
    <w:lvl w:ilvl="0">
      <w:start w:val="1"/>
      <w:numFmt w:val="decimal"/>
      <w:pStyle w:val="Nivo1"/>
      <w:lvlText w:val="%1."/>
      <w:lvlJc w:val="left"/>
      <w:pPr>
        <w:ind w:left="360" w:hanging="360"/>
      </w:pPr>
    </w:lvl>
    <w:lvl w:ilvl="1">
      <w:start w:val="1"/>
      <w:numFmt w:val="decimal"/>
      <w:pStyle w:val="Nivo2"/>
      <w:lvlText w:val="%1.%2."/>
      <w:lvlJc w:val="left"/>
      <w:pPr>
        <w:ind w:left="792" w:hanging="432"/>
      </w:pPr>
    </w:lvl>
    <w:lvl w:ilvl="2">
      <w:start w:val="1"/>
      <w:numFmt w:val="decimal"/>
      <w:pStyle w:val="Nivo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48548135">
    <w:abstractNumId w:val="7"/>
  </w:num>
  <w:num w:numId="2" w16cid:durableId="1414938615">
    <w:abstractNumId w:val="1"/>
  </w:num>
  <w:num w:numId="3" w16cid:durableId="1116830286">
    <w:abstractNumId w:val="14"/>
  </w:num>
  <w:num w:numId="4" w16cid:durableId="159125560">
    <w:abstractNumId w:val="10"/>
  </w:num>
  <w:num w:numId="5" w16cid:durableId="643050035">
    <w:abstractNumId w:val="16"/>
  </w:num>
  <w:num w:numId="6" w16cid:durableId="548567834">
    <w:abstractNumId w:val="13"/>
  </w:num>
  <w:num w:numId="7" w16cid:durableId="1994096294">
    <w:abstractNumId w:val="8"/>
  </w:num>
  <w:num w:numId="8" w16cid:durableId="1052464378">
    <w:abstractNumId w:val="9"/>
  </w:num>
  <w:num w:numId="9" w16cid:durableId="1771466825">
    <w:abstractNumId w:val="18"/>
  </w:num>
  <w:num w:numId="10" w16cid:durableId="2036496122">
    <w:abstractNumId w:val="5"/>
  </w:num>
  <w:num w:numId="11" w16cid:durableId="1471366034">
    <w:abstractNumId w:val="6"/>
  </w:num>
  <w:num w:numId="12" w16cid:durableId="49547863">
    <w:abstractNumId w:val="12"/>
  </w:num>
  <w:num w:numId="13" w16cid:durableId="909967680">
    <w:abstractNumId w:val="3"/>
  </w:num>
  <w:num w:numId="14" w16cid:durableId="1997150656">
    <w:abstractNumId w:val="2"/>
  </w:num>
  <w:num w:numId="15" w16cid:durableId="790510846">
    <w:abstractNumId w:val="4"/>
  </w:num>
  <w:num w:numId="16" w16cid:durableId="1556893253">
    <w:abstractNumId w:val="17"/>
  </w:num>
  <w:num w:numId="17" w16cid:durableId="1679117622">
    <w:abstractNumId w:val="15"/>
  </w:num>
  <w:num w:numId="18" w16cid:durableId="1837067801">
    <w:abstractNumId w:val="19"/>
  </w:num>
  <w:num w:numId="19" w16cid:durableId="2038306694">
    <w:abstractNumId w:val="0"/>
  </w:num>
  <w:num w:numId="20" w16cid:durableId="1946497736">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620"/>
    <w:rsid w:val="00014629"/>
    <w:rsid w:val="000213DB"/>
    <w:rsid w:val="000314B9"/>
    <w:rsid w:val="00052D25"/>
    <w:rsid w:val="0006030B"/>
    <w:rsid w:val="00076D40"/>
    <w:rsid w:val="000829D3"/>
    <w:rsid w:val="000A034B"/>
    <w:rsid w:val="000B10E5"/>
    <w:rsid w:val="000C51D0"/>
    <w:rsid w:val="000C6B5F"/>
    <w:rsid w:val="000D2E41"/>
    <w:rsid w:val="000D7E83"/>
    <w:rsid w:val="000E4513"/>
    <w:rsid w:val="000F0A32"/>
    <w:rsid w:val="000F3787"/>
    <w:rsid w:val="00103E34"/>
    <w:rsid w:val="00114D53"/>
    <w:rsid w:val="001179B2"/>
    <w:rsid w:val="00120333"/>
    <w:rsid w:val="00123231"/>
    <w:rsid w:val="0015419A"/>
    <w:rsid w:val="00176960"/>
    <w:rsid w:val="001B2EB9"/>
    <w:rsid w:val="001D7220"/>
    <w:rsid w:val="001E10EF"/>
    <w:rsid w:val="001F3674"/>
    <w:rsid w:val="002111D2"/>
    <w:rsid w:val="00220E85"/>
    <w:rsid w:val="00224E82"/>
    <w:rsid w:val="00231E1A"/>
    <w:rsid w:val="00245936"/>
    <w:rsid w:val="002614CE"/>
    <w:rsid w:val="002819EC"/>
    <w:rsid w:val="002A1E4C"/>
    <w:rsid w:val="002A6674"/>
    <w:rsid w:val="002C6519"/>
    <w:rsid w:val="002D1547"/>
    <w:rsid w:val="002D4D43"/>
    <w:rsid w:val="002F3620"/>
    <w:rsid w:val="00310B62"/>
    <w:rsid w:val="00342989"/>
    <w:rsid w:val="003540C4"/>
    <w:rsid w:val="003866EF"/>
    <w:rsid w:val="003938EE"/>
    <w:rsid w:val="00393A21"/>
    <w:rsid w:val="003B05DD"/>
    <w:rsid w:val="003C7B6B"/>
    <w:rsid w:val="004008EC"/>
    <w:rsid w:val="00404BF7"/>
    <w:rsid w:val="00420E1E"/>
    <w:rsid w:val="00436E2B"/>
    <w:rsid w:val="00445B4E"/>
    <w:rsid w:val="004653A6"/>
    <w:rsid w:val="00481371"/>
    <w:rsid w:val="004926BA"/>
    <w:rsid w:val="00493AFE"/>
    <w:rsid w:val="00494A59"/>
    <w:rsid w:val="004A56A3"/>
    <w:rsid w:val="004A6593"/>
    <w:rsid w:val="004B59A0"/>
    <w:rsid w:val="004B7304"/>
    <w:rsid w:val="004E2F0E"/>
    <w:rsid w:val="004F7E50"/>
    <w:rsid w:val="005069F3"/>
    <w:rsid w:val="00510737"/>
    <w:rsid w:val="00531835"/>
    <w:rsid w:val="005576F0"/>
    <w:rsid w:val="005866CE"/>
    <w:rsid w:val="005D14CD"/>
    <w:rsid w:val="005F44D8"/>
    <w:rsid w:val="006116C6"/>
    <w:rsid w:val="006208DB"/>
    <w:rsid w:val="006533D6"/>
    <w:rsid w:val="00660BA6"/>
    <w:rsid w:val="0068782B"/>
    <w:rsid w:val="00697032"/>
    <w:rsid w:val="006A42A8"/>
    <w:rsid w:val="006A6139"/>
    <w:rsid w:val="006E0DE9"/>
    <w:rsid w:val="006E12F5"/>
    <w:rsid w:val="006E4764"/>
    <w:rsid w:val="006F6172"/>
    <w:rsid w:val="00710F33"/>
    <w:rsid w:val="0072113F"/>
    <w:rsid w:val="00745BBF"/>
    <w:rsid w:val="007464EF"/>
    <w:rsid w:val="00755737"/>
    <w:rsid w:val="007666BC"/>
    <w:rsid w:val="007707F6"/>
    <w:rsid w:val="00796550"/>
    <w:rsid w:val="007F0722"/>
    <w:rsid w:val="007F24C2"/>
    <w:rsid w:val="007F77B9"/>
    <w:rsid w:val="00810E35"/>
    <w:rsid w:val="00832EB7"/>
    <w:rsid w:val="00835135"/>
    <w:rsid w:val="00836FD3"/>
    <w:rsid w:val="00874345"/>
    <w:rsid w:val="00883804"/>
    <w:rsid w:val="00892F12"/>
    <w:rsid w:val="008A1386"/>
    <w:rsid w:val="008B0617"/>
    <w:rsid w:val="008C346C"/>
    <w:rsid w:val="008D068D"/>
    <w:rsid w:val="008D4EB5"/>
    <w:rsid w:val="008F237C"/>
    <w:rsid w:val="009574CE"/>
    <w:rsid w:val="00962C65"/>
    <w:rsid w:val="009765C4"/>
    <w:rsid w:val="00980397"/>
    <w:rsid w:val="00994BB8"/>
    <w:rsid w:val="009A2B22"/>
    <w:rsid w:val="009A55CF"/>
    <w:rsid w:val="009A5C84"/>
    <w:rsid w:val="009C4B5E"/>
    <w:rsid w:val="009C7C97"/>
    <w:rsid w:val="009F224C"/>
    <w:rsid w:val="00A110B2"/>
    <w:rsid w:val="00A26D92"/>
    <w:rsid w:val="00A70773"/>
    <w:rsid w:val="00A84B05"/>
    <w:rsid w:val="00A90AC8"/>
    <w:rsid w:val="00A96A05"/>
    <w:rsid w:val="00AA1126"/>
    <w:rsid w:val="00AA695B"/>
    <w:rsid w:val="00AE59B3"/>
    <w:rsid w:val="00AF2C1A"/>
    <w:rsid w:val="00B04152"/>
    <w:rsid w:val="00B06BAF"/>
    <w:rsid w:val="00B25867"/>
    <w:rsid w:val="00B3349E"/>
    <w:rsid w:val="00B453D7"/>
    <w:rsid w:val="00B6326B"/>
    <w:rsid w:val="00B678A2"/>
    <w:rsid w:val="00B679E9"/>
    <w:rsid w:val="00B77B5F"/>
    <w:rsid w:val="00B97D07"/>
    <w:rsid w:val="00BB6371"/>
    <w:rsid w:val="00BD0062"/>
    <w:rsid w:val="00BD62CE"/>
    <w:rsid w:val="00BE28AE"/>
    <w:rsid w:val="00C01129"/>
    <w:rsid w:val="00C01EB0"/>
    <w:rsid w:val="00C05206"/>
    <w:rsid w:val="00C25E60"/>
    <w:rsid w:val="00C26D28"/>
    <w:rsid w:val="00C47F02"/>
    <w:rsid w:val="00C54A63"/>
    <w:rsid w:val="00C76288"/>
    <w:rsid w:val="00C945E7"/>
    <w:rsid w:val="00C949B4"/>
    <w:rsid w:val="00CA2885"/>
    <w:rsid w:val="00CD5162"/>
    <w:rsid w:val="00D36E42"/>
    <w:rsid w:val="00D533BC"/>
    <w:rsid w:val="00D76A6B"/>
    <w:rsid w:val="00D9308F"/>
    <w:rsid w:val="00D941C9"/>
    <w:rsid w:val="00DB1CFD"/>
    <w:rsid w:val="00DB7898"/>
    <w:rsid w:val="00DF2B38"/>
    <w:rsid w:val="00E16F2F"/>
    <w:rsid w:val="00E1770A"/>
    <w:rsid w:val="00E45B7C"/>
    <w:rsid w:val="00E50AE9"/>
    <w:rsid w:val="00E72DAA"/>
    <w:rsid w:val="00EA76AB"/>
    <w:rsid w:val="00ED1189"/>
    <w:rsid w:val="00ED56F9"/>
    <w:rsid w:val="00EE0A82"/>
    <w:rsid w:val="00EE6172"/>
    <w:rsid w:val="00EF0698"/>
    <w:rsid w:val="00EF649F"/>
    <w:rsid w:val="00F057F1"/>
    <w:rsid w:val="00F106CB"/>
    <w:rsid w:val="00F14BB1"/>
    <w:rsid w:val="00F41114"/>
    <w:rsid w:val="00F4518E"/>
    <w:rsid w:val="00F57BA4"/>
    <w:rsid w:val="00FD6F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C68C267"/>
  <w15:chartTrackingRefBased/>
  <w15:docId w15:val="{33232DD9-F6B9-4A3F-9097-196069AA7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2F3620"/>
    <w:pPr>
      <w:spacing w:after="0"/>
    </w:pPr>
    <w:rPr>
      <w:rFonts w:ascii="Arial" w:eastAsia="Calibri" w:hAnsi="Arial" w:cs="Times New Roman"/>
      <w:sz w:val="19"/>
    </w:rPr>
  </w:style>
  <w:style w:type="paragraph" w:styleId="Kop1">
    <w:name w:val="heading 1"/>
    <w:basedOn w:val="Standaard"/>
    <w:next w:val="Standaard"/>
    <w:link w:val="Kop1Char"/>
    <w:uiPriority w:val="1"/>
    <w:qFormat/>
    <w:rsid w:val="00D76A6B"/>
    <w:pPr>
      <w:pageBreakBefore/>
      <w:widowControl w:val="0"/>
      <w:spacing w:after="700" w:line="300" w:lineRule="atLeast"/>
      <w:contextualSpacing/>
      <w:outlineLvl w:val="0"/>
    </w:pPr>
    <w:rPr>
      <w:rFonts w:eastAsiaTheme="majorEastAsia" w:cstheme="majorBidi"/>
      <w:bCs/>
      <w:kern w:val="32"/>
      <w:sz w:val="24"/>
      <w:szCs w:val="28"/>
    </w:rPr>
  </w:style>
  <w:style w:type="paragraph" w:styleId="Kop2">
    <w:name w:val="heading 2"/>
    <w:basedOn w:val="Standaard"/>
    <w:next w:val="Standaard"/>
    <w:link w:val="Kop2Char"/>
    <w:uiPriority w:val="1"/>
    <w:unhideWhenUsed/>
    <w:qFormat/>
    <w:rsid w:val="00E45B7C"/>
    <w:pPr>
      <w:keepNext/>
      <w:widowControl w:val="0"/>
      <w:spacing w:before="200" w:line="300" w:lineRule="atLeast"/>
      <w:contextualSpacing/>
      <w:outlineLvl w:val="1"/>
    </w:pPr>
    <w:rPr>
      <w:rFonts w:eastAsiaTheme="majorEastAsia" w:cstheme="majorBidi"/>
      <w:b/>
      <w:bCs/>
      <w:kern w:val="32"/>
      <w:szCs w:val="26"/>
    </w:rPr>
  </w:style>
  <w:style w:type="paragraph" w:styleId="Kop3">
    <w:name w:val="heading 3"/>
    <w:basedOn w:val="Standaard"/>
    <w:next w:val="Standaard"/>
    <w:link w:val="Kop3Char"/>
    <w:uiPriority w:val="1"/>
    <w:unhideWhenUsed/>
    <w:qFormat/>
    <w:rsid w:val="00E45B7C"/>
    <w:pPr>
      <w:keepNext/>
      <w:widowControl w:val="0"/>
      <w:spacing w:before="240"/>
      <w:outlineLvl w:val="2"/>
    </w:pPr>
    <w:rPr>
      <w:rFonts w:eastAsiaTheme="majorEastAsia" w:cstheme="majorBidi"/>
      <w:bCs/>
      <w:i/>
      <w:kern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0E4513"/>
    <w:rPr>
      <w:rFonts w:ascii="Verdana" w:eastAsiaTheme="majorEastAsia" w:hAnsi="Verdana" w:cstheme="majorBidi"/>
      <w:bCs/>
      <w:kern w:val="32"/>
      <w:sz w:val="24"/>
      <w:szCs w:val="28"/>
    </w:rPr>
  </w:style>
  <w:style w:type="character" w:customStyle="1" w:styleId="Kop2Char">
    <w:name w:val="Kop 2 Char"/>
    <w:basedOn w:val="Standaardalinea-lettertype"/>
    <w:link w:val="Kop2"/>
    <w:uiPriority w:val="1"/>
    <w:rsid w:val="000E4513"/>
    <w:rPr>
      <w:rFonts w:ascii="Verdana" w:eastAsiaTheme="majorEastAsia" w:hAnsi="Verdana" w:cstheme="majorBidi"/>
      <w:b/>
      <w:bCs/>
      <w:kern w:val="32"/>
      <w:sz w:val="18"/>
      <w:szCs w:val="26"/>
    </w:rPr>
  </w:style>
  <w:style w:type="character" w:customStyle="1" w:styleId="Kop3Char">
    <w:name w:val="Kop 3 Char"/>
    <w:basedOn w:val="Standaardalinea-lettertype"/>
    <w:link w:val="Kop3"/>
    <w:uiPriority w:val="1"/>
    <w:rsid w:val="000E4513"/>
    <w:rPr>
      <w:rFonts w:ascii="Verdana" w:eastAsiaTheme="majorEastAsia" w:hAnsi="Verdana" w:cstheme="majorBidi"/>
      <w:bCs/>
      <w:i/>
      <w:kern w:val="32"/>
      <w:sz w:val="18"/>
    </w:rPr>
  </w:style>
  <w:style w:type="paragraph" w:customStyle="1" w:styleId="Lijstbullet">
    <w:name w:val="Lijst bullet"/>
    <w:basedOn w:val="Standaard"/>
    <w:uiPriority w:val="2"/>
    <w:qFormat/>
    <w:rsid w:val="005F44D8"/>
    <w:pPr>
      <w:numPr>
        <w:numId w:val="1"/>
      </w:numPr>
      <w:tabs>
        <w:tab w:val="left" w:pos="227"/>
      </w:tabs>
      <w:ind w:left="227" w:hanging="227"/>
    </w:pPr>
  </w:style>
  <w:style w:type="paragraph" w:styleId="Lijstalinea">
    <w:name w:val="List Paragraph"/>
    <w:aliases w:val="lp1,Use Case List Paragraph,Bullet List,FooterText,Num List Paragraph,Lista viñetas,Lijstalinea niv 1"/>
    <w:basedOn w:val="Standaard"/>
    <w:link w:val="LijstalineaChar"/>
    <w:uiPriority w:val="34"/>
    <w:qFormat/>
    <w:rsid w:val="002A6674"/>
    <w:pPr>
      <w:ind w:left="720"/>
      <w:contextualSpacing/>
    </w:pPr>
  </w:style>
  <w:style w:type="paragraph" w:customStyle="1" w:styleId="Lijststreepjetweedeniveau">
    <w:name w:val="Lijst streepje (tweede niveau)"/>
    <w:basedOn w:val="Standaard"/>
    <w:uiPriority w:val="2"/>
    <w:qFormat/>
    <w:rsid w:val="002A6674"/>
    <w:pPr>
      <w:numPr>
        <w:numId w:val="2"/>
      </w:numPr>
      <w:ind w:left="454" w:hanging="227"/>
    </w:pPr>
  </w:style>
  <w:style w:type="paragraph" w:styleId="Geenafstand">
    <w:name w:val="No Spacing"/>
    <w:uiPriority w:val="3"/>
    <w:rsid w:val="000E4513"/>
    <w:pPr>
      <w:spacing w:after="0" w:line="240" w:lineRule="auto"/>
    </w:pPr>
    <w:rPr>
      <w:rFonts w:ascii="Verdana" w:hAnsi="Verdana"/>
      <w:sz w:val="18"/>
    </w:rPr>
  </w:style>
  <w:style w:type="character" w:styleId="Hyperlink">
    <w:name w:val="Hyperlink"/>
    <w:basedOn w:val="Standaardalinea-lettertype"/>
    <w:uiPriority w:val="99"/>
    <w:unhideWhenUsed/>
    <w:rsid w:val="002F3620"/>
    <w:rPr>
      <w:rFonts w:ascii="Arial" w:hAnsi="Arial"/>
      <w:b w:val="0"/>
      <w:color w:val="0000FF" w:themeColor="hyperlink"/>
      <w:u w:val="single"/>
    </w:rPr>
  </w:style>
  <w:style w:type="paragraph" w:customStyle="1" w:styleId="INKBijlage">
    <w:name w:val="INK Bijlage"/>
    <w:basedOn w:val="Kop1"/>
    <w:next w:val="Standaard"/>
    <w:qFormat/>
    <w:rsid w:val="002F3620"/>
    <w:pPr>
      <w:keepNext/>
      <w:keepLines/>
      <w:widowControl/>
      <w:numPr>
        <w:numId w:val="3"/>
      </w:numPr>
      <w:spacing w:before="480" w:after="240" w:line="240" w:lineRule="auto"/>
      <w:contextualSpacing w:val="0"/>
    </w:pPr>
    <w:rPr>
      <w:rFonts w:ascii="RijksoverheidSansHeading" w:hAnsi="RijksoverheidSansHeading"/>
      <w:b/>
      <w:color w:val="1F497D" w:themeColor="text2"/>
      <w:spacing w:val="5"/>
      <w:kern w:val="0"/>
      <w:sz w:val="28"/>
      <w:szCs w:val="24"/>
    </w:rPr>
  </w:style>
  <w:style w:type="paragraph" w:customStyle="1" w:styleId="Default">
    <w:name w:val="Default"/>
    <w:link w:val="DefaultChar"/>
    <w:qFormat/>
    <w:rsid w:val="00D941C9"/>
    <w:pPr>
      <w:autoSpaceDE w:val="0"/>
      <w:autoSpaceDN w:val="0"/>
      <w:adjustRightInd w:val="0"/>
      <w:spacing w:after="0" w:line="240" w:lineRule="auto"/>
    </w:pPr>
    <w:rPr>
      <w:rFonts w:ascii="Arial" w:eastAsia="Calibri" w:hAnsi="Arial" w:cs="BAFCC A+ Univers"/>
      <w:color w:val="000000"/>
      <w:sz w:val="19"/>
      <w:szCs w:val="24"/>
      <w:lang w:eastAsia="nl-NL"/>
    </w:rPr>
  </w:style>
  <w:style w:type="character" w:customStyle="1" w:styleId="DefaultChar">
    <w:name w:val="Default Char"/>
    <w:basedOn w:val="Standaardalinea-lettertype"/>
    <w:link w:val="Default"/>
    <w:rsid w:val="00D941C9"/>
    <w:rPr>
      <w:rFonts w:ascii="Arial" w:eastAsia="Calibri" w:hAnsi="Arial" w:cs="BAFCC A+ Univers"/>
      <w:color w:val="000000"/>
      <w:sz w:val="19"/>
      <w:szCs w:val="24"/>
      <w:lang w:eastAsia="nl-NL"/>
    </w:rPr>
  </w:style>
  <w:style w:type="paragraph" w:styleId="Koptekst">
    <w:name w:val="header"/>
    <w:basedOn w:val="Standaard"/>
    <w:link w:val="KoptekstChar"/>
    <w:uiPriority w:val="99"/>
    <w:unhideWhenUsed/>
    <w:rsid w:val="008C346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C346C"/>
    <w:rPr>
      <w:rFonts w:ascii="Arial" w:eastAsia="Calibri" w:hAnsi="Arial" w:cs="Times New Roman"/>
      <w:sz w:val="19"/>
    </w:rPr>
  </w:style>
  <w:style w:type="paragraph" w:styleId="Voettekst">
    <w:name w:val="footer"/>
    <w:basedOn w:val="Standaard"/>
    <w:link w:val="VoettekstChar"/>
    <w:uiPriority w:val="99"/>
    <w:unhideWhenUsed/>
    <w:rsid w:val="008C346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C346C"/>
    <w:rPr>
      <w:rFonts w:ascii="Arial" w:eastAsia="Calibri" w:hAnsi="Arial" w:cs="Times New Roman"/>
      <w:sz w:val="19"/>
    </w:rPr>
  </w:style>
  <w:style w:type="table" w:styleId="Tabelraster">
    <w:name w:val="Table Grid"/>
    <w:basedOn w:val="Standaardtabel"/>
    <w:rsid w:val="00AF2C1A"/>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052D25"/>
    <w:rPr>
      <w:color w:val="605E5C"/>
      <w:shd w:val="clear" w:color="auto" w:fill="E1DFDD"/>
    </w:rPr>
  </w:style>
  <w:style w:type="paragraph" w:customStyle="1" w:styleId="Tabel">
    <w:name w:val="Tabel"/>
    <w:basedOn w:val="Standaard"/>
    <w:link w:val="TabelChar"/>
    <w:qFormat/>
    <w:rsid w:val="000D2E41"/>
    <w:pPr>
      <w:autoSpaceDE w:val="0"/>
      <w:autoSpaceDN w:val="0"/>
      <w:adjustRightInd w:val="0"/>
      <w:spacing w:before="60" w:after="60"/>
      <w:contextualSpacing/>
    </w:pPr>
    <w:rPr>
      <w:rFonts w:cs="Arial"/>
      <w:bCs/>
      <w:spacing w:val="5"/>
      <w:sz w:val="18"/>
      <w:szCs w:val="18"/>
    </w:rPr>
  </w:style>
  <w:style w:type="character" w:customStyle="1" w:styleId="TabelChar">
    <w:name w:val="Tabel Char"/>
    <w:basedOn w:val="Standaardalinea-lettertype"/>
    <w:link w:val="Tabel"/>
    <w:rsid w:val="000D2E41"/>
    <w:rPr>
      <w:rFonts w:ascii="Arial" w:eastAsia="Calibri" w:hAnsi="Arial" w:cs="Arial"/>
      <w:bCs/>
      <w:spacing w:val="5"/>
      <w:sz w:val="18"/>
      <w:szCs w:val="18"/>
    </w:rPr>
  </w:style>
  <w:style w:type="paragraph" w:customStyle="1" w:styleId="Nivo1">
    <w:name w:val="Nivo 1"/>
    <w:basedOn w:val="Lijstalinea"/>
    <w:link w:val="Nivo1Char"/>
    <w:rsid w:val="00E16F2F"/>
    <w:pPr>
      <w:numPr>
        <w:numId w:val="18"/>
      </w:numPr>
    </w:pPr>
    <w:rPr>
      <w:rFonts w:ascii="Tahoma" w:hAnsi="Tahoma" w:cs="Tahoma"/>
      <w:i/>
      <w:spacing w:val="5"/>
      <w:sz w:val="28"/>
      <w:szCs w:val="28"/>
    </w:rPr>
  </w:style>
  <w:style w:type="character" w:customStyle="1" w:styleId="Nivo1Char">
    <w:name w:val="Nivo 1 Char"/>
    <w:basedOn w:val="Standaardalinea-lettertype"/>
    <w:link w:val="Nivo1"/>
    <w:rsid w:val="00E16F2F"/>
    <w:rPr>
      <w:rFonts w:ascii="Tahoma" w:eastAsia="Calibri" w:hAnsi="Tahoma" w:cs="Tahoma"/>
      <w:i/>
      <w:spacing w:val="5"/>
      <w:sz w:val="28"/>
      <w:szCs w:val="28"/>
    </w:rPr>
  </w:style>
  <w:style w:type="paragraph" w:customStyle="1" w:styleId="Nivo2">
    <w:name w:val="Nivo 2"/>
    <w:basedOn w:val="Lijstalinea"/>
    <w:rsid w:val="00E16F2F"/>
    <w:pPr>
      <w:numPr>
        <w:ilvl w:val="1"/>
        <w:numId w:val="18"/>
      </w:numPr>
    </w:pPr>
    <w:rPr>
      <w:b/>
      <w:spacing w:val="5"/>
      <w:sz w:val="18"/>
    </w:rPr>
  </w:style>
  <w:style w:type="paragraph" w:customStyle="1" w:styleId="Nivo3">
    <w:name w:val="Nivo 3"/>
    <w:basedOn w:val="Lijstalinea"/>
    <w:rsid w:val="00E16F2F"/>
    <w:pPr>
      <w:numPr>
        <w:ilvl w:val="2"/>
        <w:numId w:val="18"/>
      </w:numPr>
    </w:pPr>
    <w:rPr>
      <w:i/>
      <w:spacing w:val="5"/>
      <w:sz w:val="18"/>
    </w:rPr>
  </w:style>
  <w:style w:type="character" w:customStyle="1" w:styleId="LijstalineaChar">
    <w:name w:val="Lijstalinea Char"/>
    <w:aliases w:val="lp1 Char,Use Case List Paragraph Char,Bullet List Char,FooterText Char,Num List Paragraph Char,Lista viñetas Char,Lijstalinea niv 1 Char"/>
    <w:basedOn w:val="Standaardalinea-lettertype"/>
    <w:link w:val="Lijstalinea"/>
    <w:uiPriority w:val="34"/>
    <w:rsid w:val="00E16F2F"/>
    <w:rPr>
      <w:rFonts w:ascii="Arial" w:eastAsia="Calibri" w:hAnsi="Arial" w:cs="Times New Roman"/>
      <w:sz w:val="19"/>
    </w:rPr>
  </w:style>
  <w:style w:type="paragraph" w:styleId="Lijstopsomteken2">
    <w:name w:val="List Bullet 2"/>
    <w:basedOn w:val="Standaard"/>
    <w:hidden/>
    <w:uiPriority w:val="99"/>
    <w:semiHidden/>
    <w:unhideWhenUsed/>
    <w:rsid w:val="00E16F2F"/>
    <w:pPr>
      <w:numPr>
        <w:numId w:val="19"/>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umentation.sas.com/doc/en/pgmsascdc/9.4_3.5/acreldb/n11enb3qok8zrbn1o8g4x4m7ml4k.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pc.org/"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4C259E-EFDB-445F-AD8F-BCB8E9448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8</Pages>
  <Words>3031</Words>
  <Characters>16675</Characters>
  <Application>Microsoft Office Word</Application>
  <DocSecurity>0</DocSecurity>
  <Lines>138</Lines>
  <Paragraphs>39</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19667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Astrid A.P. de Ru - Snel</dc:creator>
  <cp:keywords/>
  <dc:description/>
  <cp:lastModifiedBy>Yvo Y. Bakker</cp:lastModifiedBy>
  <cp:revision>5</cp:revision>
  <dcterms:created xsi:type="dcterms:W3CDTF">2024-09-23T07:43:00Z</dcterms:created>
  <dcterms:modified xsi:type="dcterms:W3CDTF">2024-09-23T10:52:00Z</dcterms:modified>
</cp:coreProperties>
</file>