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704C9" w14:textId="77777777" w:rsidR="00142BCD" w:rsidRPr="00E57015" w:rsidRDefault="00142BCD" w:rsidP="004520E4">
      <w:pPr>
        <w:rPr>
          <w:lang w:val="en-GB"/>
        </w:rPr>
      </w:pPr>
    </w:p>
    <w:p w14:paraId="55B704CA" w14:textId="77777777" w:rsidR="00905394" w:rsidRPr="00E57015" w:rsidRDefault="00905394" w:rsidP="00645EC4">
      <w:pPr>
        <w:pStyle w:val="Kopzondernummering"/>
      </w:pPr>
    </w:p>
    <w:p w14:paraId="55B704CB" w14:textId="5432F7BC" w:rsidR="00905394" w:rsidRPr="00E57015" w:rsidRDefault="0006312B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7054B" wp14:editId="0B5B001D">
                <wp:simplePos x="0" y="0"/>
                <wp:positionH relativeFrom="column">
                  <wp:posOffset>-1073150</wp:posOffset>
                </wp:positionH>
                <wp:positionV relativeFrom="paragraph">
                  <wp:posOffset>231775</wp:posOffset>
                </wp:positionV>
                <wp:extent cx="5562600" cy="27146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E54B8" w14:textId="31BA080D" w:rsidR="00FD6FBD" w:rsidRDefault="00804878" w:rsidP="00727359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544907">
                              <w:rPr>
                                <w:b/>
                                <w:sz w:val="32"/>
                                <w:szCs w:val="32"/>
                              </w:rPr>
                              <w:t>B</w:t>
                            </w:r>
                            <w:r w:rsidR="005D39C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</w:t>
                            </w:r>
                            <w:r w:rsidR="00E5701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4490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inzake vragen uit marktconsultatie portofonie </w:t>
                            </w:r>
                            <w:r w:rsidR="008C5E6F">
                              <w:rPr>
                                <w:b/>
                                <w:sz w:val="32"/>
                                <w:szCs w:val="32"/>
                              </w:rPr>
                              <w:t>t.b.v.</w:t>
                            </w:r>
                            <w:r w:rsidR="005D39C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D6FBD">
                              <w:rPr>
                                <w:b/>
                                <w:sz w:val="32"/>
                                <w:szCs w:val="32"/>
                              </w:rPr>
                              <w:t>marktconsultatie nota van inlichtingen</w:t>
                            </w:r>
                          </w:p>
                          <w:p w14:paraId="55B70574" w14:textId="77777777" w:rsidR="00E048B9" w:rsidRPr="002D69B4" w:rsidRDefault="00E048B9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705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4.5pt;margin-top:18.25pt;width:438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+3sAIAAKo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" filled="f" stroked="f" strokecolor="#09f">
                <v:textbox inset="0,0,0,0">
                  <w:txbxContent>
                    <w:p w14:paraId="4CEE54B8" w14:textId="31BA080D" w:rsidR="00FD6FBD" w:rsidRDefault="00804878" w:rsidP="00727359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544907">
                        <w:rPr>
                          <w:b/>
                          <w:sz w:val="32"/>
                          <w:szCs w:val="32"/>
                        </w:rPr>
                        <w:t>B</w:t>
                      </w:r>
                      <w:r w:rsidR="005D39C4">
                        <w:rPr>
                          <w:b/>
                          <w:sz w:val="32"/>
                          <w:szCs w:val="32"/>
                        </w:rPr>
                        <w:t xml:space="preserve"> Vragenformulier</w:t>
                      </w:r>
                      <w:r w:rsidR="00E57015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544907">
                        <w:rPr>
                          <w:b/>
                          <w:sz w:val="32"/>
                          <w:szCs w:val="32"/>
                        </w:rPr>
                        <w:t xml:space="preserve">inzake vragen uit marktconsultatie portofonie </w:t>
                      </w:r>
                      <w:r w:rsidR="008C5E6F">
                        <w:rPr>
                          <w:b/>
                          <w:sz w:val="32"/>
                          <w:szCs w:val="32"/>
                        </w:rPr>
                        <w:t>t.b.v.</w:t>
                      </w:r>
                      <w:r w:rsidR="005D39C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FD6FBD">
                        <w:rPr>
                          <w:b/>
                          <w:sz w:val="32"/>
                          <w:szCs w:val="32"/>
                        </w:rPr>
                        <w:t>marktconsultatie nota van inlichtingen</w:t>
                      </w:r>
                    </w:p>
                    <w:p w14:paraId="55B70574" w14:textId="77777777" w:rsidR="00E048B9" w:rsidRPr="002D69B4" w:rsidRDefault="00E048B9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B704CC" w14:textId="6E5F2C4A" w:rsidR="00905394" w:rsidRPr="00E57015" w:rsidRDefault="00905394" w:rsidP="00905394"/>
    <w:p w14:paraId="55B704CD" w14:textId="77777777" w:rsidR="00905394" w:rsidRPr="00E57015" w:rsidRDefault="00905394" w:rsidP="00905394"/>
    <w:p w14:paraId="55B704CE" w14:textId="77777777" w:rsidR="00905394" w:rsidRPr="00E57015" w:rsidRDefault="00905394" w:rsidP="00905394"/>
    <w:p w14:paraId="55B704CF" w14:textId="77777777" w:rsidR="00905394" w:rsidRPr="00E57015" w:rsidRDefault="00905394" w:rsidP="00905394"/>
    <w:p w14:paraId="55B704D0" w14:textId="77777777" w:rsidR="00905394" w:rsidRPr="00E57015" w:rsidRDefault="00905394" w:rsidP="00905394"/>
    <w:p w14:paraId="55B704D1" w14:textId="77777777" w:rsidR="00905394" w:rsidRPr="00E57015" w:rsidRDefault="00905394" w:rsidP="00905394"/>
    <w:p w14:paraId="55B704D2" w14:textId="77777777" w:rsidR="00905394" w:rsidRPr="00E57015" w:rsidRDefault="00905394" w:rsidP="00905394"/>
    <w:p w14:paraId="55B704D3" w14:textId="77777777" w:rsidR="00905394" w:rsidRPr="00E57015" w:rsidRDefault="00905394" w:rsidP="00905394">
      <w:pPr>
        <w:jc w:val="right"/>
      </w:pPr>
    </w:p>
    <w:p w14:paraId="55B704D4" w14:textId="77777777" w:rsidR="00905394" w:rsidRPr="00E57015" w:rsidRDefault="00905394" w:rsidP="00905394"/>
    <w:p w14:paraId="55B704D5" w14:textId="77777777" w:rsidR="00541E47" w:rsidRPr="00E57015" w:rsidRDefault="00142BCD" w:rsidP="006B3759">
      <w:r w:rsidRPr="00E57015">
        <w:br w:type="column"/>
      </w:r>
    </w:p>
    <w:p w14:paraId="55B704D6" w14:textId="20FD5B6D" w:rsidR="00E57015" w:rsidRPr="00D31E86" w:rsidRDefault="008C5E6F" w:rsidP="00071CD1">
      <w:pPr>
        <w:ind w:left="-1276"/>
        <w:rPr>
          <w:b/>
          <w:sz w:val="24"/>
        </w:rPr>
      </w:pPr>
      <w:r>
        <w:rPr>
          <w:b/>
          <w:sz w:val="24"/>
        </w:rPr>
        <w:t>F</w:t>
      </w:r>
      <w:r w:rsidR="00D31E86" w:rsidRPr="00D31E86">
        <w:rPr>
          <w:b/>
          <w:sz w:val="24"/>
        </w:rPr>
        <w:t>ormulier indi</w:t>
      </w:r>
      <w:bookmarkStart w:id="0" w:name="_GoBack"/>
      <w:bookmarkEnd w:id="0"/>
      <w:r w:rsidR="00D31E86" w:rsidRPr="00D31E86">
        <w:rPr>
          <w:b/>
          <w:sz w:val="24"/>
        </w:rPr>
        <w:t xml:space="preserve">enen </w:t>
      </w:r>
      <w:r w:rsidR="00544907">
        <w:rPr>
          <w:b/>
          <w:sz w:val="24"/>
        </w:rPr>
        <w:t xml:space="preserve">van </w:t>
      </w:r>
      <w:r w:rsidR="00D31E86" w:rsidRPr="00D31E86">
        <w:rPr>
          <w:b/>
          <w:sz w:val="24"/>
        </w:rPr>
        <w:t>vragen</w:t>
      </w:r>
      <w:r>
        <w:rPr>
          <w:b/>
          <w:sz w:val="24"/>
        </w:rPr>
        <w:t xml:space="preserve"> </w:t>
      </w:r>
      <w:r w:rsidR="00544907">
        <w:rPr>
          <w:b/>
          <w:sz w:val="24"/>
        </w:rPr>
        <w:t xml:space="preserve">over de in hoofdstuk 3 van het marktconsultatiedocument opgenomen vragen. </w:t>
      </w:r>
      <w:r w:rsidR="00D31E86" w:rsidRPr="00D31E86">
        <w:rPr>
          <w:b/>
          <w:sz w:val="24"/>
        </w:rPr>
        <w:t xml:space="preserve"> </w:t>
      </w:r>
    </w:p>
    <w:p w14:paraId="55B704D7" w14:textId="0DE2ABA1" w:rsidR="00DE0B72" w:rsidRDefault="00DE0B72" w:rsidP="00071CD1">
      <w:pPr>
        <w:pStyle w:val="Lijstopsomteken"/>
        <w:tabs>
          <w:tab w:val="clear" w:pos="227"/>
          <w:tab w:val="num" w:pos="0"/>
        </w:tabs>
        <w:ind w:left="-1276" w:firstLine="0"/>
        <w:rPr>
          <w:szCs w:val="18"/>
        </w:rPr>
      </w:pPr>
    </w:p>
    <w:p w14:paraId="76BA64DF" w14:textId="119D0C7B" w:rsidR="00AD2232" w:rsidRPr="008C5E6F" w:rsidRDefault="00544907" w:rsidP="00071CD1">
      <w:pPr>
        <w:pStyle w:val="Lijstopsomteken"/>
        <w:tabs>
          <w:tab w:val="clear" w:pos="227"/>
          <w:tab w:val="num" w:pos="0"/>
        </w:tabs>
        <w:ind w:left="-1276" w:firstLine="0"/>
        <w:rPr>
          <w:szCs w:val="18"/>
        </w:rPr>
      </w:pPr>
      <w:r>
        <w:rPr>
          <w:szCs w:val="18"/>
        </w:rPr>
        <w:t xml:space="preserve">Het onderstaande vragenblok </w:t>
      </w:r>
      <w:r w:rsidR="00AD2232">
        <w:rPr>
          <w:szCs w:val="18"/>
        </w:rPr>
        <w:t>kunt u zelf uitbreiden naar gelang u meer vragen heeft over een desbetreffend onderwerk.</w:t>
      </w:r>
    </w:p>
    <w:tbl>
      <w:tblPr>
        <w:tblpPr w:leftFromText="141" w:rightFromText="141" w:vertAnchor="text" w:horzAnchor="margin" w:tblpXSpec="right" w:tblpY="138"/>
        <w:tblW w:w="912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7318"/>
      </w:tblGrid>
      <w:tr w:rsidR="00D31E86" w:rsidRPr="00585EE8" w14:paraId="55B704D9" w14:textId="77777777" w:rsidTr="00071CD1">
        <w:tc>
          <w:tcPr>
            <w:tcW w:w="9127" w:type="dxa"/>
            <w:gridSpan w:val="3"/>
            <w:shd w:val="clear" w:color="auto" w:fill="3366FF"/>
          </w:tcPr>
          <w:p w14:paraId="55B704D8" w14:textId="134CA912" w:rsidR="00D31E86" w:rsidRPr="00585EE8" w:rsidRDefault="00D31E86" w:rsidP="00B61FF7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544907">
              <w:rPr>
                <w:b/>
                <w:smallCaps/>
                <w:color w:val="FFFFFF"/>
                <w:sz w:val="20"/>
                <w:szCs w:val="20"/>
              </w:rPr>
              <w:t>de vragen uit hoofdstuk 3 marktconsultatiedocument</w:t>
            </w:r>
          </w:p>
        </w:tc>
      </w:tr>
      <w:tr w:rsidR="00544907" w14:paraId="55B704DE" w14:textId="77777777" w:rsidTr="00544907">
        <w:tc>
          <w:tcPr>
            <w:tcW w:w="534" w:type="dxa"/>
          </w:tcPr>
          <w:p w14:paraId="55B704DA" w14:textId="77777777" w:rsidR="00544907" w:rsidRPr="001775A7" w:rsidRDefault="00544907" w:rsidP="00DE0B72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1275" w:type="dxa"/>
          </w:tcPr>
          <w:p w14:paraId="55B704DC" w14:textId="49D75343" w:rsidR="00544907" w:rsidRPr="00544907" w:rsidRDefault="00544907" w:rsidP="00544907">
            <w:pPr>
              <w:pStyle w:val="Huisstijl-TabelTitel"/>
              <w:jc w:val="center"/>
              <w:rPr>
                <w:smallCaps/>
                <w:szCs w:val="14"/>
              </w:rPr>
            </w:pPr>
            <w:r>
              <w:rPr>
                <w:smallCaps/>
                <w:szCs w:val="14"/>
              </w:rPr>
              <w:t>Vraag nummer</w:t>
            </w:r>
          </w:p>
        </w:tc>
        <w:tc>
          <w:tcPr>
            <w:tcW w:w="7318" w:type="dxa"/>
          </w:tcPr>
          <w:p w14:paraId="55B704DD" w14:textId="3E29DE01" w:rsidR="00544907" w:rsidRPr="001775A7" w:rsidRDefault="00544907" w:rsidP="00544907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Uw v</w:t>
            </w:r>
            <w:r w:rsidRPr="001775A7">
              <w:rPr>
                <w:b/>
                <w:smallCaps/>
                <w:sz w:val="14"/>
                <w:szCs w:val="14"/>
              </w:rPr>
              <w:t>raag</w:t>
            </w:r>
          </w:p>
        </w:tc>
      </w:tr>
      <w:tr w:rsidR="00544907" w14:paraId="55B704E3" w14:textId="77777777" w:rsidTr="00544907">
        <w:tc>
          <w:tcPr>
            <w:tcW w:w="534" w:type="dxa"/>
          </w:tcPr>
          <w:p w14:paraId="55B704DF" w14:textId="77777777" w:rsidR="00544907" w:rsidRPr="001775A7" w:rsidRDefault="00544907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1275" w:type="dxa"/>
          </w:tcPr>
          <w:p w14:paraId="55B704E1" w14:textId="77777777" w:rsidR="00544907" w:rsidRPr="007A56EC" w:rsidRDefault="00544907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318" w:type="dxa"/>
          </w:tcPr>
          <w:p w14:paraId="55B704E2" w14:textId="77777777" w:rsidR="00544907" w:rsidRPr="003C66D9" w:rsidRDefault="00544907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544907" w14:paraId="55B704E8" w14:textId="77777777" w:rsidTr="00544907">
        <w:tc>
          <w:tcPr>
            <w:tcW w:w="534" w:type="dxa"/>
          </w:tcPr>
          <w:p w14:paraId="55B704E4" w14:textId="77777777" w:rsidR="00544907" w:rsidRPr="001775A7" w:rsidRDefault="00544907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1275" w:type="dxa"/>
          </w:tcPr>
          <w:p w14:paraId="55B704E6" w14:textId="77777777" w:rsidR="00544907" w:rsidRPr="007A56EC" w:rsidRDefault="00544907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318" w:type="dxa"/>
            <w:vAlign w:val="center"/>
          </w:tcPr>
          <w:p w14:paraId="55B704E7" w14:textId="77777777" w:rsidR="00544907" w:rsidRPr="003C66D9" w:rsidRDefault="00544907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544907" w14:paraId="55B704ED" w14:textId="77777777" w:rsidTr="00544907">
        <w:tc>
          <w:tcPr>
            <w:tcW w:w="534" w:type="dxa"/>
          </w:tcPr>
          <w:p w14:paraId="55B704E9" w14:textId="77777777" w:rsidR="00544907" w:rsidRPr="00B61FF7" w:rsidRDefault="00544907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1275" w:type="dxa"/>
          </w:tcPr>
          <w:p w14:paraId="55B704EB" w14:textId="77777777" w:rsidR="00544907" w:rsidRPr="007A56EC" w:rsidRDefault="00544907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318" w:type="dxa"/>
            <w:vAlign w:val="center"/>
          </w:tcPr>
          <w:p w14:paraId="55B704EC" w14:textId="77777777" w:rsidR="00544907" w:rsidRPr="003C66D9" w:rsidRDefault="00544907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3C3D775F" w14:textId="77777777" w:rsidR="009402DC" w:rsidRPr="00E57015" w:rsidRDefault="009402DC" w:rsidP="00DE0B72">
      <w:pPr>
        <w:pStyle w:val="Lijstopsomteken"/>
        <w:tabs>
          <w:tab w:val="clear" w:pos="227"/>
        </w:tabs>
        <w:ind w:left="0" w:firstLine="0"/>
      </w:pPr>
    </w:p>
    <w:sectPr w:rsidR="009402DC" w:rsidRPr="00E57015" w:rsidSect="005B4F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20" w:right="960" w:bottom="1080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70551" w14:textId="77777777" w:rsidR="0006742F" w:rsidRDefault="0006742F">
      <w:r>
        <w:separator/>
      </w:r>
    </w:p>
    <w:p w14:paraId="55B70552" w14:textId="77777777" w:rsidR="0006742F" w:rsidRDefault="0006742F"/>
    <w:p w14:paraId="55B70553" w14:textId="77777777" w:rsidR="0006742F" w:rsidRDefault="0006742F"/>
  </w:endnote>
  <w:endnote w:type="continuationSeparator" w:id="0">
    <w:p w14:paraId="55B70554" w14:textId="77777777" w:rsidR="0006742F" w:rsidRDefault="0006742F">
      <w:r>
        <w:continuationSeparator/>
      </w:r>
    </w:p>
    <w:p w14:paraId="55B70555" w14:textId="77777777" w:rsidR="0006742F" w:rsidRDefault="0006742F"/>
    <w:p w14:paraId="55B70556" w14:textId="77777777" w:rsidR="0006742F" w:rsidRDefault="000674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Microsoft Yi Baiti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5E" w14:textId="77777777" w:rsidR="00E048B9" w:rsidRDefault="00E048B9">
    <w:pPr>
      <w:pStyle w:val="Voettekst"/>
    </w:pPr>
  </w:p>
  <w:p w14:paraId="55B7055F" w14:textId="77777777" w:rsidR="00E048B9" w:rsidRDefault="00E048B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048B9" w14:paraId="55B7056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B70560" w14:textId="77777777" w:rsidR="00E048B9" w:rsidRDefault="00E048B9" w:rsidP="00C26079">
          <w:r>
            <w:t>VERTROUWELIJK</w:t>
          </w:r>
        </w:p>
      </w:tc>
      <w:tc>
        <w:tcPr>
          <w:tcW w:w="2148" w:type="dxa"/>
        </w:tcPr>
        <w:p w14:paraId="55B70561" w14:textId="77777777" w:rsidR="00E048B9" w:rsidRPr="00B74DD5" w:rsidRDefault="00E048B9" w:rsidP="00C26079">
          <w:pPr>
            <w:pStyle w:val="Huisstijl-Paginanummering"/>
          </w:pPr>
          <w:r w:rsidRPr="00B74DD5">
            <w:t xml:space="preserve">Pagina </w:t>
          </w:r>
          <w:r w:rsidR="004E5AB9">
            <w:fldChar w:fldCharType="begin"/>
          </w:r>
          <w:r>
            <w:instrText xml:space="preserve"> PAGE   \* MERGEFORMAT </w:instrText>
          </w:r>
          <w:r w:rsidR="004E5AB9">
            <w:fldChar w:fldCharType="separate"/>
          </w:r>
          <w:r>
            <w:t>3</w:t>
          </w:r>
          <w:r w:rsidR="004E5AB9">
            <w:fldChar w:fldCharType="end"/>
          </w:r>
          <w:r w:rsidRPr="00B74DD5">
            <w:t xml:space="preserve"> van </w:t>
          </w:r>
          <w:r w:rsidR="00FD6FBD">
            <w:fldChar w:fldCharType="begin"/>
          </w:r>
          <w:r w:rsidR="00FD6FBD">
            <w:instrText xml:space="preserve"> NUMPAGES   \* MERGEFORMAT </w:instrText>
          </w:r>
          <w:r w:rsidR="00FD6FBD">
            <w:fldChar w:fldCharType="separate"/>
          </w:r>
          <w:r w:rsidR="0007647C">
            <w:t>4</w:t>
          </w:r>
          <w:r w:rsidR="00FD6FBD">
            <w:fldChar w:fldCharType="end"/>
          </w:r>
        </w:p>
      </w:tc>
    </w:tr>
  </w:tbl>
  <w:p w14:paraId="55B70563" w14:textId="77777777" w:rsidR="00E048B9" w:rsidRDefault="00E048B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048B9" w14:paraId="55B7056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B70564" w14:textId="77777777" w:rsidR="00E048B9" w:rsidRDefault="00E048B9" w:rsidP="00C26079">
          <w:r>
            <w:t>VERTROUWELIJK</w:t>
          </w:r>
        </w:p>
      </w:tc>
      <w:tc>
        <w:tcPr>
          <w:tcW w:w="2148" w:type="dxa"/>
        </w:tcPr>
        <w:p w14:paraId="55B70565" w14:textId="77777777" w:rsidR="00E048B9" w:rsidRPr="00B74DD5" w:rsidRDefault="00E048B9" w:rsidP="00C26079">
          <w:pPr>
            <w:pStyle w:val="Huisstijl-Paginanummering"/>
          </w:pPr>
          <w:r w:rsidRPr="00B74DD5">
            <w:t xml:space="preserve">Pagina </w:t>
          </w:r>
          <w:r w:rsidR="004E5AB9">
            <w:fldChar w:fldCharType="begin"/>
          </w:r>
          <w:r>
            <w:instrText xml:space="preserve"> PAGE   \* MERGEFORMAT </w:instrText>
          </w:r>
          <w:r w:rsidR="004E5AB9">
            <w:fldChar w:fldCharType="separate"/>
          </w:r>
          <w:r>
            <w:t>3</w:t>
          </w:r>
          <w:r w:rsidR="004E5AB9">
            <w:fldChar w:fldCharType="end"/>
          </w:r>
          <w:r w:rsidRPr="00B74DD5">
            <w:t xml:space="preserve"> van </w:t>
          </w:r>
          <w:r w:rsidR="00FD6FBD">
            <w:fldChar w:fldCharType="begin"/>
          </w:r>
          <w:r w:rsidR="00FD6FBD">
            <w:instrText xml:space="preserve"> NUMPAGES   \* MERGEFORMAT </w:instrText>
          </w:r>
          <w:r w:rsidR="00FD6FBD">
            <w:fldChar w:fldCharType="separate"/>
          </w:r>
          <w:r w:rsidR="0007647C">
            <w:t>4</w:t>
          </w:r>
          <w:r w:rsidR="00FD6FB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7"/>
    </w:tblGrid>
    <w:tr w:rsidR="007328C8" w14:paraId="55B70568" w14:textId="77777777" w:rsidTr="009457C3">
      <w:trPr>
        <w:trHeight w:hRule="exact" w:val="308"/>
      </w:trPr>
      <w:tc>
        <w:tcPr>
          <w:tcW w:w="6757" w:type="dxa"/>
          <w:shd w:val="clear" w:color="auto" w:fill="auto"/>
        </w:tcPr>
        <w:p w14:paraId="55B70567" w14:textId="77777777" w:rsidR="007328C8" w:rsidRPr="00C12E90" w:rsidRDefault="007328C8" w:rsidP="002E14E1">
          <w:pPr>
            <w:rPr>
              <w:rStyle w:val="Huisstijl-Rubricering"/>
            </w:rPr>
          </w:pPr>
        </w:p>
      </w:tc>
    </w:tr>
    <w:tr w:rsidR="007328C8" w:rsidRPr="002974E7" w14:paraId="55B7056A" w14:textId="77777777" w:rsidTr="009457C3">
      <w:trPr>
        <w:trHeight w:hRule="exact" w:val="308"/>
      </w:trPr>
      <w:tc>
        <w:tcPr>
          <w:tcW w:w="6757" w:type="dxa"/>
          <w:shd w:val="clear" w:color="auto" w:fill="auto"/>
        </w:tcPr>
        <w:p w14:paraId="55B70569" w14:textId="343EF255" w:rsidR="00A727DE" w:rsidRDefault="00E95CC2" w:rsidP="00872D07">
          <w:pPr>
            <w:tabs>
              <w:tab w:val="left" w:pos="312"/>
              <w:tab w:val="right" w:pos="6260"/>
            </w:tabs>
            <w:jc w:val="both"/>
            <w:rPr>
              <w:rStyle w:val="Huisstijl-Rubricering"/>
              <w:sz w:val="16"/>
              <w:szCs w:val="16"/>
            </w:rPr>
          </w:pPr>
          <w:r w:rsidRPr="00E95CC2">
            <w:rPr>
              <w:rStyle w:val="Huisstijl-Rubricering"/>
              <w:sz w:val="12"/>
              <w:szCs w:val="12"/>
            </w:rPr>
            <w:tab/>
          </w:r>
          <w:r w:rsidR="002974E7">
            <w:rPr>
              <w:rStyle w:val="Huisstijl-Rubricering"/>
              <w:sz w:val="16"/>
              <w:szCs w:val="16"/>
            </w:rPr>
            <w:tab/>
          </w:r>
          <w:r w:rsidR="004E5AB9" w:rsidRPr="00E95CC2">
            <w:rPr>
              <w:rStyle w:val="Huisstijl-Rubricering"/>
              <w:sz w:val="12"/>
              <w:szCs w:val="12"/>
            </w:rPr>
            <w:fldChar w:fldCharType="begin"/>
          </w:r>
          <w:r w:rsidRPr="00E95CC2">
            <w:rPr>
              <w:rStyle w:val="Huisstijl-Rubricering"/>
              <w:sz w:val="12"/>
              <w:szCs w:val="12"/>
            </w:rPr>
            <w:instrText xml:space="preserve"> PAGE  \* Arabic  \* MERGEFORMAT </w:instrText>
          </w:r>
          <w:r w:rsidR="004E5AB9" w:rsidRPr="00E95CC2">
            <w:rPr>
              <w:rStyle w:val="Huisstijl-Rubricering"/>
              <w:sz w:val="12"/>
              <w:szCs w:val="12"/>
            </w:rPr>
            <w:fldChar w:fldCharType="separate"/>
          </w:r>
          <w:r w:rsidR="00FD6FBD">
            <w:rPr>
              <w:rStyle w:val="Huisstijl-Rubricering"/>
              <w:noProof/>
              <w:sz w:val="12"/>
              <w:szCs w:val="12"/>
            </w:rPr>
            <w:t>2</w:t>
          </w:r>
          <w:r w:rsidR="004E5AB9" w:rsidRPr="00E95CC2">
            <w:rPr>
              <w:rStyle w:val="Huisstijl-Rubricering"/>
              <w:sz w:val="12"/>
              <w:szCs w:val="12"/>
            </w:rPr>
            <w:fldChar w:fldCharType="end"/>
          </w:r>
          <w:r w:rsidRPr="00E95CC2">
            <w:rPr>
              <w:rStyle w:val="Huisstijl-Rubricering"/>
              <w:sz w:val="12"/>
              <w:szCs w:val="12"/>
            </w:rPr>
            <w:t xml:space="preserve"> van</w:t>
          </w:r>
          <w:r w:rsidR="00AA0E5F">
            <w:rPr>
              <w:rStyle w:val="Huisstijl-Rubricering"/>
              <w:sz w:val="12"/>
              <w:szCs w:val="12"/>
            </w:rPr>
            <w:t xml:space="preserve"> 2</w:t>
          </w:r>
        </w:p>
      </w:tc>
    </w:tr>
  </w:tbl>
  <w:p w14:paraId="55B7056B" w14:textId="77777777" w:rsidR="00E048B9" w:rsidRPr="00BC3B53" w:rsidRDefault="009457C3" w:rsidP="00B74DD5">
    <w:pPr>
      <w:spacing w:line="240" w:lineRule="auto"/>
      <w:rPr>
        <w:sz w:val="2"/>
        <w:szCs w:val="2"/>
      </w:rPr>
    </w:pPr>
    <w:r>
      <w:rPr>
        <w:sz w:val="2"/>
        <w:szCs w:val="2"/>
      </w:rPr>
      <w:t>2</w:t>
    </w:r>
    <w:r w:rsidR="007328C8">
      <w:rPr>
        <w:sz w:val="2"/>
        <w:szCs w:val="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6E" w14:textId="77777777" w:rsidR="00E048B9" w:rsidRPr="00BC3B53" w:rsidRDefault="00E048B9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7054D" w14:textId="77777777" w:rsidR="0006742F" w:rsidRPr="00B35331" w:rsidRDefault="0006742F" w:rsidP="00B35331">
      <w:pPr>
        <w:pStyle w:val="Voettekst"/>
      </w:pPr>
    </w:p>
  </w:footnote>
  <w:footnote w:type="continuationSeparator" w:id="0">
    <w:p w14:paraId="55B7054E" w14:textId="77777777" w:rsidR="0006742F" w:rsidRDefault="0006742F">
      <w:r>
        <w:continuationSeparator/>
      </w:r>
    </w:p>
    <w:p w14:paraId="55B7054F" w14:textId="77777777" w:rsidR="0006742F" w:rsidRDefault="0006742F"/>
    <w:p w14:paraId="55B70550" w14:textId="77777777" w:rsidR="0006742F" w:rsidRDefault="000674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57" w14:textId="77777777" w:rsidR="00E048B9" w:rsidRDefault="00E048B9">
    <w:pPr>
      <w:pStyle w:val="Koptekst"/>
    </w:pPr>
  </w:p>
  <w:p w14:paraId="55B70558" w14:textId="77777777" w:rsidR="00E048B9" w:rsidRDefault="00E048B9"/>
  <w:p w14:paraId="55B70559" w14:textId="77777777" w:rsidR="00E048B9" w:rsidRDefault="00E048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63A7" w14:textId="0263C314" w:rsidR="00FE3E11" w:rsidRPr="005D39C4" w:rsidRDefault="00DC27E6" w:rsidP="00FE3E11">
    <w:pPr>
      <w:pStyle w:val="Koptekst"/>
      <w:rPr>
        <w:rFonts w:cs="Verdana-Bold"/>
        <w:b/>
        <w:bCs/>
        <w:smallCaps/>
        <w:sz w:val="14"/>
        <w:szCs w:val="14"/>
      </w:rPr>
    </w:pPr>
    <w:r w:rsidRPr="005D39C4">
      <w:rPr>
        <w:rFonts w:cs="Verdana-Bold"/>
        <w:b/>
        <w:bCs/>
        <w:smallCaps/>
        <w:sz w:val="14"/>
        <w:szCs w:val="14"/>
      </w:rPr>
      <w:t xml:space="preserve">Bijlage </w:t>
    </w:r>
    <w:r w:rsidR="00544907">
      <w:rPr>
        <w:rFonts w:cs="Verdana-Bold"/>
        <w:b/>
        <w:bCs/>
        <w:smallCaps/>
        <w:sz w:val="14"/>
        <w:szCs w:val="14"/>
      </w:rPr>
      <w:t>B</w:t>
    </w:r>
    <w:r w:rsidR="00872D07" w:rsidRPr="005D39C4">
      <w:rPr>
        <w:rFonts w:cs="Verdana-Bold"/>
        <w:b/>
        <w:bCs/>
        <w:smallCaps/>
        <w:sz w:val="14"/>
        <w:szCs w:val="14"/>
      </w:rPr>
      <w:t>: Vragenformulier</w:t>
    </w:r>
    <w:r w:rsidR="0006312B" w:rsidRPr="005D39C4">
      <w:rPr>
        <w:rFonts w:cs="Verdana-Bold"/>
        <w:b/>
        <w:bCs/>
        <w:smallCaps/>
        <w:sz w:val="14"/>
        <w:szCs w:val="14"/>
      </w:rPr>
      <w:t xml:space="preserve"> </w:t>
    </w:r>
    <w:r w:rsidR="00544907">
      <w:rPr>
        <w:rFonts w:cs="Verdana-Bold"/>
        <w:b/>
        <w:bCs/>
        <w:smallCaps/>
        <w:sz w:val="14"/>
        <w:szCs w:val="14"/>
      </w:rPr>
      <w:t>marktconsultatie portofonie t.b.v. rijksoverheid</w: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048B9" w:rsidRPr="00275984" w14:paraId="55B7055C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55B7055B" w14:textId="77777777" w:rsidR="00E048B9" w:rsidRPr="002E14E1" w:rsidRDefault="00E048B9" w:rsidP="0068445C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55B7055D" w14:textId="77777777" w:rsidR="00E048B9" w:rsidRDefault="00E048B9" w:rsidP="000D7B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6C" w14:textId="77777777" w:rsidR="00E048B9" w:rsidRDefault="005E6D3C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B7056F" wp14:editId="55B7057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E048B9" w14:paraId="55B7057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B70576" w14:textId="77777777" w:rsidR="00E048B9" w:rsidRDefault="00E048B9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B7057A" wp14:editId="55B7057B">
                                      <wp:extent cx="466090" cy="1587500"/>
                                      <wp:effectExtent l="19050" t="0" r="0" b="0"/>
                                      <wp:docPr id="1" name="Afbeelding 1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55B70577" w14:textId="77777777" w:rsidR="00E048B9" w:rsidRDefault="00E048B9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55B70579" w14:textId="77777777" w:rsidR="00E048B9" w:rsidRDefault="00E048B9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705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E048B9" w14:paraId="55B7057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B70576" w14:textId="77777777" w:rsidR="00E048B9" w:rsidRDefault="00E048B9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B7057A" wp14:editId="55B7057B">
                                <wp:extent cx="466090" cy="1587500"/>
                                <wp:effectExtent l="19050" t="0" r="0" b="0"/>
                                <wp:docPr id="1" name="Afbeelding 1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55B70577" w14:textId="77777777" w:rsidR="00E048B9" w:rsidRDefault="00E048B9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55B70579" w14:textId="77777777" w:rsidR="00E048B9" w:rsidRDefault="00E048B9" w:rsidP="006E263E"/>
                </w:txbxContent>
              </v:textbox>
              <w10:wrap anchory="page"/>
            </v:shape>
          </w:pict>
        </mc:Fallback>
      </mc:AlternateContent>
    </w:r>
  </w:p>
  <w:p w14:paraId="55B7056D" w14:textId="77777777" w:rsidR="00E048B9" w:rsidRDefault="005E6D3C" w:rsidP="0006027D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B70571" wp14:editId="55B70572">
              <wp:simplePos x="0" y="0"/>
              <wp:positionH relativeFrom="column">
                <wp:posOffset>-2507615</wp:posOffset>
              </wp:positionH>
              <wp:positionV relativeFrom="paragraph">
                <wp:posOffset>5054600</wp:posOffset>
              </wp:positionV>
              <wp:extent cx="8134350" cy="10626725"/>
              <wp:effectExtent l="19050" t="19050" r="38100" b="60325"/>
              <wp:wrapNone/>
              <wp:docPr id="3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34350" cy="10626725"/>
                      </a:xfrm>
                      <a:prstGeom prst="rect">
                        <a:avLst/>
                      </a:prstGeom>
                      <a:solidFill>
                        <a:srgbClr val="009FEE"/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5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3B7754" id="Rectangle 32" o:spid="_x0000_s1026" style="position:absolute;margin-left:-197.45pt;margin-top:398pt;width:640.5pt;height:8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3n1rpuQAAAANAQAADwAAAGRycy9kb3ducmV2&#10;LnhtbEyPQU7DMBBF90jcwRokdq3TUEIS4lQVEgsqUYmWA7jxNDGJ7RA7bejpO6xgOZqn/98vVpPp&#10;2AkHr50VsJhHwNBWTmlbC/jcv85SYD5Iq2TnLAr4QQ+r8vamkLlyZ/uBp12oGYVYn0sBTQh9zrmv&#10;GjTSz12Pln5HNxgZ6BxqrgZ5pnDT8TiKEm6kttTQyB5fGqza3WgEHPn7Ot7ofau34+WrjS6y2r59&#10;C3F/N62fgQWcwh8Mv/qkDiU5HdxolWedgNlDtsyIFfCUJbSKkDRNFsAOAuJlkj0CLwv+f0V5BQ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N59a6bkAAAADQEAAA8AAAAAAAAAAAAAAAAA&#10;9gQAAGRycy9kb3ducmV2LnhtbFBLBQYAAAAABAAEAPMAAAAHBgAAAAA=&#10;" fillcolor="#009fee" strokecolor="#f2f2f2 [3041]" strokeweight="3pt">
              <v:shadow on="t" color="#205867 [1608]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C954258"/>
    <w:multiLevelType w:val="hybridMultilevel"/>
    <w:tmpl w:val="C5D893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C76D7"/>
    <w:multiLevelType w:val="hybridMultilevel"/>
    <w:tmpl w:val="EDC686C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3A05F00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5865195"/>
    <w:multiLevelType w:val="hybridMultilevel"/>
    <w:tmpl w:val="EDC686C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8B013C1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6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3B363784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4E649DE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C5B58B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1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3" w15:restartNumberingAfterBreak="0">
    <w:nsid w:val="73CC21B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6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44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1"/>
  </w:num>
  <w:num w:numId="16">
    <w:abstractNumId w:val="34"/>
  </w:num>
  <w:num w:numId="17">
    <w:abstractNumId w:val="14"/>
  </w:num>
  <w:num w:numId="18">
    <w:abstractNumId w:val="31"/>
  </w:num>
  <w:num w:numId="19">
    <w:abstractNumId w:val="33"/>
  </w:num>
  <w:num w:numId="20">
    <w:abstractNumId w:val="30"/>
  </w:num>
  <w:num w:numId="21">
    <w:abstractNumId w:val="38"/>
  </w:num>
  <w:num w:numId="22">
    <w:abstractNumId w:val="26"/>
  </w:num>
  <w:num w:numId="23">
    <w:abstractNumId w:val="18"/>
  </w:num>
  <w:num w:numId="24">
    <w:abstractNumId w:val="20"/>
  </w:num>
  <w:num w:numId="25">
    <w:abstractNumId w:val="32"/>
  </w:num>
  <w:num w:numId="26">
    <w:abstractNumId w:val="45"/>
  </w:num>
  <w:num w:numId="27">
    <w:abstractNumId w:val="40"/>
  </w:num>
  <w:num w:numId="28">
    <w:abstractNumId w:val="17"/>
  </w:num>
  <w:num w:numId="29">
    <w:abstractNumId w:val="39"/>
  </w:num>
  <w:num w:numId="30">
    <w:abstractNumId w:val="22"/>
  </w:num>
  <w:num w:numId="31">
    <w:abstractNumId w:val="46"/>
  </w:num>
  <w:num w:numId="32">
    <w:abstractNumId w:val="42"/>
  </w:num>
  <w:num w:numId="33">
    <w:abstractNumId w:val="28"/>
  </w:num>
  <w:num w:numId="34">
    <w:abstractNumId w:val="36"/>
  </w:num>
  <w:num w:numId="35">
    <w:abstractNumId w:val="25"/>
  </w:num>
  <w:num w:numId="36">
    <w:abstractNumId w:val="24"/>
  </w:num>
  <w:num w:numId="37">
    <w:abstractNumId w:val="12"/>
  </w:num>
  <w:num w:numId="38">
    <w:abstractNumId w:val="47"/>
  </w:num>
  <w:num w:numId="39">
    <w:abstractNumId w:val="27"/>
  </w:num>
  <w:num w:numId="40">
    <w:abstractNumId w:val="15"/>
  </w:num>
  <w:num w:numId="41">
    <w:abstractNumId w:val="16"/>
  </w:num>
  <w:num w:numId="42">
    <w:abstractNumId w:val="23"/>
  </w:num>
  <w:num w:numId="43">
    <w:abstractNumId w:val="35"/>
  </w:num>
  <w:num w:numId="44">
    <w:abstractNumId w:val="43"/>
  </w:num>
  <w:num w:numId="45">
    <w:abstractNumId w:val="37"/>
  </w:num>
  <w:num w:numId="46">
    <w:abstractNumId w:val="19"/>
  </w:num>
  <w:num w:numId="47">
    <w:abstractNumId w:val="29"/>
  </w:num>
  <w:num w:numId="48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45057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18"/>
    <w:rsid w:val="0000392E"/>
    <w:rsid w:val="00003A52"/>
    <w:rsid w:val="00007D5F"/>
    <w:rsid w:val="00020189"/>
    <w:rsid w:val="00020EE4"/>
    <w:rsid w:val="00026447"/>
    <w:rsid w:val="00033426"/>
    <w:rsid w:val="00034A84"/>
    <w:rsid w:val="00034D83"/>
    <w:rsid w:val="00035E67"/>
    <w:rsid w:val="00044809"/>
    <w:rsid w:val="00044887"/>
    <w:rsid w:val="000554BF"/>
    <w:rsid w:val="00056855"/>
    <w:rsid w:val="00057B03"/>
    <w:rsid w:val="0006027D"/>
    <w:rsid w:val="0006312B"/>
    <w:rsid w:val="0006742F"/>
    <w:rsid w:val="00071CD1"/>
    <w:rsid w:val="00071F28"/>
    <w:rsid w:val="0007647C"/>
    <w:rsid w:val="00081825"/>
    <w:rsid w:val="00081CB5"/>
    <w:rsid w:val="00082BB1"/>
    <w:rsid w:val="00094B45"/>
    <w:rsid w:val="00096680"/>
    <w:rsid w:val="000A01F6"/>
    <w:rsid w:val="000A55EB"/>
    <w:rsid w:val="000A59F1"/>
    <w:rsid w:val="000B2A0F"/>
    <w:rsid w:val="000B7281"/>
    <w:rsid w:val="000C1C48"/>
    <w:rsid w:val="000C3F40"/>
    <w:rsid w:val="000C43A2"/>
    <w:rsid w:val="000C5184"/>
    <w:rsid w:val="000D24C3"/>
    <w:rsid w:val="000D403C"/>
    <w:rsid w:val="000D7BB7"/>
    <w:rsid w:val="000F1A72"/>
    <w:rsid w:val="000F2632"/>
    <w:rsid w:val="000F6998"/>
    <w:rsid w:val="0010425C"/>
    <w:rsid w:val="00123082"/>
    <w:rsid w:val="00123704"/>
    <w:rsid w:val="001270C7"/>
    <w:rsid w:val="001409DF"/>
    <w:rsid w:val="001429A1"/>
    <w:rsid w:val="00142BCD"/>
    <w:rsid w:val="0014786A"/>
    <w:rsid w:val="001516A4"/>
    <w:rsid w:val="00157E9D"/>
    <w:rsid w:val="00173627"/>
    <w:rsid w:val="001802CA"/>
    <w:rsid w:val="00182535"/>
    <w:rsid w:val="00185576"/>
    <w:rsid w:val="00185951"/>
    <w:rsid w:val="001A2505"/>
    <w:rsid w:val="001B7D7E"/>
    <w:rsid w:val="001C47F8"/>
    <w:rsid w:val="001C793E"/>
    <w:rsid w:val="001C797A"/>
    <w:rsid w:val="001D5178"/>
    <w:rsid w:val="001E34C6"/>
    <w:rsid w:val="001E5581"/>
    <w:rsid w:val="001F2822"/>
    <w:rsid w:val="0020062C"/>
    <w:rsid w:val="0020258F"/>
    <w:rsid w:val="00215347"/>
    <w:rsid w:val="00216ADD"/>
    <w:rsid w:val="00216BF1"/>
    <w:rsid w:val="00231003"/>
    <w:rsid w:val="00232AB3"/>
    <w:rsid w:val="00234329"/>
    <w:rsid w:val="002428E3"/>
    <w:rsid w:val="00260BAF"/>
    <w:rsid w:val="00262404"/>
    <w:rsid w:val="002650F7"/>
    <w:rsid w:val="0027497A"/>
    <w:rsid w:val="00280F74"/>
    <w:rsid w:val="00286998"/>
    <w:rsid w:val="00286CBA"/>
    <w:rsid w:val="002974E7"/>
    <w:rsid w:val="002A1A8A"/>
    <w:rsid w:val="002B153C"/>
    <w:rsid w:val="002D317B"/>
    <w:rsid w:val="002E0F69"/>
    <w:rsid w:val="002E14E1"/>
    <w:rsid w:val="002F06A9"/>
    <w:rsid w:val="002F35DC"/>
    <w:rsid w:val="002F3732"/>
    <w:rsid w:val="00312597"/>
    <w:rsid w:val="00323155"/>
    <w:rsid w:val="0033105F"/>
    <w:rsid w:val="00342938"/>
    <w:rsid w:val="00353D56"/>
    <w:rsid w:val="0036223B"/>
    <w:rsid w:val="0036252A"/>
    <w:rsid w:val="00364D9D"/>
    <w:rsid w:val="003731FA"/>
    <w:rsid w:val="003734AB"/>
    <w:rsid w:val="003737A8"/>
    <w:rsid w:val="0037461E"/>
    <w:rsid w:val="00374748"/>
    <w:rsid w:val="00383906"/>
    <w:rsid w:val="00383DA1"/>
    <w:rsid w:val="003842D6"/>
    <w:rsid w:val="0038477C"/>
    <w:rsid w:val="00384EFF"/>
    <w:rsid w:val="00392A3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D4F45"/>
    <w:rsid w:val="003E3DD5"/>
    <w:rsid w:val="003F216E"/>
    <w:rsid w:val="003F44B7"/>
    <w:rsid w:val="00413D48"/>
    <w:rsid w:val="004213B0"/>
    <w:rsid w:val="00422FEE"/>
    <w:rsid w:val="00426B7B"/>
    <w:rsid w:val="00437B7C"/>
    <w:rsid w:val="004406FF"/>
    <w:rsid w:val="00441AC2"/>
    <w:rsid w:val="00441C2A"/>
    <w:rsid w:val="00444592"/>
    <w:rsid w:val="004520E4"/>
    <w:rsid w:val="00452BCD"/>
    <w:rsid w:val="00453BAB"/>
    <w:rsid w:val="00456B63"/>
    <w:rsid w:val="0047540B"/>
    <w:rsid w:val="00483F0B"/>
    <w:rsid w:val="00492A5E"/>
    <w:rsid w:val="004972F2"/>
    <w:rsid w:val="004A40D9"/>
    <w:rsid w:val="004B02EC"/>
    <w:rsid w:val="004B4977"/>
    <w:rsid w:val="004B5465"/>
    <w:rsid w:val="004C4DA9"/>
    <w:rsid w:val="004D2823"/>
    <w:rsid w:val="004E13BE"/>
    <w:rsid w:val="004E32F0"/>
    <w:rsid w:val="004E5AB9"/>
    <w:rsid w:val="00516022"/>
    <w:rsid w:val="00521CEE"/>
    <w:rsid w:val="0052325B"/>
    <w:rsid w:val="00524434"/>
    <w:rsid w:val="00531116"/>
    <w:rsid w:val="00534880"/>
    <w:rsid w:val="005355B7"/>
    <w:rsid w:val="00536010"/>
    <w:rsid w:val="0054047B"/>
    <w:rsid w:val="00541E47"/>
    <w:rsid w:val="005442EC"/>
    <w:rsid w:val="00544907"/>
    <w:rsid w:val="0055160C"/>
    <w:rsid w:val="00561176"/>
    <w:rsid w:val="00564138"/>
    <w:rsid w:val="0056454C"/>
    <w:rsid w:val="00573041"/>
    <w:rsid w:val="005903FB"/>
    <w:rsid w:val="00593B3D"/>
    <w:rsid w:val="005A03A3"/>
    <w:rsid w:val="005A0620"/>
    <w:rsid w:val="005A240D"/>
    <w:rsid w:val="005B4F97"/>
    <w:rsid w:val="005B77E3"/>
    <w:rsid w:val="005C164B"/>
    <w:rsid w:val="005C1A3A"/>
    <w:rsid w:val="005C3FE0"/>
    <w:rsid w:val="005C6BEC"/>
    <w:rsid w:val="005C740C"/>
    <w:rsid w:val="005D0300"/>
    <w:rsid w:val="005D0EB9"/>
    <w:rsid w:val="005D39C4"/>
    <w:rsid w:val="005E47CD"/>
    <w:rsid w:val="005E6D3C"/>
    <w:rsid w:val="005F0E31"/>
    <w:rsid w:val="005F1676"/>
    <w:rsid w:val="005F2F08"/>
    <w:rsid w:val="006012B5"/>
    <w:rsid w:val="00604859"/>
    <w:rsid w:val="006048F4"/>
    <w:rsid w:val="0060660A"/>
    <w:rsid w:val="00612294"/>
    <w:rsid w:val="00617A44"/>
    <w:rsid w:val="00625734"/>
    <w:rsid w:val="00625CD0"/>
    <w:rsid w:val="00635D57"/>
    <w:rsid w:val="00635DE3"/>
    <w:rsid w:val="00645EC4"/>
    <w:rsid w:val="006469F6"/>
    <w:rsid w:val="006511B8"/>
    <w:rsid w:val="006614C4"/>
    <w:rsid w:val="00661591"/>
    <w:rsid w:val="00662109"/>
    <w:rsid w:val="00663D65"/>
    <w:rsid w:val="0066632F"/>
    <w:rsid w:val="006665E1"/>
    <w:rsid w:val="00667BAB"/>
    <w:rsid w:val="0068445C"/>
    <w:rsid w:val="00696783"/>
    <w:rsid w:val="00697F15"/>
    <w:rsid w:val="006A49A9"/>
    <w:rsid w:val="006B03AF"/>
    <w:rsid w:val="006B3759"/>
    <w:rsid w:val="006C2535"/>
    <w:rsid w:val="006C4EC9"/>
    <w:rsid w:val="006D4B0D"/>
    <w:rsid w:val="006D60B4"/>
    <w:rsid w:val="006D75E1"/>
    <w:rsid w:val="006E263E"/>
    <w:rsid w:val="006E3546"/>
    <w:rsid w:val="006E6A3C"/>
    <w:rsid w:val="006E7216"/>
    <w:rsid w:val="006F0F93"/>
    <w:rsid w:val="006F198E"/>
    <w:rsid w:val="006F2103"/>
    <w:rsid w:val="006F35FA"/>
    <w:rsid w:val="00703AEF"/>
    <w:rsid w:val="007056A7"/>
    <w:rsid w:val="00711BA5"/>
    <w:rsid w:val="00715237"/>
    <w:rsid w:val="00715F39"/>
    <w:rsid w:val="007223FA"/>
    <w:rsid w:val="007254A5"/>
    <w:rsid w:val="00725748"/>
    <w:rsid w:val="00727359"/>
    <w:rsid w:val="007328C8"/>
    <w:rsid w:val="0073720D"/>
    <w:rsid w:val="00737C3E"/>
    <w:rsid w:val="007402E0"/>
    <w:rsid w:val="00740A49"/>
    <w:rsid w:val="00742AB9"/>
    <w:rsid w:val="00742BD6"/>
    <w:rsid w:val="00754FBF"/>
    <w:rsid w:val="0076016D"/>
    <w:rsid w:val="0076032A"/>
    <w:rsid w:val="00767CE6"/>
    <w:rsid w:val="00775344"/>
    <w:rsid w:val="007777DF"/>
    <w:rsid w:val="00783559"/>
    <w:rsid w:val="007A4105"/>
    <w:rsid w:val="007A474C"/>
    <w:rsid w:val="007B0280"/>
    <w:rsid w:val="007B637D"/>
    <w:rsid w:val="007C406E"/>
    <w:rsid w:val="007D1AED"/>
    <w:rsid w:val="007E2991"/>
    <w:rsid w:val="007F428E"/>
    <w:rsid w:val="00804878"/>
    <w:rsid w:val="00812028"/>
    <w:rsid w:val="00814D03"/>
    <w:rsid w:val="00816074"/>
    <w:rsid w:val="00824376"/>
    <w:rsid w:val="008271C7"/>
    <w:rsid w:val="0083178B"/>
    <w:rsid w:val="00833695"/>
    <w:rsid w:val="0084185D"/>
    <w:rsid w:val="00842CD8"/>
    <w:rsid w:val="00852D82"/>
    <w:rsid w:val="008553C7"/>
    <w:rsid w:val="00857FEB"/>
    <w:rsid w:val="00860B95"/>
    <w:rsid w:val="008616E0"/>
    <w:rsid w:val="00862050"/>
    <w:rsid w:val="008646B0"/>
    <w:rsid w:val="008666D2"/>
    <w:rsid w:val="00872D07"/>
    <w:rsid w:val="008864B5"/>
    <w:rsid w:val="00891692"/>
    <w:rsid w:val="008A49E1"/>
    <w:rsid w:val="008A4ADE"/>
    <w:rsid w:val="008B3929"/>
    <w:rsid w:val="008B3C2F"/>
    <w:rsid w:val="008B4CB3"/>
    <w:rsid w:val="008B54B2"/>
    <w:rsid w:val="008C2206"/>
    <w:rsid w:val="008C46FD"/>
    <w:rsid w:val="008C5E6F"/>
    <w:rsid w:val="008C67AF"/>
    <w:rsid w:val="008D4748"/>
    <w:rsid w:val="008F0C84"/>
    <w:rsid w:val="008F2143"/>
    <w:rsid w:val="00905394"/>
    <w:rsid w:val="00910642"/>
    <w:rsid w:val="009139C3"/>
    <w:rsid w:val="00917821"/>
    <w:rsid w:val="00922811"/>
    <w:rsid w:val="009311C8"/>
    <w:rsid w:val="00931C50"/>
    <w:rsid w:val="00933376"/>
    <w:rsid w:val="009336FC"/>
    <w:rsid w:val="009402DC"/>
    <w:rsid w:val="00942355"/>
    <w:rsid w:val="009457C3"/>
    <w:rsid w:val="00952E2C"/>
    <w:rsid w:val="00957141"/>
    <w:rsid w:val="0095748C"/>
    <w:rsid w:val="00961FA7"/>
    <w:rsid w:val="009668DE"/>
    <w:rsid w:val="009718F9"/>
    <w:rsid w:val="00975112"/>
    <w:rsid w:val="00975202"/>
    <w:rsid w:val="009753D7"/>
    <w:rsid w:val="00983333"/>
    <w:rsid w:val="00991789"/>
    <w:rsid w:val="00991B5F"/>
    <w:rsid w:val="009A19A3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6CA"/>
    <w:rsid w:val="009D0CD9"/>
    <w:rsid w:val="009E042D"/>
    <w:rsid w:val="009E0DAE"/>
    <w:rsid w:val="009E39C7"/>
    <w:rsid w:val="009E6427"/>
    <w:rsid w:val="009F3851"/>
    <w:rsid w:val="009F601D"/>
    <w:rsid w:val="00A12458"/>
    <w:rsid w:val="00A15242"/>
    <w:rsid w:val="00A25620"/>
    <w:rsid w:val="00A27328"/>
    <w:rsid w:val="00A30E68"/>
    <w:rsid w:val="00A34AA0"/>
    <w:rsid w:val="00A41EFC"/>
    <w:rsid w:val="00A42CEC"/>
    <w:rsid w:val="00A53F7C"/>
    <w:rsid w:val="00A56946"/>
    <w:rsid w:val="00A578D8"/>
    <w:rsid w:val="00A61759"/>
    <w:rsid w:val="00A6356F"/>
    <w:rsid w:val="00A65FF9"/>
    <w:rsid w:val="00A727DE"/>
    <w:rsid w:val="00A90408"/>
    <w:rsid w:val="00A94A09"/>
    <w:rsid w:val="00AA0E5F"/>
    <w:rsid w:val="00AB3365"/>
    <w:rsid w:val="00AB3992"/>
    <w:rsid w:val="00AB762B"/>
    <w:rsid w:val="00AB78E0"/>
    <w:rsid w:val="00AC0810"/>
    <w:rsid w:val="00AC49D8"/>
    <w:rsid w:val="00AC523C"/>
    <w:rsid w:val="00AD2232"/>
    <w:rsid w:val="00AD3A3C"/>
    <w:rsid w:val="00AE11B7"/>
    <w:rsid w:val="00AF0612"/>
    <w:rsid w:val="00B06C4D"/>
    <w:rsid w:val="00B26CCF"/>
    <w:rsid w:val="00B316B9"/>
    <w:rsid w:val="00B35331"/>
    <w:rsid w:val="00B4412C"/>
    <w:rsid w:val="00B4701F"/>
    <w:rsid w:val="00B51544"/>
    <w:rsid w:val="00B52AAE"/>
    <w:rsid w:val="00B531DD"/>
    <w:rsid w:val="00B60860"/>
    <w:rsid w:val="00B61FF7"/>
    <w:rsid w:val="00B71DC2"/>
    <w:rsid w:val="00B73546"/>
    <w:rsid w:val="00B7493F"/>
    <w:rsid w:val="00B74DD5"/>
    <w:rsid w:val="00B74F88"/>
    <w:rsid w:val="00B76A6E"/>
    <w:rsid w:val="00B91D3A"/>
    <w:rsid w:val="00B93893"/>
    <w:rsid w:val="00BA4514"/>
    <w:rsid w:val="00BA74A3"/>
    <w:rsid w:val="00BB1670"/>
    <w:rsid w:val="00BC12A3"/>
    <w:rsid w:val="00BC3B53"/>
    <w:rsid w:val="00BC56F5"/>
    <w:rsid w:val="00BC5F6C"/>
    <w:rsid w:val="00BD2A28"/>
    <w:rsid w:val="00BD3E5B"/>
    <w:rsid w:val="00BE278E"/>
    <w:rsid w:val="00BE2D55"/>
    <w:rsid w:val="00BF37A3"/>
    <w:rsid w:val="00C12E90"/>
    <w:rsid w:val="00C206F1"/>
    <w:rsid w:val="00C26079"/>
    <w:rsid w:val="00C27881"/>
    <w:rsid w:val="00C35A91"/>
    <w:rsid w:val="00C40C60"/>
    <w:rsid w:val="00C53426"/>
    <w:rsid w:val="00C57DDE"/>
    <w:rsid w:val="00C62A49"/>
    <w:rsid w:val="00C63108"/>
    <w:rsid w:val="00C6537C"/>
    <w:rsid w:val="00C744D7"/>
    <w:rsid w:val="00C766E0"/>
    <w:rsid w:val="00C876B7"/>
    <w:rsid w:val="00C90846"/>
    <w:rsid w:val="00C9336E"/>
    <w:rsid w:val="00C97238"/>
    <w:rsid w:val="00CA0A69"/>
    <w:rsid w:val="00CA0E76"/>
    <w:rsid w:val="00CA1AEA"/>
    <w:rsid w:val="00CA47D3"/>
    <w:rsid w:val="00CB26D7"/>
    <w:rsid w:val="00CB5A73"/>
    <w:rsid w:val="00CC5DB3"/>
    <w:rsid w:val="00CC73E1"/>
    <w:rsid w:val="00CD604A"/>
    <w:rsid w:val="00CD6791"/>
    <w:rsid w:val="00CE2EA9"/>
    <w:rsid w:val="00CE74D9"/>
    <w:rsid w:val="00CF053F"/>
    <w:rsid w:val="00CF7C8B"/>
    <w:rsid w:val="00D078E1"/>
    <w:rsid w:val="00D12A7F"/>
    <w:rsid w:val="00D20E5F"/>
    <w:rsid w:val="00D23522"/>
    <w:rsid w:val="00D279AE"/>
    <w:rsid w:val="00D3012F"/>
    <w:rsid w:val="00D31E86"/>
    <w:rsid w:val="00D405AB"/>
    <w:rsid w:val="00D41941"/>
    <w:rsid w:val="00D5423B"/>
    <w:rsid w:val="00D54F4E"/>
    <w:rsid w:val="00D55865"/>
    <w:rsid w:val="00D56274"/>
    <w:rsid w:val="00D60BA4"/>
    <w:rsid w:val="00D72421"/>
    <w:rsid w:val="00D73F97"/>
    <w:rsid w:val="00D80CCE"/>
    <w:rsid w:val="00D8620C"/>
    <w:rsid w:val="00DA4194"/>
    <w:rsid w:val="00DB4709"/>
    <w:rsid w:val="00DC13C0"/>
    <w:rsid w:val="00DC27E6"/>
    <w:rsid w:val="00DC7C96"/>
    <w:rsid w:val="00DE0B72"/>
    <w:rsid w:val="00DE578A"/>
    <w:rsid w:val="00DF0965"/>
    <w:rsid w:val="00DF1C97"/>
    <w:rsid w:val="00DF1D1E"/>
    <w:rsid w:val="00DF2583"/>
    <w:rsid w:val="00DF54D9"/>
    <w:rsid w:val="00E03D32"/>
    <w:rsid w:val="00E048B9"/>
    <w:rsid w:val="00E05018"/>
    <w:rsid w:val="00E05EBE"/>
    <w:rsid w:val="00E10DC6"/>
    <w:rsid w:val="00E11F8E"/>
    <w:rsid w:val="00E145EA"/>
    <w:rsid w:val="00E364EF"/>
    <w:rsid w:val="00E426A4"/>
    <w:rsid w:val="00E42D22"/>
    <w:rsid w:val="00E50239"/>
    <w:rsid w:val="00E50A17"/>
    <w:rsid w:val="00E57015"/>
    <w:rsid w:val="00E634E3"/>
    <w:rsid w:val="00E659A6"/>
    <w:rsid w:val="00E95CC2"/>
    <w:rsid w:val="00EA75C1"/>
    <w:rsid w:val="00EB7550"/>
    <w:rsid w:val="00EC237D"/>
    <w:rsid w:val="00EC6041"/>
    <w:rsid w:val="00EC74E5"/>
    <w:rsid w:val="00EE1A75"/>
    <w:rsid w:val="00EE1EC6"/>
    <w:rsid w:val="00EE4A1F"/>
    <w:rsid w:val="00EF1B5A"/>
    <w:rsid w:val="00EF2CCA"/>
    <w:rsid w:val="00F0050C"/>
    <w:rsid w:val="00F0271E"/>
    <w:rsid w:val="00F03E1B"/>
    <w:rsid w:val="00F07736"/>
    <w:rsid w:val="00F1040A"/>
    <w:rsid w:val="00F16EBD"/>
    <w:rsid w:val="00F2608D"/>
    <w:rsid w:val="00F36803"/>
    <w:rsid w:val="00F41118"/>
    <w:rsid w:val="00F46AA1"/>
    <w:rsid w:val="00F53F91"/>
    <w:rsid w:val="00F54732"/>
    <w:rsid w:val="00F57321"/>
    <w:rsid w:val="00F579BA"/>
    <w:rsid w:val="00F61A72"/>
    <w:rsid w:val="00F66F13"/>
    <w:rsid w:val="00F70477"/>
    <w:rsid w:val="00F74073"/>
    <w:rsid w:val="00F74EE0"/>
    <w:rsid w:val="00F77453"/>
    <w:rsid w:val="00F83D45"/>
    <w:rsid w:val="00F91C5B"/>
    <w:rsid w:val="00F975FF"/>
    <w:rsid w:val="00FA1759"/>
    <w:rsid w:val="00FB06ED"/>
    <w:rsid w:val="00FB35F0"/>
    <w:rsid w:val="00FB76DB"/>
    <w:rsid w:val="00FC36AB"/>
    <w:rsid w:val="00FC3949"/>
    <w:rsid w:val="00FD1727"/>
    <w:rsid w:val="00FD2798"/>
    <w:rsid w:val="00FD6FBD"/>
    <w:rsid w:val="00FE3E11"/>
    <w:rsid w:val="00FE4F08"/>
    <w:rsid w:val="00FE5337"/>
    <w:rsid w:val="00FE5A04"/>
    <w:rsid w:val="00FF0D35"/>
    <w:rsid w:val="00FF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55B704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A42CEC"/>
    <w:pPr>
      <w:widowControl w:val="0"/>
      <w:spacing w:line="240" w:lineRule="auto"/>
      <w:ind w:left="720"/>
      <w:contextualSpacing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E57015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character" w:customStyle="1" w:styleId="broodtekstChar">
    <w:name w:val="broodtekst Char"/>
    <w:link w:val="broodtekst"/>
    <w:locked/>
    <w:rsid w:val="00E57015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E9901-36C6-4313-9FC3-DE8E316E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2025-06-11T12:42:00Z</dcterms:created>
  <dcterms:modified xsi:type="dcterms:W3CDTF">2025-06-11T12:43:00Z</dcterms:modified>
</cp:coreProperties>
</file>