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167C9" w14:textId="178D111F" w:rsidR="00525D72" w:rsidRPr="00735783" w:rsidRDefault="00642FFE" w:rsidP="00642FFE">
      <w:pPr>
        <w:pStyle w:val="INKBijlage"/>
        <w:numPr>
          <w:ilvl w:val="0"/>
          <w:numId w:val="0"/>
        </w:numPr>
        <w:ind w:left="360" w:hanging="360"/>
      </w:pPr>
      <w:r>
        <w:t>Bijlage II</w:t>
      </w:r>
      <w:r w:rsidR="00EF1FA8">
        <w:t>I</w:t>
      </w:r>
      <w:r>
        <w:t xml:space="preserve"> Klantreferenties</w:t>
      </w:r>
    </w:p>
    <w:p w14:paraId="1D875061" w14:textId="77777777" w:rsidR="00525D72" w:rsidRPr="00735783" w:rsidRDefault="00525D72" w:rsidP="00525D72">
      <w:pPr>
        <w:rPr>
          <w:rFonts w:ascii="RijksoverheidSansText" w:hAnsi="RijksoverheidSansText" w:cs="Arial"/>
          <w:b/>
        </w:rPr>
      </w:pPr>
      <w:r w:rsidRPr="00735783">
        <w:rPr>
          <w:rFonts w:ascii="RijksoverheidSansText" w:hAnsi="RijksoverheidSansText" w:cs="Arial"/>
          <w:b/>
        </w:rPr>
        <w:t xml:space="preserve">LET OP: uit de opgegeven beschrijvingen dient te blijken op welke wijze invulling is gegeven aan de gevraagde kerncompetenties. </w:t>
      </w:r>
    </w:p>
    <w:p w14:paraId="6B236237" w14:textId="77777777" w:rsidR="00525D72" w:rsidRPr="00735783" w:rsidRDefault="00525D72" w:rsidP="00525D72">
      <w:pPr>
        <w:pStyle w:val="INKStandaard"/>
        <w:rPr>
          <w:rFonts w:ascii="RijksoverheidSansText" w:hAnsi="RijksoverheidSansText" w:cs="Arial"/>
          <w:i/>
          <w:sz w:val="16"/>
          <w:szCs w:val="16"/>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525D72" w:rsidRPr="00735783" w14:paraId="74A89A40" w14:textId="77777777" w:rsidTr="002F167B">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477BD509" w14:textId="3EEFFC88"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 xml:space="preserve">Referentie kerncompetentie 1 </w:t>
            </w:r>
            <w:r w:rsidR="00EF1FA8">
              <w:rPr>
                <w:rFonts w:ascii="RijksoverheidSansText" w:hAnsi="RijksoverheidSansText"/>
                <w:b/>
                <w:color w:val="FFFFFF" w:themeColor="background1"/>
                <w:lang w:eastAsia="nl-NL"/>
              </w:rPr>
              <w:t>I</w:t>
            </w:r>
            <w:r w:rsidR="00EF1FA8" w:rsidRPr="00EF1FA8">
              <w:rPr>
                <w:rFonts w:ascii="RijksoverheidSansText" w:hAnsi="RijksoverheidSansText"/>
                <w:b/>
                <w:color w:val="FFFFFF" w:themeColor="background1"/>
                <w:lang w:eastAsia="nl-NL"/>
              </w:rPr>
              <w:t>mplementatie van Contact Center as a Service (CCaaS)-oplossingen in hybride IT-omgevingen</w:t>
            </w:r>
          </w:p>
        </w:tc>
      </w:tr>
      <w:tr w:rsidR="00525D72" w:rsidRPr="00735783" w14:paraId="42B3B0C7"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27D3E"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FB6DE5" w14:textId="77777777" w:rsidR="00525D72" w:rsidRPr="00735783" w:rsidRDefault="00525D72" w:rsidP="002F167B">
            <w:pPr>
              <w:pStyle w:val="INKStandaard"/>
              <w:rPr>
                <w:rFonts w:ascii="RijksoverheidSansText" w:hAnsi="RijksoverheidSansText"/>
                <w:lang w:eastAsia="nl-NL"/>
              </w:rPr>
            </w:pPr>
          </w:p>
        </w:tc>
      </w:tr>
      <w:tr w:rsidR="00525D72" w:rsidRPr="00735783" w14:paraId="7642C814"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9190D2"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D898E" w14:textId="77777777" w:rsidR="00525D72" w:rsidRPr="00735783" w:rsidRDefault="00525D72" w:rsidP="002F167B">
            <w:pPr>
              <w:pStyle w:val="INKStandaard"/>
              <w:rPr>
                <w:rFonts w:ascii="RijksoverheidSansText" w:hAnsi="RijksoverheidSansText"/>
                <w:lang w:eastAsia="nl-NL"/>
              </w:rPr>
            </w:pPr>
          </w:p>
        </w:tc>
      </w:tr>
      <w:tr w:rsidR="00525D72" w:rsidRPr="00735783" w14:paraId="780DFE1D"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2A0A5"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D9E409" w14:textId="77777777" w:rsidR="00525D72" w:rsidRPr="00735783" w:rsidRDefault="00525D72" w:rsidP="002F167B">
            <w:pPr>
              <w:pStyle w:val="INKStandaard"/>
              <w:rPr>
                <w:rFonts w:ascii="RijksoverheidSansText" w:hAnsi="RijksoverheidSansText"/>
                <w:lang w:eastAsia="nl-NL"/>
              </w:rPr>
            </w:pPr>
          </w:p>
        </w:tc>
      </w:tr>
      <w:tr w:rsidR="00525D72" w:rsidRPr="00735783" w14:paraId="4455668E"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DA9E5D"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FA2B22" w14:textId="77777777" w:rsidR="00525D72" w:rsidRPr="00735783" w:rsidRDefault="00525D72" w:rsidP="002F167B">
            <w:pPr>
              <w:pStyle w:val="INKStandaard"/>
              <w:rPr>
                <w:rFonts w:ascii="RijksoverheidSansText" w:hAnsi="RijksoverheidSansText"/>
                <w:lang w:eastAsia="nl-NL"/>
              </w:rPr>
            </w:pPr>
          </w:p>
        </w:tc>
      </w:tr>
      <w:tr w:rsidR="00525D72" w:rsidRPr="00735783" w14:paraId="280C162F"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4C4010" w14:textId="77777777"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425D8F" w14:textId="77777777" w:rsidR="00525D72" w:rsidRPr="00735783" w:rsidRDefault="00525D72" w:rsidP="002F167B">
            <w:pPr>
              <w:pStyle w:val="INKStandaard"/>
              <w:rPr>
                <w:rFonts w:ascii="RijksoverheidSansText" w:hAnsi="RijksoverheidSansText"/>
                <w:lang w:eastAsia="nl-NL"/>
              </w:rPr>
            </w:pPr>
          </w:p>
        </w:tc>
      </w:tr>
      <w:tr w:rsidR="00525D72" w:rsidRPr="00735783" w14:paraId="477BEE38"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BBDDBE" w14:textId="77777777"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6A59B" w14:textId="77777777" w:rsidR="00525D72" w:rsidRPr="00735783" w:rsidRDefault="00525D72" w:rsidP="002F167B">
            <w:pPr>
              <w:pStyle w:val="INKStandaard"/>
              <w:rPr>
                <w:rFonts w:ascii="RijksoverheidSansText" w:hAnsi="RijksoverheidSansText"/>
                <w:lang w:eastAsia="nl-NL"/>
              </w:rPr>
            </w:pPr>
          </w:p>
        </w:tc>
      </w:tr>
    </w:tbl>
    <w:p w14:paraId="786EBC0C" w14:textId="77777777" w:rsidR="00525D72" w:rsidRPr="00735783" w:rsidRDefault="00525D72" w:rsidP="00525D72">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525D72" w:rsidRPr="00735783" w14:paraId="34B9275F" w14:textId="77777777"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4B31132B" w14:textId="28E0DD5E"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 xml:space="preserve">Beschrijving opdracht klantreferentie (maximaal </w:t>
            </w:r>
            <w:r w:rsidR="00EF1FA8">
              <w:rPr>
                <w:rFonts w:ascii="RijksoverheidSansText" w:hAnsi="RijksoverheidSansText"/>
                <w:b/>
                <w:color w:val="FFFFFF" w:themeColor="background1"/>
                <w:lang w:eastAsia="nl-NL"/>
              </w:rPr>
              <w:t>2</w:t>
            </w:r>
            <w:r w:rsidRPr="00735783">
              <w:rPr>
                <w:rFonts w:ascii="RijksoverheidSansText" w:hAnsi="RijksoverheidSansText"/>
                <w:b/>
                <w:color w:val="FFFFFF" w:themeColor="background1"/>
                <w:lang w:eastAsia="nl-NL"/>
              </w:rPr>
              <w:t xml:space="preserve"> A4)</w:t>
            </w:r>
          </w:p>
        </w:tc>
      </w:tr>
      <w:tr w:rsidR="00525D72" w:rsidRPr="00735783" w14:paraId="7454A142" w14:textId="77777777"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283DAE"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Instructie:</w:t>
            </w:r>
          </w:p>
          <w:p w14:paraId="28D311B5"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Uit deze beschrijving moet ten minste blijken op welke wijze invulling is gegeven aan de gevraagde kerncompetentie. Indien uit deze beschrijving niet blijkt op welke wijze invulling is gegeven aan de gevraagde kerncompetentie dan voldoet de referentie niet en wordt het Verzoek tot deelneming terzijde gelegd.</w:t>
            </w:r>
          </w:p>
          <w:p w14:paraId="445B09E5" w14:textId="77777777" w:rsidR="00525D72" w:rsidRPr="00735783" w:rsidRDefault="00525D72" w:rsidP="002F167B">
            <w:pPr>
              <w:pStyle w:val="INKStandaard"/>
              <w:rPr>
                <w:rFonts w:ascii="RijksoverheidSansText" w:hAnsi="RijksoverheidSansText"/>
                <w:lang w:eastAsia="nl-NL"/>
              </w:rPr>
            </w:pPr>
          </w:p>
          <w:p w14:paraId="7397786B"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Beschrijving:</w:t>
            </w:r>
          </w:p>
          <w:p w14:paraId="14F3A619" w14:textId="77777777" w:rsidR="00525D72" w:rsidRPr="00735783" w:rsidRDefault="00525D72" w:rsidP="002F167B">
            <w:pPr>
              <w:pStyle w:val="INKStandaard"/>
              <w:rPr>
                <w:rFonts w:ascii="RijksoverheidSansText" w:hAnsi="RijksoverheidSansText"/>
                <w:lang w:eastAsia="nl-NL"/>
              </w:rPr>
            </w:pPr>
          </w:p>
          <w:p w14:paraId="6237BF0F" w14:textId="77777777" w:rsidR="00525D72" w:rsidRPr="00735783" w:rsidRDefault="00525D72" w:rsidP="002F167B">
            <w:pPr>
              <w:pStyle w:val="INKStandaard"/>
              <w:rPr>
                <w:rFonts w:ascii="RijksoverheidSansText" w:hAnsi="RijksoverheidSansText"/>
                <w:lang w:eastAsia="nl-NL"/>
              </w:rPr>
            </w:pPr>
          </w:p>
          <w:p w14:paraId="0FA98236" w14:textId="77777777" w:rsidR="00525D72" w:rsidRPr="00735783" w:rsidRDefault="00525D72" w:rsidP="002F167B">
            <w:pPr>
              <w:pStyle w:val="INKStandaard"/>
              <w:rPr>
                <w:rFonts w:ascii="RijksoverheidSansText" w:hAnsi="RijksoverheidSansText"/>
                <w:lang w:eastAsia="nl-NL"/>
              </w:rPr>
            </w:pPr>
          </w:p>
          <w:p w14:paraId="74F50A56" w14:textId="77777777" w:rsidR="00525D72" w:rsidRPr="00735783" w:rsidRDefault="00525D72" w:rsidP="002F167B">
            <w:pPr>
              <w:pStyle w:val="INKStandaard"/>
              <w:rPr>
                <w:rFonts w:ascii="RijksoverheidSansText" w:hAnsi="RijksoverheidSansText"/>
                <w:lang w:eastAsia="nl-NL"/>
              </w:rPr>
            </w:pPr>
          </w:p>
          <w:p w14:paraId="779A7256" w14:textId="77777777" w:rsidR="00525D72" w:rsidRPr="00735783" w:rsidRDefault="00525D72" w:rsidP="002F167B">
            <w:pPr>
              <w:pStyle w:val="INKStandaard"/>
              <w:rPr>
                <w:rFonts w:ascii="RijksoverheidSansText" w:hAnsi="RijksoverheidSansText"/>
                <w:lang w:eastAsia="nl-NL"/>
              </w:rPr>
            </w:pPr>
          </w:p>
          <w:p w14:paraId="7B213910" w14:textId="77777777" w:rsidR="00525D72" w:rsidRPr="00735783" w:rsidRDefault="00525D72" w:rsidP="002F167B">
            <w:pPr>
              <w:pStyle w:val="INKStandaard"/>
              <w:rPr>
                <w:rFonts w:ascii="RijksoverheidSansText" w:hAnsi="RijksoverheidSansText"/>
                <w:lang w:eastAsia="nl-NL"/>
              </w:rPr>
            </w:pPr>
          </w:p>
          <w:p w14:paraId="44970356" w14:textId="77777777" w:rsidR="00525D72" w:rsidRPr="00735783" w:rsidRDefault="00525D72" w:rsidP="002F167B">
            <w:pPr>
              <w:pStyle w:val="INKStandaard"/>
              <w:rPr>
                <w:rFonts w:ascii="RijksoverheidSansText" w:hAnsi="RijksoverheidSansText"/>
                <w:lang w:eastAsia="nl-NL"/>
              </w:rPr>
            </w:pPr>
          </w:p>
          <w:p w14:paraId="7067E310" w14:textId="77777777" w:rsidR="00525D72" w:rsidRPr="00735783" w:rsidRDefault="00525D72" w:rsidP="002F167B">
            <w:pPr>
              <w:pStyle w:val="INKStandaard"/>
              <w:rPr>
                <w:rFonts w:ascii="RijksoverheidSansText" w:hAnsi="RijksoverheidSansText"/>
                <w:lang w:eastAsia="nl-NL"/>
              </w:rPr>
            </w:pPr>
          </w:p>
          <w:p w14:paraId="5C7EE16F" w14:textId="77777777" w:rsidR="00525D72" w:rsidRPr="00735783" w:rsidRDefault="00525D72" w:rsidP="002F167B">
            <w:pPr>
              <w:pStyle w:val="INKStandaard"/>
              <w:rPr>
                <w:rFonts w:ascii="RijksoverheidSansText" w:hAnsi="RijksoverheidSansText"/>
                <w:lang w:eastAsia="nl-NL"/>
              </w:rPr>
            </w:pPr>
          </w:p>
          <w:p w14:paraId="0A9B4CA6" w14:textId="77777777" w:rsidR="00525D72" w:rsidRPr="00735783" w:rsidRDefault="00525D72" w:rsidP="002F167B">
            <w:pPr>
              <w:pStyle w:val="INKStandaard"/>
              <w:rPr>
                <w:rFonts w:ascii="RijksoverheidSansText" w:hAnsi="RijksoverheidSansText"/>
                <w:lang w:eastAsia="nl-NL"/>
              </w:rPr>
            </w:pPr>
          </w:p>
          <w:p w14:paraId="02D8304F" w14:textId="77777777" w:rsidR="00525D72" w:rsidRPr="00735783" w:rsidRDefault="00525D72" w:rsidP="002F167B">
            <w:pPr>
              <w:pStyle w:val="INKStandaard"/>
              <w:rPr>
                <w:rFonts w:ascii="RijksoverheidSansText" w:hAnsi="RijksoverheidSansText"/>
                <w:lang w:eastAsia="nl-NL"/>
              </w:rPr>
            </w:pPr>
          </w:p>
          <w:p w14:paraId="3AC1FC6C" w14:textId="77777777" w:rsidR="00525D72" w:rsidRPr="00735783" w:rsidRDefault="00525D72" w:rsidP="002F167B">
            <w:pPr>
              <w:pStyle w:val="INKStandaard"/>
              <w:rPr>
                <w:rFonts w:ascii="RijksoverheidSansText" w:hAnsi="RijksoverheidSansText"/>
                <w:lang w:eastAsia="nl-NL"/>
              </w:rPr>
            </w:pPr>
          </w:p>
          <w:p w14:paraId="3EFD9E24" w14:textId="77777777" w:rsidR="00525D72" w:rsidRPr="00735783" w:rsidRDefault="00525D72" w:rsidP="002F167B">
            <w:pPr>
              <w:pStyle w:val="INKStandaard"/>
              <w:rPr>
                <w:rFonts w:ascii="RijksoverheidSansText" w:hAnsi="RijksoverheidSansText"/>
                <w:lang w:eastAsia="nl-NL"/>
              </w:rPr>
            </w:pPr>
          </w:p>
          <w:p w14:paraId="22A8B2EE" w14:textId="77777777" w:rsidR="00525D72" w:rsidRPr="00735783" w:rsidRDefault="00525D72" w:rsidP="002F167B">
            <w:pPr>
              <w:pStyle w:val="INKStandaard"/>
              <w:rPr>
                <w:rFonts w:ascii="RijksoverheidSansText" w:hAnsi="RijksoverheidSansText"/>
                <w:lang w:eastAsia="nl-NL"/>
              </w:rPr>
            </w:pPr>
          </w:p>
          <w:p w14:paraId="3CE524DC" w14:textId="77777777" w:rsidR="00525D72" w:rsidRPr="00735783" w:rsidRDefault="00525D72" w:rsidP="002F167B">
            <w:pPr>
              <w:pStyle w:val="INKStandaard"/>
              <w:rPr>
                <w:rFonts w:ascii="RijksoverheidSansText" w:hAnsi="RijksoverheidSansText"/>
                <w:lang w:eastAsia="nl-NL"/>
              </w:rPr>
            </w:pPr>
          </w:p>
          <w:p w14:paraId="3DC3E1F1" w14:textId="77777777" w:rsidR="00525D72" w:rsidRPr="00735783" w:rsidRDefault="00525D72" w:rsidP="002F167B">
            <w:pPr>
              <w:pStyle w:val="INKStandaard"/>
              <w:rPr>
                <w:rFonts w:ascii="RijksoverheidSansText" w:hAnsi="RijksoverheidSansText"/>
                <w:lang w:eastAsia="nl-NL"/>
              </w:rPr>
            </w:pPr>
          </w:p>
          <w:p w14:paraId="1EBFA21C" w14:textId="77777777" w:rsidR="00525D72" w:rsidRPr="00735783" w:rsidRDefault="00525D72" w:rsidP="002F167B">
            <w:pPr>
              <w:pStyle w:val="INKStandaard"/>
              <w:rPr>
                <w:rFonts w:ascii="RijksoverheidSansText" w:hAnsi="RijksoverheidSansText"/>
                <w:lang w:eastAsia="nl-NL"/>
              </w:rPr>
            </w:pPr>
          </w:p>
          <w:p w14:paraId="38BAD18E" w14:textId="77777777" w:rsidR="00525D72" w:rsidRPr="00735783" w:rsidRDefault="00525D72" w:rsidP="002F167B">
            <w:pPr>
              <w:pStyle w:val="INKStandaard"/>
              <w:rPr>
                <w:rFonts w:ascii="RijksoverheidSansText" w:hAnsi="RijksoverheidSansText"/>
                <w:lang w:eastAsia="nl-NL"/>
              </w:rPr>
            </w:pPr>
          </w:p>
          <w:p w14:paraId="72061611" w14:textId="77777777" w:rsidR="00525D72" w:rsidRPr="00735783" w:rsidRDefault="00525D72" w:rsidP="002F167B">
            <w:pPr>
              <w:pStyle w:val="INKStandaard"/>
              <w:rPr>
                <w:rFonts w:ascii="RijksoverheidSansText" w:hAnsi="RijksoverheidSansText"/>
                <w:lang w:eastAsia="nl-NL"/>
              </w:rPr>
            </w:pPr>
          </w:p>
          <w:p w14:paraId="6E897013" w14:textId="77777777" w:rsidR="00525D72" w:rsidRPr="00735783" w:rsidRDefault="00525D72" w:rsidP="002F167B">
            <w:pPr>
              <w:pStyle w:val="INKStandaard"/>
              <w:rPr>
                <w:rFonts w:ascii="RijksoverheidSansText" w:hAnsi="RijksoverheidSansText"/>
                <w:lang w:eastAsia="nl-NL"/>
              </w:rPr>
            </w:pPr>
          </w:p>
          <w:p w14:paraId="299D8A4E" w14:textId="77777777" w:rsidR="00525D72" w:rsidRPr="00735783" w:rsidRDefault="00525D72" w:rsidP="002F167B">
            <w:pPr>
              <w:pStyle w:val="INKStandaard"/>
              <w:rPr>
                <w:rFonts w:ascii="RijksoverheidSansText" w:hAnsi="RijksoverheidSansText"/>
                <w:lang w:eastAsia="nl-NL"/>
              </w:rPr>
            </w:pPr>
          </w:p>
          <w:p w14:paraId="1BCFA07D" w14:textId="77777777" w:rsidR="00525D72" w:rsidRPr="00735783" w:rsidRDefault="00525D72" w:rsidP="002F167B">
            <w:pPr>
              <w:pStyle w:val="INKStandaard"/>
              <w:rPr>
                <w:rFonts w:ascii="RijksoverheidSansText" w:hAnsi="RijksoverheidSansText"/>
                <w:lang w:eastAsia="nl-NL"/>
              </w:rPr>
            </w:pPr>
          </w:p>
          <w:p w14:paraId="074CA033" w14:textId="77777777" w:rsidR="00525D72" w:rsidRPr="00735783" w:rsidRDefault="00525D72" w:rsidP="002F167B">
            <w:pPr>
              <w:pStyle w:val="INKStandaard"/>
              <w:rPr>
                <w:rFonts w:ascii="RijksoverheidSansText" w:hAnsi="RijksoverheidSansText"/>
                <w:lang w:eastAsia="nl-NL"/>
              </w:rPr>
            </w:pPr>
          </w:p>
          <w:p w14:paraId="21AA6E44" w14:textId="77777777" w:rsidR="00525D72" w:rsidRPr="00735783" w:rsidRDefault="00525D72" w:rsidP="002F167B">
            <w:pPr>
              <w:pStyle w:val="INKStandaard"/>
              <w:rPr>
                <w:rFonts w:ascii="RijksoverheidSansText" w:hAnsi="RijksoverheidSansText"/>
                <w:lang w:eastAsia="nl-NL"/>
              </w:rPr>
            </w:pPr>
          </w:p>
          <w:p w14:paraId="2254E0DA" w14:textId="77777777" w:rsidR="00525D72" w:rsidRPr="00735783" w:rsidRDefault="00525D72" w:rsidP="002F167B">
            <w:pPr>
              <w:pStyle w:val="INKStandaard"/>
              <w:rPr>
                <w:rFonts w:ascii="RijksoverheidSansText" w:hAnsi="RijksoverheidSansText"/>
                <w:lang w:eastAsia="nl-NL"/>
              </w:rPr>
            </w:pPr>
          </w:p>
          <w:p w14:paraId="2D42BCE0" w14:textId="77777777" w:rsidR="00525D72" w:rsidRPr="00735783" w:rsidRDefault="00525D72" w:rsidP="002F167B">
            <w:pPr>
              <w:pStyle w:val="INKStandaard"/>
              <w:rPr>
                <w:rFonts w:ascii="RijksoverheidSansText" w:hAnsi="RijksoverheidSansText"/>
                <w:lang w:eastAsia="nl-NL"/>
              </w:rPr>
            </w:pPr>
          </w:p>
        </w:tc>
      </w:tr>
    </w:tbl>
    <w:p w14:paraId="6DBB508B" w14:textId="77777777" w:rsidR="00525D72" w:rsidRPr="00735783" w:rsidRDefault="00525D72" w:rsidP="00525D72">
      <w:pPr>
        <w:pStyle w:val="INKBijlage"/>
        <w:numPr>
          <w:ilvl w:val="0"/>
          <w:numId w:val="0"/>
        </w:numPr>
        <w:spacing w:line="276" w:lineRule="auto"/>
        <w:ind w:left="360" w:hanging="360"/>
        <w:rPr>
          <w:rFonts w:ascii="RijksoverheidSansText" w:hAnsi="RijksoverheidSansText" w:cs="Arial"/>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525D72" w:rsidRPr="00735783" w14:paraId="1AF7DC36" w14:textId="77777777" w:rsidTr="002F167B">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460DD02B" w14:textId="44CB3B99"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 xml:space="preserve">Referentie kerncompetentie 2 </w:t>
            </w:r>
            <w:r w:rsidR="00EF1FA8">
              <w:rPr>
                <w:rFonts w:ascii="RijksoverheidSansText" w:hAnsi="RijksoverheidSansText"/>
                <w:b/>
                <w:color w:val="FFFFFF" w:themeColor="background1"/>
                <w:lang w:eastAsia="nl-NL"/>
              </w:rPr>
              <w:t>B</w:t>
            </w:r>
            <w:r w:rsidR="00EF1FA8" w:rsidRPr="00EF1FA8">
              <w:rPr>
                <w:rFonts w:ascii="RijksoverheidSansText" w:hAnsi="RijksoverheidSansText"/>
                <w:b/>
                <w:color w:val="FFFFFF" w:themeColor="background1"/>
                <w:lang w:eastAsia="nl-NL"/>
              </w:rPr>
              <w:t>eschikbaar stellen en implementeren van een volledig cloudgebaseerd klantcontact-ecosysteem</w:t>
            </w:r>
          </w:p>
        </w:tc>
      </w:tr>
      <w:tr w:rsidR="00525D72" w:rsidRPr="00735783" w14:paraId="0BB5D6F0"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C7CE3F"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401D6D" w14:textId="77777777" w:rsidR="00525D72" w:rsidRPr="00735783" w:rsidRDefault="00525D72" w:rsidP="002F167B">
            <w:pPr>
              <w:pStyle w:val="INKStandaard"/>
              <w:rPr>
                <w:rFonts w:ascii="RijksoverheidSansText" w:hAnsi="RijksoverheidSansText"/>
                <w:lang w:eastAsia="nl-NL"/>
              </w:rPr>
            </w:pPr>
          </w:p>
        </w:tc>
      </w:tr>
      <w:tr w:rsidR="00525D72" w:rsidRPr="00735783" w14:paraId="0B74D851"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035DB9"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2F6650" w14:textId="77777777" w:rsidR="00525D72" w:rsidRPr="00735783" w:rsidRDefault="00525D72" w:rsidP="002F167B">
            <w:pPr>
              <w:pStyle w:val="INKStandaard"/>
              <w:rPr>
                <w:rFonts w:ascii="RijksoverheidSansText" w:hAnsi="RijksoverheidSansText"/>
                <w:lang w:eastAsia="nl-NL"/>
              </w:rPr>
            </w:pPr>
          </w:p>
        </w:tc>
      </w:tr>
      <w:tr w:rsidR="00525D72" w:rsidRPr="00735783" w14:paraId="369A8A0C"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9B5952"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BE539E" w14:textId="77777777" w:rsidR="00525D72" w:rsidRPr="00735783" w:rsidRDefault="00525D72" w:rsidP="002F167B">
            <w:pPr>
              <w:pStyle w:val="INKStandaard"/>
              <w:rPr>
                <w:rFonts w:ascii="RijksoverheidSansText" w:hAnsi="RijksoverheidSansText"/>
                <w:lang w:eastAsia="nl-NL"/>
              </w:rPr>
            </w:pPr>
          </w:p>
        </w:tc>
      </w:tr>
      <w:tr w:rsidR="00525D72" w:rsidRPr="00735783" w14:paraId="7E9DF8DA"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AECA4B"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939A95" w14:textId="77777777" w:rsidR="00525D72" w:rsidRPr="00735783" w:rsidRDefault="00525D72" w:rsidP="002F167B">
            <w:pPr>
              <w:pStyle w:val="INKStandaard"/>
              <w:rPr>
                <w:rFonts w:ascii="RijksoverheidSansText" w:hAnsi="RijksoverheidSansText"/>
                <w:lang w:eastAsia="nl-NL"/>
              </w:rPr>
            </w:pPr>
          </w:p>
        </w:tc>
      </w:tr>
      <w:tr w:rsidR="00525D72" w:rsidRPr="00735783" w14:paraId="180A119A"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0C247" w14:textId="77777777"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09D3AA" w14:textId="77777777" w:rsidR="00525D72" w:rsidRPr="00735783" w:rsidRDefault="00525D72" w:rsidP="002F167B">
            <w:pPr>
              <w:pStyle w:val="INKStandaard"/>
              <w:rPr>
                <w:rFonts w:ascii="RijksoverheidSansText" w:hAnsi="RijksoverheidSansText"/>
                <w:lang w:eastAsia="nl-NL"/>
              </w:rPr>
            </w:pPr>
          </w:p>
        </w:tc>
      </w:tr>
      <w:tr w:rsidR="00525D72" w:rsidRPr="00735783" w14:paraId="46C5D6D6"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2098D" w14:textId="77777777"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454070" w14:textId="77777777" w:rsidR="00525D72" w:rsidRPr="00735783" w:rsidRDefault="00525D72" w:rsidP="002F167B">
            <w:pPr>
              <w:pStyle w:val="INKStandaard"/>
              <w:rPr>
                <w:rFonts w:ascii="RijksoverheidSansText" w:hAnsi="RijksoverheidSansText"/>
                <w:lang w:eastAsia="nl-NL"/>
              </w:rPr>
            </w:pPr>
          </w:p>
        </w:tc>
      </w:tr>
    </w:tbl>
    <w:p w14:paraId="2ECFBAE4" w14:textId="77777777" w:rsidR="00525D72" w:rsidRPr="00735783" w:rsidRDefault="00525D72" w:rsidP="00525D72">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525D72" w:rsidRPr="00735783" w14:paraId="57C8409B" w14:textId="77777777"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72418CEC" w14:textId="7037EA15"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 xml:space="preserve">Beschrijving opdracht klantreferentie (maximaal </w:t>
            </w:r>
            <w:r w:rsidR="00EF1FA8">
              <w:rPr>
                <w:rFonts w:ascii="RijksoverheidSansText" w:hAnsi="RijksoverheidSansText"/>
                <w:b/>
                <w:color w:val="FFFFFF" w:themeColor="background1"/>
                <w:lang w:eastAsia="nl-NL"/>
              </w:rPr>
              <w:t>2</w:t>
            </w:r>
            <w:r w:rsidRPr="00735783">
              <w:rPr>
                <w:rFonts w:ascii="RijksoverheidSansText" w:hAnsi="RijksoverheidSansText"/>
                <w:b/>
                <w:color w:val="FFFFFF" w:themeColor="background1"/>
                <w:lang w:eastAsia="nl-NL"/>
              </w:rPr>
              <w:t xml:space="preserve"> A4)</w:t>
            </w:r>
          </w:p>
        </w:tc>
      </w:tr>
      <w:tr w:rsidR="00525D72" w:rsidRPr="00735783" w14:paraId="291353B1" w14:textId="77777777"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63525A"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Instructie:</w:t>
            </w:r>
          </w:p>
          <w:p w14:paraId="555B0A94"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Uit deze beschrijving moet ten minste blijken op welke wijze invulling is gegeven aan de gevraagde kerncompetentie. Indien uit deze beschrijving niet blijkt op welke wijze invulling is gegeven aan de gevraagde kerncompetentie dan voldoet de referentie niet en wordt het Verzoek tot deelneming terzijde gelegd.</w:t>
            </w:r>
          </w:p>
          <w:p w14:paraId="20B1BF56" w14:textId="77777777" w:rsidR="00525D72" w:rsidRPr="00735783" w:rsidRDefault="00525D72" w:rsidP="002F167B">
            <w:pPr>
              <w:pStyle w:val="INKStandaard"/>
              <w:rPr>
                <w:rFonts w:ascii="RijksoverheidSansText" w:hAnsi="RijksoverheidSansText"/>
                <w:lang w:eastAsia="nl-NL"/>
              </w:rPr>
            </w:pPr>
          </w:p>
          <w:p w14:paraId="5E060B79"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Beschrijving:</w:t>
            </w:r>
          </w:p>
          <w:p w14:paraId="28F31ADE" w14:textId="77777777" w:rsidR="00525D72" w:rsidRPr="00735783" w:rsidRDefault="00525D72" w:rsidP="002F167B">
            <w:pPr>
              <w:pStyle w:val="INKStandaard"/>
              <w:rPr>
                <w:rFonts w:ascii="RijksoverheidSansText" w:hAnsi="RijksoverheidSansText"/>
                <w:lang w:eastAsia="nl-NL"/>
              </w:rPr>
            </w:pPr>
          </w:p>
          <w:p w14:paraId="115A7E6F" w14:textId="77777777" w:rsidR="00525D72" w:rsidRPr="00735783" w:rsidRDefault="00525D72" w:rsidP="002F167B">
            <w:pPr>
              <w:pStyle w:val="INKStandaard"/>
              <w:rPr>
                <w:rFonts w:ascii="RijksoverheidSansText" w:hAnsi="RijksoverheidSansText"/>
                <w:lang w:eastAsia="nl-NL"/>
              </w:rPr>
            </w:pPr>
          </w:p>
          <w:p w14:paraId="57B11C40" w14:textId="77777777" w:rsidR="00525D72" w:rsidRPr="00735783" w:rsidRDefault="00525D72" w:rsidP="002F167B">
            <w:pPr>
              <w:pStyle w:val="INKStandaard"/>
              <w:rPr>
                <w:rFonts w:ascii="RijksoverheidSansText" w:hAnsi="RijksoverheidSansText"/>
                <w:lang w:eastAsia="nl-NL"/>
              </w:rPr>
            </w:pPr>
          </w:p>
          <w:p w14:paraId="4095985E" w14:textId="77777777" w:rsidR="00525D72" w:rsidRPr="00735783" w:rsidRDefault="00525D72" w:rsidP="002F167B">
            <w:pPr>
              <w:pStyle w:val="INKStandaard"/>
              <w:rPr>
                <w:rFonts w:ascii="RijksoverheidSansText" w:hAnsi="RijksoverheidSansText"/>
                <w:lang w:eastAsia="nl-NL"/>
              </w:rPr>
            </w:pPr>
          </w:p>
          <w:p w14:paraId="4603352D" w14:textId="77777777" w:rsidR="00525D72" w:rsidRPr="00735783" w:rsidRDefault="00525D72" w:rsidP="002F167B">
            <w:pPr>
              <w:pStyle w:val="INKStandaard"/>
              <w:rPr>
                <w:rFonts w:ascii="RijksoverheidSansText" w:hAnsi="RijksoverheidSansText"/>
                <w:lang w:eastAsia="nl-NL"/>
              </w:rPr>
            </w:pPr>
          </w:p>
          <w:p w14:paraId="041BCFD3" w14:textId="77777777" w:rsidR="00525D72" w:rsidRPr="00735783" w:rsidRDefault="00525D72" w:rsidP="002F167B">
            <w:pPr>
              <w:pStyle w:val="INKStandaard"/>
              <w:rPr>
                <w:rFonts w:ascii="RijksoverheidSansText" w:hAnsi="RijksoverheidSansText"/>
                <w:lang w:eastAsia="nl-NL"/>
              </w:rPr>
            </w:pPr>
          </w:p>
          <w:p w14:paraId="3A008847" w14:textId="77777777" w:rsidR="00525D72" w:rsidRPr="00735783" w:rsidRDefault="00525D72" w:rsidP="002F167B">
            <w:pPr>
              <w:pStyle w:val="INKStandaard"/>
              <w:rPr>
                <w:rFonts w:ascii="RijksoverheidSansText" w:hAnsi="RijksoverheidSansText"/>
                <w:lang w:eastAsia="nl-NL"/>
              </w:rPr>
            </w:pPr>
          </w:p>
          <w:p w14:paraId="4178CF3B" w14:textId="77777777" w:rsidR="00525D72" w:rsidRPr="00735783" w:rsidRDefault="00525D72" w:rsidP="002F167B">
            <w:pPr>
              <w:pStyle w:val="INKStandaard"/>
              <w:rPr>
                <w:rFonts w:ascii="RijksoverheidSansText" w:hAnsi="RijksoverheidSansText"/>
                <w:lang w:eastAsia="nl-NL"/>
              </w:rPr>
            </w:pPr>
          </w:p>
          <w:p w14:paraId="52B2D031" w14:textId="77777777" w:rsidR="00525D72" w:rsidRPr="00735783" w:rsidRDefault="00525D72" w:rsidP="002F167B">
            <w:pPr>
              <w:pStyle w:val="INKStandaard"/>
              <w:rPr>
                <w:rFonts w:ascii="RijksoverheidSansText" w:hAnsi="RijksoverheidSansText"/>
                <w:lang w:eastAsia="nl-NL"/>
              </w:rPr>
            </w:pPr>
          </w:p>
          <w:p w14:paraId="30E9C5C3" w14:textId="77777777" w:rsidR="00525D72" w:rsidRPr="00735783" w:rsidRDefault="00525D72" w:rsidP="002F167B">
            <w:pPr>
              <w:pStyle w:val="INKStandaard"/>
              <w:rPr>
                <w:rFonts w:ascii="RijksoverheidSansText" w:hAnsi="RijksoverheidSansText"/>
                <w:lang w:eastAsia="nl-NL"/>
              </w:rPr>
            </w:pPr>
          </w:p>
          <w:p w14:paraId="13549B24" w14:textId="77777777" w:rsidR="00525D72" w:rsidRPr="00735783" w:rsidRDefault="00525D72" w:rsidP="002F167B">
            <w:pPr>
              <w:pStyle w:val="INKStandaard"/>
              <w:rPr>
                <w:rFonts w:ascii="RijksoverheidSansText" w:hAnsi="RijksoverheidSansText"/>
                <w:lang w:eastAsia="nl-NL"/>
              </w:rPr>
            </w:pPr>
          </w:p>
          <w:p w14:paraId="2FD06AA1" w14:textId="77777777" w:rsidR="00525D72" w:rsidRPr="00735783" w:rsidRDefault="00525D72" w:rsidP="002F167B">
            <w:pPr>
              <w:pStyle w:val="INKStandaard"/>
              <w:rPr>
                <w:rFonts w:ascii="RijksoverheidSansText" w:hAnsi="RijksoverheidSansText"/>
                <w:lang w:eastAsia="nl-NL"/>
              </w:rPr>
            </w:pPr>
          </w:p>
          <w:p w14:paraId="69975EF4" w14:textId="77777777" w:rsidR="00525D72" w:rsidRPr="00735783" w:rsidRDefault="00525D72" w:rsidP="002F167B">
            <w:pPr>
              <w:pStyle w:val="INKStandaard"/>
              <w:rPr>
                <w:rFonts w:ascii="RijksoverheidSansText" w:hAnsi="RijksoverheidSansText"/>
                <w:lang w:eastAsia="nl-NL"/>
              </w:rPr>
            </w:pPr>
          </w:p>
          <w:p w14:paraId="6F22A6E1" w14:textId="77777777" w:rsidR="00525D72" w:rsidRPr="00735783" w:rsidRDefault="00525D72" w:rsidP="002F167B">
            <w:pPr>
              <w:pStyle w:val="INKStandaard"/>
              <w:rPr>
                <w:rFonts w:ascii="RijksoverheidSansText" w:hAnsi="RijksoverheidSansText"/>
                <w:lang w:eastAsia="nl-NL"/>
              </w:rPr>
            </w:pPr>
          </w:p>
          <w:p w14:paraId="1F6909B0" w14:textId="77777777" w:rsidR="00525D72" w:rsidRPr="00735783" w:rsidRDefault="00525D72" w:rsidP="002F167B">
            <w:pPr>
              <w:pStyle w:val="INKStandaard"/>
              <w:rPr>
                <w:rFonts w:ascii="RijksoverheidSansText" w:hAnsi="RijksoverheidSansText"/>
                <w:lang w:eastAsia="nl-NL"/>
              </w:rPr>
            </w:pPr>
          </w:p>
          <w:p w14:paraId="1BA579D5" w14:textId="77777777" w:rsidR="00525D72" w:rsidRPr="00735783" w:rsidRDefault="00525D72" w:rsidP="002F167B">
            <w:pPr>
              <w:pStyle w:val="INKStandaard"/>
              <w:rPr>
                <w:rFonts w:ascii="RijksoverheidSansText" w:hAnsi="RijksoverheidSansText"/>
                <w:lang w:eastAsia="nl-NL"/>
              </w:rPr>
            </w:pPr>
          </w:p>
          <w:p w14:paraId="363FB280" w14:textId="77777777" w:rsidR="00525D72" w:rsidRPr="00735783" w:rsidRDefault="00525D72" w:rsidP="002F167B">
            <w:pPr>
              <w:pStyle w:val="INKStandaard"/>
              <w:rPr>
                <w:rFonts w:ascii="RijksoverheidSansText" w:hAnsi="RijksoverheidSansText"/>
                <w:lang w:eastAsia="nl-NL"/>
              </w:rPr>
            </w:pPr>
          </w:p>
          <w:p w14:paraId="44AFB556" w14:textId="77777777" w:rsidR="00525D72" w:rsidRPr="00735783" w:rsidRDefault="00525D72" w:rsidP="002F167B">
            <w:pPr>
              <w:pStyle w:val="INKStandaard"/>
              <w:rPr>
                <w:rFonts w:ascii="RijksoverheidSansText" w:hAnsi="RijksoverheidSansText"/>
                <w:lang w:eastAsia="nl-NL"/>
              </w:rPr>
            </w:pPr>
          </w:p>
          <w:p w14:paraId="23CC801B" w14:textId="77777777" w:rsidR="00525D72" w:rsidRPr="00735783" w:rsidRDefault="00525D72" w:rsidP="002F167B">
            <w:pPr>
              <w:pStyle w:val="INKStandaard"/>
              <w:rPr>
                <w:rFonts w:ascii="RijksoverheidSansText" w:hAnsi="RijksoverheidSansText"/>
                <w:lang w:eastAsia="nl-NL"/>
              </w:rPr>
            </w:pPr>
          </w:p>
          <w:p w14:paraId="775B59CE" w14:textId="77777777" w:rsidR="00525D72" w:rsidRPr="00735783" w:rsidRDefault="00525D72" w:rsidP="002F167B">
            <w:pPr>
              <w:pStyle w:val="INKStandaard"/>
              <w:rPr>
                <w:rFonts w:ascii="RijksoverheidSansText" w:hAnsi="RijksoverheidSansText"/>
                <w:lang w:eastAsia="nl-NL"/>
              </w:rPr>
            </w:pPr>
          </w:p>
          <w:p w14:paraId="0691376A" w14:textId="77777777" w:rsidR="00525D72" w:rsidRPr="00735783" w:rsidRDefault="00525D72" w:rsidP="002F167B">
            <w:pPr>
              <w:pStyle w:val="INKStandaard"/>
              <w:rPr>
                <w:rFonts w:ascii="RijksoverheidSansText" w:hAnsi="RijksoverheidSansText"/>
                <w:lang w:eastAsia="nl-NL"/>
              </w:rPr>
            </w:pPr>
          </w:p>
          <w:p w14:paraId="0C078F7D" w14:textId="77777777" w:rsidR="00525D72" w:rsidRPr="00735783" w:rsidRDefault="00525D72" w:rsidP="002F167B">
            <w:pPr>
              <w:pStyle w:val="INKStandaard"/>
              <w:rPr>
                <w:rFonts w:ascii="RijksoverheidSansText" w:hAnsi="RijksoverheidSansText"/>
                <w:lang w:eastAsia="nl-NL"/>
              </w:rPr>
            </w:pPr>
          </w:p>
          <w:p w14:paraId="191867CF" w14:textId="77777777" w:rsidR="00525D72" w:rsidRPr="00735783" w:rsidRDefault="00525D72" w:rsidP="002F167B">
            <w:pPr>
              <w:pStyle w:val="INKStandaard"/>
              <w:rPr>
                <w:rFonts w:ascii="RijksoverheidSansText" w:hAnsi="RijksoverheidSansText"/>
                <w:lang w:eastAsia="nl-NL"/>
              </w:rPr>
            </w:pPr>
          </w:p>
          <w:p w14:paraId="585328EB" w14:textId="77777777" w:rsidR="00525D72" w:rsidRPr="00735783" w:rsidRDefault="00525D72" w:rsidP="002F167B">
            <w:pPr>
              <w:pStyle w:val="INKStandaard"/>
              <w:rPr>
                <w:rFonts w:ascii="RijksoverheidSansText" w:hAnsi="RijksoverheidSansText"/>
                <w:lang w:eastAsia="nl-NL"/>
              </w:rPr>
            </w:pPr>
          </w:p>
          <w:p w14:paraId="0955AC78" w14:textId="77777777" w:rsidR="00525D72" w:rsidRPr="00735783" w:rsidRDefault="00525D72" w:rsidP="002F167B">
            <w:pPr>
              <w:pStyle w:val="INKStandaard"/>
              <w:rPr>
                <w:rFonts w:ascii="RijksoverheidSansText" w:hAnsi="RijksoverheidSansText"/>
                <w:lang w:eastAsia="nl-NL"/>
              </w:rPr>
            </w:pPr>
          </w:p>
          <w:p w14:paraId="36C63D0E" w14:textId="77777777" w:rsidR="00525D72" w:rsidRPr="00735783" w:rsidRDefault="00525D72" w:rsidP="002F167B">
            <w:pPr>
              <w:pStyle w:val="INKStandaard"/>
              <w:rPr>
                <w:rFonts w:ascii="RijksoverheidSansText" w:hAnsi="RijksoverheidSansText"/>
                <w:lang w:eastAsia="nl-NL"/>
              </w:rPr>
            </w:pPr>
          </w:p>
          <w:p w14:paraId="6E21042C" w14:textId="77777777" w:rsidR="00525D72" w:rsidRPr="00735783" w:rsidRDefault="00525D72" w:rsidP="002F167B">
            <w:pPr>
              <w:pStyle w:val="INKStandaard"/>
              <w:rPr>
                <w:rFonts w:ascii="RijksoverheidSansText" w:hAnsi="RijksoverheidSansText"/>
                <w:lang w:eastAsia="nl-NL"/>
              </w:rPr>
            </w:pPr>
          </w:p>
          <w:p w14:paraId="03A9EDC5" w14:textId="77777777" w:rsidR="00525D72" w:rsidRPr="00735783" w:rsidRDefault="00525D72" w:rsidP="002F167B">
            <w:pPr>
              <w:pStyle w:val="INKStandaard"/>
              <w:rPr>
                <w:rFonts w:ascii="RijksoverheidSansText" w:hAnsi="RijksoverheidSansText"/>
                <w:lang w:eastAsia="nl-NL"/>
              </w:rPr>
            </w:pPr>
          </w:p>
        </w:tc>
      </w:tr>
    </w:tbl>
    <w:p w14:paraId="657E7ED2" w14:textId="77777777" w:rsidR="00525D72" w:rsidRDefault="00525D72" w:rsidP="00525D72">
      <w:pPr>
        <w:spacing w:after="200"/>
        <w:rPr>
          <w:rFonts w:ascii="RijksoverheidSansText" w:hAnsi="RijksoverheidSansText" w:cs="Arial"/>
        </w:rPr>
      </w:pPr>
    </w:p>
    <w:p w14:paraId="40D4301B" w14:textId="77777777" w:rsidR="00CC61B2" w:rsidRDefault="00CC61B2" w:rsidP="00525D72">
      <w:pPr>
        <w:spacing w:after="200"/>
        <w:rPr>
          <w:rFonts w:ascii="RijksoverheidSansText" w:hAnsi="RijksoverheidSansText" w:cs="Arial"/>
        </w:rPr>
      </w:pPr>
    </w:p>
    <w:p w14:paraId="27465247" w14:textId="77777777" w:rsidR="00CC61B2" w:rsidRDefault="00CC61B2" w:rsidP="00525D72">
      <w:pPr>
        <w:spacing w:after="200"/>
        <w:rPr>
          <w:rFonts w:ascii="RijksoverheidSansText" w:hAnsi="RijksoverheidSansText" w:cs="Arial"/>
        </w:rPr>
      </w:pPr>
    </w:p>
    <w:p w14:paraId="4FCF38CC" w14:textId="77777777" w:rsidR="00CC61B2" w:rsidRPr="00735783" w:rsidRDefault="00CC61B2" w:rsidP="00525D72">
      <w:pPr>
        <w:spacing w:after="200"/>
        <w:rPr>
          <w:rFonts w:ascii="RijksoverheidSansText" w:hAnsi="RijksoverheidSansText" w:cs="Arial"/>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525D72" w:rsidRPr="00735783" w14:paraId="58DE7EB7" w14:textId="77777777" w:rsidTr="002F167B">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5BC2BD21" w14:textId="6A6EB3C7"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lastRenderedPageBreak/>
              <w:t>Referentie kerncompetentie 3</w:t>
            </w:r>
            <w:r w:rsidR="00EF1FA8">
              <w:rPr>
                <w:rFonts w:ascii="RijksoverheidSansText" w:hAnsi="RijksoverheidSansText"/>
                <w:b/>
                <w:color w:val="FFFFFF" w:themeColor="background1"/>
                <w:lang w:eastAsia="nl-NL"/>
              </w:rPr>
              <w:t>:</w:t>
            </w:r>
            <w:r w:rsidRPr="00735783">
              <w:rPr>
                <w:rFonts w:ascii="RijksoverheidSansText" w:hAnsi="RijksoverheidSansText"/>
                <w:b/>
                <w:color w:val="FFFFFF" w:themeColor="background1"/>
                <w:lang w:eastAsia="nl-NL"/>
              </w:rPr>
              <w:t xml:space="preserve"> </w:t>
            </w:r>
            <w:r w:rsidR="00EF1FA8">
              <w:rPr>
                <w:rFonts w:ascii="RijksoverheidSansText" w:hAnsi="RijksoverheidSansText"/>
                <w:b/>
                <w:color w:val="FFFFFF" w:themeColor="background1"/>
                <w:lang w:eastAsia="nl-NL"/>
              </w:rPr>
              <w:t>O</w:t>
            </w:r>
            <w:r w:rsidR="00EF1FA8" w:rsidRPr="00EF1FA8">
              <w:rPr>
                <w:rFonts w:ascii="RijksoverheidSansText" w:hAnsi="RijksoverheidSansText"/>
                <w:b/>
                <w:color w:val="FFFFFF" w:themeColor="background1"/>
                <w:lang w:eastAsia="nl-NL"/>
              </w:rPr>
              <w:t xml:space="preserve">nderhoud en support van </w:t>
            </w:r>
            <w:r w:rsidR="00EF1FA8">
              <w:rPr>
                <w:rFonts w:ascii="RijksoverheidSansText" w:hAnsi="RijksoverheidSansText"/>
                <w:b/>
                <w:color w:val="FFFFFF" w:themeColor="background1"/>
                <w:lang w:eastAsia="nl-NL"/>
              </w:rPr>
              <w:t>een</w:t>
            </w:r>
            <w:r w:rsidR="00EF1FA8" w:rsidRPr="00EF1FA8">
              <w:rPr>
                <w:rFonts w:ascii="RijksoverheidSansText" w:hAnsi="RijksoverheidSansText"/>
                <w:b/>
                <w:color w:val="FFFFFF" w:themeColor="background1"/>
                <w:lang w:eastAsia="nl-NL"/>
              </w:rPr>
              <w:t xml:space="preserve"> CCaaS-oplossing</w:t>
            </w:r>
          </w:p>
        </w:tc>
      </w:tr>
      <w:tr w:rsidR="00525D72" w:rsidRPr="00735783" w14:paraId="4BE07E81"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B0299D"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964E6" w14:textId="77777777" w:rsidR="00525D72" w:rsidRPr="00735783" w:rsidRDefault="00525D72" w:rsidP="002F167B">
            <w:pPr>
              <w:pStyle w:val="INKStandaard"/>
              <w:rPr>
                <w:rFonts w:ascii="RijksoverheidSansText" w:hAnsi="RijksoverheidSansText"/>
                <w:lang w:eastAsia="nl-NL"/>
              </w:rPr>
            </w:pPr>
          </w:p>
        </w:tc>
      </w:tr>
      <w:tr w:rsidR="00525D72" w:rsidRPr="00735783" w14:paraId="34C23DB6"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62087B"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C63ED" w14:textId="77777777" w:rsidR="00525D72" w:rsidRPr="00735783" w:rsidRDefault="00525D72" w:rsidP="002F167B">
            <w:pPr>
              <w:pStyle w:val="INKStandaard"/>
              <w:rPr>
                <w:rFonts w:ascii="RijksoverheidSansText" w:hAnsi="RijksoverheidSansText"/>
                <w:lang w:eastAsia="nl-NL"/>
              </w:rPr>
            </w:pPr>
          </w:p>
        </w:tc>
      </w:tr>
      <w:tr w:rsidR="00525D72" w:rsidRPr="00735783" w14:paraId="73BB456D"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C634F4"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EA3335" w14:textId="77777777" w:rsidR="00525D72" w:rsidRPr="00735783" w:rsidRDefault="00525D72" w:rsidP="002F167B">
            <w:pPr>
              <w:pStyle w:val="INKStandaard"/>
              <w:rPr>
                <w:rFonts w:ascii="RijksoverheidSansText" w:hAnsi="RijksoverheidSansText"/>
                <w:lang w:eastAsia="nl-NL"/>
              </w:rPr>
            </w:pPr>
          </w:p>
        </w:tc>
      </w:tr>
      <w:tr w:rsidR="00525D72" w:rsidRPr="00735783" w14:paraId="0D6283C0"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636A3E"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EFD245" w14:textId="77777777" w:rsidR="00525D72" w:rsidRPr="00735783" w:rsidRDefault="00525D72" w:rsidP="002F167B">
            <w:pPr>
              <w:pStyle w:val="INKStandaard"/>
              <w:rPr>
                <w:rFonts w:ascii="RijksoverheidSansText" w:hAnsi="RijksoverheidSansText"/>
                <w:lang w:eastAsia="nl-NL"/>
              </w:rPr>
            </w:pPr>
          </w:p>
        </w:tc>
      </w:tr>
      <w:tr w:rsidR="00525D72" w:rsidRPr="00735783" w14:paraId="29CA43F3"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6518C5" w14:textId="77777777"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40400" w14:textId="77777777" w:rsidR="00525D72" w:rsidRPr="00735783" w:rsidRDefault="00525D72" w:rsidP="002F167B">
            <w:pPr>
              <w:pStyle w:val="INKStandaard"/>
              <w:rPr>
                <w:rFonts w:ascii="RijksoverheidSansText" w:hAnsi="RijksoverheidSansText"/>
                <w:lang w:eastAsia="nl-NL"/>
              </w:rPr>
            </w:pPr>
          </w:p>
        </w:tc>
      </w:tr>
      <w:tr w:rsidR="00525D72" w:rsidRPr="00735783" w14:paraId="3CCC5E09" w14:textId="77777777" w:rsidTr="002F167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9D93D9" w14:textId="77777777" w:rsidR="00525D72" w:rsidRPr="00735783" w:rsidRDefault="00525D72" w:rsidP="002F167B">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DCC1D" w14:textId="77777777" w:rsidR="00525D72" w:rsidRPr="00735783" w:rsidRDefault="00525D72" w:rsidP="002F167B">
            <w:pPr>
              <w:pStyle w:val="INKStandaard"/>
              <w:rPr>
                <w:rFonts w:ascii="RijksoverheidSansText" w:hAnsi="RijksoverheidSansText"/>
                <w:lang w:eastAsia="nl-NL"/>
              </w:rPr>
            </w:pPr>
          </w:p>
        </w:tc>
      </w:tr>
    </w:tbl>
    <w:p w14:paraId="07404F86" w14:textId="77777777" w:rsidR="00525D72" w:rsidRPr="00735783" w:rsidRDefault="00525D72" w:rsidP="00525D72">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525D72" w:rsidRPr="00735783" w14:paraId="6DD33DDA" w14:textId="77777777"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49376966" w14:textId="4D597D56" w:rsidR="00525D72" w:rsidRPr="00735783" w:rsidRDefault="00525D72" w:rsidP="002F167B">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 xml:space="preserve">Beschrijving opdracht klantreferentie (maximaal </w:t>
            </w:r>
            <w:r w:rsidR="00EF1FA8">
              <w:rPr>
                <w:rFonts w:ascii="RijksoverheidSansText" w:hAnsi="RijksoverheidSansText"/>
                <w:b/>
                <w:color w:val="FFFFFF" w:themeColor="background1"/>
                <w:lang w:eastAsia="nl-NL"/>
              </w:rPr>
              <w:t>2</w:t>
            </w:r>
            <w:r w:rsidRPr="00735783">
              <w:rPr>
                <w:rFonts w:ascii="RijksoverheidSansText" w:hAnsi="RijksoverheidSansText"/>
                <w:b/>
                <w:color w:val="FFFFFF" w:themeColor="background1"/>
                <w:lang w:eastAsia="nl-NL"/>
              </w:rPr>
              <w:t xml:space="preserve"> A4)</w:t>
            </w:r>
          </w:p>
        </w:tc>
      </w:tr>
      <w:tr w:rsidR="00525D72" w:rsidRPr="00735783" w14:paraId="6326F1AE" w14:textId="77777777" w:rsidTr="002F167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F8BF31"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Instructie:</w:t>
            </w:r>
          </w:p>
          <w:p w14:paraId="70CBA353"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Uit deze beschrijving moet ten minste blijken op welke wijze invulling is gegeven aan de gevraagde kerncompetentie. Indien uit deze beschrijving niet blijkt op welke wijze invulling is gegeven aan de gevraagde kerncompetentie dan voldoet de referentie niet en wordt het Verzoek tot deelneming terzijde gelegd.</w:t>
            </w:r>
          </w:p>
          <w:p w14:paraId="4F458FE7" w14:textId="77777777" w:rsidR="00525D72" w:rsidRPr="00735783" w:rsidRDefault="00525D72" w:rsidP="002F167B">
            <w:pPr>
              <w:pStyle w:val="INKStandaard"/>
              <w:rPr>
                <w:rFonts w:ascii="RijksoverheidSansText" w:hAnsi="RijksoverheidSansText"/>
                <w:lang w:eastAsia="nl-NL"/>
              </w:rPr>
            </w:pPr>
          </w:p>
          <w:p w14:paraId="3AAE685C" w14:textId="77777777" w:rsidR="00525D72" w:rsidRPr="00735783" w:rsidRDefault="00525D72" w:rsidP="002F167B">
            <w:pPr>
              <w:pStyle w:val="INKStandaard"/>
              <w:rPr>
                <w:rFonts w:ascii="RijksoverheidSansText" w:hAnsi="RijksoverheidSansText"/>
                <w:lang w:eastAsia="nl-NL"/>
              </w:rPr>
            </w:pPr>
            <w:r w:rsidRPr="00735783">
              <w:rPr>
                <w:rFonts w:ascii="RijksoverheidSansText" w:hAnsi="RijksoverheidSansText"/>
                <w:lang w:eastAsia="nl-NL"/>
              </w:rPr>
              <w:t>Beschrijving:</w:t>
            </w:r>
          </w:p>
          <w:p w14:paraId="4FE66A49" w14:textId="77777777" w:rsidR="00525D72" w:rsidRPr="00735783" w:rsidRDefault="00525D72" w:rsidP="002F167B">
            <w:pPr>
              <w:pStyle w:val="INKStandaard"/>
              <w:rPr>
                <w:rFonts w:ascii="RijksoverheidSansText" w:hAnsi="RijksoverheidSansText"/>
                <w:lang w:eastAsia="nl-NL"/>
              </w:rPr>
            </w:pPr>
          </w:p>
          <w:p w14:paraId="55885CB1" w14:textId="77777777" w:rsidR="00525D72" w:rsidRPr="00735783" w:rsidRDefault="00525D72" w:rsidP="002F167B">
            <w:pPr>
              <w:pStyle w:val="INKStandaard"/>
              <w:rPr>
                <w:rFonts w:ascii="RijksoverheidSansText" w:hAnsi="RijksoverheidSansText"/>
                <w:lang w:eastAsia="nl-NL"/>
              </w:rPr>
            </w:pPr>
          </w:p>
          <w:p w14:paraId="6B58DAE6" w14:textId="77777777" w:rsidR="00525D72" w:rsidRPr="00735783" w:rsidRDefault="00525D72" w:rsidP="002F167B">
            <w:pPr>
              <w:pStyle w:val="INKStandaard"/>
              <w:rPr>
                <w:rFonts w:ascii="RijksoverheidSansText" w:hAnsi="RijksoverheidSansText"/>
                <w:lang w:eastAsia="nl-NL"/>
              </w:rPr>
            </w:pPr>
          </w:p>
          <w:p w14:paraId="4AD29946" w14:textId="77777777" w:rsidR="00525D72" w:rsidRPr="00735783" w:rsidRDefault="00525D72" w:rsidP="002F167B">
            <w:pPr>
              <w:pStyle w:val="INKStandaard"/>
              <w:rPr>
                <w:rFonts w:ascii="RijksoverheidSansText" w:hAnsi="RijksoverheidSansText"/>
                <w:lang w:eastAsia="nl-NL"/>
              </w:rPr>
            </w:pPr>
          </w:p>
          <w:p w14:paraId="0C4EE5AE" w14:textId="77777777" w:rsidR="00525D72" w:rsidRPr="00735783" w:rsidRDefault="00525D72" w:rsidP="002F167B">
            <w:pPr>
              <w:pStyle w:val="INKStandaard"/>
              <w:rPr>
                <w:rFonts w:ascii="RijksoverheidSansText" w:hAnsi="RijksoverheidSansText"/>
                <w:lang w:eastAsia="nl-NL"/>
              </w:rPr>
            </w:pPr>
          </w:p>
          <w:p w14:paraId="49CDF01E" w14:textId="77777777" w:rsidR="00525D72" w:rsidRPr="00735783" w:rsidRDefault="00525D72" w:rsidP="002F167B">
            <w:pPr>
              <w:pStyle w:val="INKStandaard"/>
              <w:rPr>
                <w:rFonts w:ascii="RijksoverheidSansText" w:hAnsi="RijksoverheidSansText"/>
                <w:lang w:eastAsia="nl-NL"/>
              </w:rPr>
            </w:pPr>
          </w:p>
          <w:p w14:paraId="7C8199AB" w14:textId="77777777" w:rsidR="00525D72" w:rsidRPr="00735783" w:rsidRDefault="00525D72" w:rsidP="002F167B">
            <w:pPr>
              <w:pStyle w:val="INKStandaard"/>
              <w:rPr>
                <w:rFonts w:ascii="RijksoverheidSansText" w:hAnsi="RijksoverheidSansText"/>
                <w:lang w:eastAsia="nl-NL"/>
              </w:rPr>
            </w:pPr>
          </w:p>
          <w:p w14:paraId="12F12F1C" w14:textId="77777777" w:rsidR="00525D72" w:rsidRPr="00735783" w:rsidRDefault="00525D72" w:rsidP="002F167B">
            <w:pPr>
              <w:pStyle w:val="INKStandaard"/>
              <w:rPr>
                <w:rFonts w:ascii="RijksoverheidSansText" w:hAnsi="RijksoverheidSansText"/>
                <w:lang w:eastAsia="nl-NL"/>
              </w:rPr>
            </w:pPr>
          </w:p>
          <w:p w14:paraId="49A8ED8F" w14:textId="77777777" w:rsidR="00525D72" w:rsidRPr="00735783" w:rsidRDefault="00525D72" w:rsidP="002F167B">
            <w:pPr>
              <w:pStyle w:val="INKStandaard"/>
              <w:rPr>
                <w:rFonts w:ascii="RijksoverheidSansText" w:hAnsi="RijksoverheidSansText"/>
                <w:lang w:eastAsia="nl-NL"/>
              </w:rPr>
            </w:pPr>
          </w:p>
          <w:p w14:paraId="70AE5D1D" w14:textId="77777777" w:rsidR="00525D72" w:rsidRPr="00735783" w:rsidRDefault="00525D72" w:rsidP="002F167B">
            <w:pPr>
              <w:pStyle w:val="INKStandaard"/>
              <w:rPr>
                <w:rFonts w:ascii="RijksoverheidSansText" w:hAnsi="RijksoverheidSansText"/>
                <w:lang w:eastAsia="nl-NL"/>
              </w:rPr>
            </w:pPr>
          </w:p>
          <w:p w14:paraId="6C371D64" w14:textId="77777777" w:rsidR="00525D72" w:rsidRPr="00735783" w:rsidRDefault="00525D72" w:rsidP="002F167B">
            <w:pPr>
              <w:pStyle w:val="INKStandaard"/>
              <w:rPr>
                <w:rFonts w:ascii="RijksoverheidSansText" w:hAnsi="RijksoverheidSansText"/>
                <w:lang w:eastAsia="nl-NL"/>
              </w:rPr>
            </w:pPr>
          </w:p>
          <w:p w14:paraId="196F68E9" w14:textId="77777777" w:rsidR="00525D72" w:rsidRPr="00735783" w:rsidRDefault="00525D72" w:rsidP="002F167B">
            <w:pPr>
              <w:pStyle w:val="INKStandaard"/>
              <w:rPr>
                <w:rFonts w:ascii="RijksoverheidSansText" w:hAnsi="RijksoverheidSansText"/>
                <w:lang w:eastAsia="nl-NL"/>
              </w:rPr>
            </w:pPr>
          </w:p>
          <w:p w14:paraId="6218758E" w14:textId="77777777" w:rsidR="00525D72" w:rsidRPr="00735783" w:rsidRDefault="00525D72" w:rsidP="002F167B">
            <w:pPr>
              <w:pStyle w:val="INKStandaard"/>
              <w:rPr>
                <w:rFonts w:ascii="RijksoverheidSansText" w:hAnsi="RijksoverheidSansText"/>
                <w:lang w:eastAsia="nl-NL"/>
              </w:rPr>
            </w:pPr>
          </w:p>
          <w:p w14:paraId="5F62AA4A" w14:textId="77777777" w:rsidR="00525D72" w:rsidRPr="00735783" w:rsidRDefault="00525D72" w:rsidP="002F167B">
            <w:pPr>
              <w:pStyle w:val="INKStandaard"/>
              <w:rPr>
                <w:rFonts w:ascii="RijksoverheidSansText" w:hAnsi="RijksoverheidSansText"/>
                <w:lang w:eastAsia="nl-NL"/>
              </w:rPr>
            </w:pPr>
          </w:p>
          <w:p w14:paraId="672BD3B0" w14:textId="77777777" w:rsidR="00525D72" w:rsidRPr="00735783" w:rsidRDefault="00525D72" w:rsidP="002F167B">
            <w:pPr>
              <w:pStyle w:val="INKStandaard"/>
              <w:rPr>
                <w:rFonts w:ascii="RijksoverheidSansText" w:hAnsi="RijksoverheidSansText"/>
                <w:lang w:eastAsia="nl-NL"/>
              </w:rPr>
            </w:pPr>
          </w:p>
          <w:p w14:paraId="1764FBFA" w14:textId="77777777" w:rsidR="00525D72" w:rsidRPr="00735783" w:rsidRDefault="00525D72" w:rsidP="002F167B">
            <w:pPr>
              <w:pStyle w:val="INKStandaard"/>
              <w:rPr>
                <w:rFonts w:ascii="RijksoverheidSansText" w:hAnsi="RijksoverheidSansText"/>
                <w:lang w:eastAsia="nl-NL"/>
              </w:rPr>
            </w:pPr>
          </w:p>
          <w:p w14:paraId="18237506" w14:textId="77777777" w:rsidR="00525D72" w:rsidRPr="00735783" w:rsidRDefault="00525D72" w:rsidP="002F167B">
            <w:pPr>
              <w:pStyle w:val="INKStandaard"/>
              <w:rPr>
                <w:rFonts w:ascii="RijksoverheidSansText" w:hAnsi="RijksoverheidSansText"/>
                <w:lang w:eastAsia="nl-NL"/>
              </w:rPr>
            </w:pPr>
          </w:p>
          <w:p w14:paraId="234D1A6F" w14:textId="77777777" w:rsidR="00525D72" w:rsidRPr="00735783" w:rsidRDefault="00525D72" w:rsidP="002F167B">
            <w:pPr>
              <w:pStyle w:val="INKStandaard"/>
              <w:rPr>
                <w:rFonts w:ascii="RijksoverheidSansText" w:hAnsi="RijksoverheidSansText"/>
                <w:lang w:eastAsia="nl-NL"/>
              </w:rPr>
            </w:pPr>
          </w:p>
          <w:p w14:paraId="5FFBD117" w14:textId="77777777" w:rsidR="00525D72" w:rsidRPr="00735783" w:rsidRDefault="00525D72" w:rsidP="002F167B">
            <w:pPr>
              <w:pStyle w:val="INKStandaard"/>
              <w:rPr>
                <w:rFonts w:ascii="RijksoverheidSansText" w:hAnsi="RijksoverheidSansText"/>
                <w:lang w:eastAsia="nl-NL"/>
              </w:rPr>
            </w:pPr>
          </w:p>
          <w:p w14:paraId="5A91451B" w14:textId="77777777" w:rsidR="00525D72" w:rsidRPr="00735783" w:rsidRDefault="00525D72" w:rsidP="002F167B">
            <w:pPr>
              <w:pStyle w:val="INKStandaard"/>
              <w:rPr>
                <w:rFonts w:ascii="RijksoverheidSansText" w:hAnsi="RijksoverheidSansText"/>
                <w:lang w:eastAsia="nl-NL"/>
              </w:rPr>
            </w:pPr>
          </w:p>
          <w:p w14:paraId="12151047" w14:textId="77777777" w:rsidR="00525D72" w:rsidRPr="00735783" w:rsidRDefault="00525D72" w:rsidP="002F167B">
            <w:pPr>
              <w:pStyle w:val="INKStandaard"/>
              <w:rPr>
                <w:rFonts w:ascii="RijksoverheidSansText" w:hAnsi="RijksoverheidSansText"/>
                <w:lang w:eastAsia="nl-NL"/>
              </w:rPr>
            </w:pPr>
          </w:p>
          <w:p w14:paraId="4D1E23BF" w14:textId="77777777" w:rsidR="00525D72" w:rsidRPr="00735783" w:rsidRDefault="00525D72" w:rsidP="002F167B">
            <w:pPr>
              <w:pStyle w:val="INKStandaard"/>
              <w:rPr>
                <w:rFonts w:ascii="RijksoverheidSansText" w:hAnsi="RijksoverheidSansText"/>
                <w:lang w:eastAsia="nl-NL"/>
              </w:rPr>
            </w:pPr>
          </w:p>
          <w:p w14:paraId="184E39D2" w14:textId="77777777" w:rsidR="00525D72" w:rsidRPr="00735783" w:rsidRDefault="00525D72" w:rsidP="002F167B">
            <w:pPr>
              <w:pStyle w:val="INKStandaard"/>
              <w:rPr>
                <w:rFonts w:ascii="RijksoverheidSansText" w:hAnsi="RijksoverheidSansText"/>
                <w:lang w:eastAsia="nl-NL"/>
              </w:rPr>
            </w:pPr>
          </w:p>
          <w:p w14:paraId="0C0CE231" w14:textId="77777777" w:rsidR="00525D72" w:rsidRPr="00735783" w:rsidRDefault="00525D72" w:rsidP="002F167B">
            <w:pPr>
              <w:pStyle w:val="INKStandaard"/>
              <w:rPr>
                <w:rFonts w:ascii="RijksoverheidSansText" w:hAnsi="RijksoverheidSansText"/>
                <w:lang w:eastAsia="nl-NL"/>
              </w:rPr>
            </w:pPr>
          </w:p>
          <w:p w14:paraId="654E2E6A" w14:textId="77777777" w:rsidR="00525D72" w:rsidRPr="00735783" w:rsidRDefault="00525D72" w:rsidP="002F167B">
            <w:pPr>
              <w:pStyle w:val="INKStandaard"/>
              <w:rPr>
                <w:rFonts w:ascii="RijksoverheidSansText" w:hAnsi="RijksoverheidSansText"/>
                <w:lang w:eastAsia="nl-NL"/>
              </w:rPr>
            </w:pPr>
          </w:p>
          <w:p w14:paraId="035796B1" w14:textId="77777777" w:rsidR="00525D72" w:rsidRPr="00735783" w:rsidRDefault="00525D72" w:rsidP="002F167B">
            <w:pPr>
              <w:pStyle w:val="INKStandaard"/>
              <w:rPr>
                <w:rFonts w:ascii="RijksoverheidSansText" w:hAnsi="RijksoverheidSansText"/>
                <w:lang w:eastAsia="nl-NL"/>
              </w:rPr>
            </w:pPr>
          </w:p>
          <w:p w14:paraId="523CB348" w14:textId="77777777" w:rsidR="00525D72" w:rsidRPr="00735783" w:rsidRDefault="00525D72" w:rsidP="002F167B">
            <w:pPr>
              <w:pStyle w:val="INKStandaard"/>
              <w:rPr>
                <w:rFonts w:ascii="RijksoverheidSansText" w:hAnsi="RijksoverheidSansText"/>
                <w:lang w:eastAsia="nl-NL"/>
              </w:rPr>
            </w:pPr>
          </w:p>
          <w:p w14:paraId="7DB6A6B9" w14:textId="77777777" w:rsidR="00525D72" w:rsidRPr="00735783" w:rsidRDefault="00525D72" w:rsidP="002F167B">
            <w:pPr>
              <w:pStyle w:val="INKStandaard"/>
              <w:rPr>
                <w:rFonts w:ascii="RijksoverheidSansText" w:hAnsi="RijksoverheidSansText"/>
                <w:lang w:eastAsia="nl-NL"/>
              </w:rPr>
            </w:pPr>
          </w:p>
        </w:tc>
      </w:tr>
    </w:tbl>
    <w:p w14:paraId="68127E65" w14:textId="77777777" w:rsidR="00525D72" w:rsidRDefault="00525D72" w:rsidP="00525D72">
      <w:pPr>
        <w:spacing w:after="200"/>
        <w:rPr>
          <w:rFonts w:ascii="RijksoverheidSansText" w:hAnsi="RijksoverheidSansText" w:cs="Arial"/>
        </w:rPr>
      </w:pPr>
    </w:p>
    <w:p w14:paraId="2887CEE5" w14:textId="77777777" w:rsidR="00CC61B2" w:rsidRDefault="00CC61B2" w:rsidP="00525D72">
      <w:pPr>
        <w:spacing w:after="200"/>
        <w:rPr>
          <w:rFonts w:ascii="RijksoverheidSansText" w:hAnsi="RijksoverheidSansText" w:cs="Arial"/>
        </w:rPr>
      </w:pPr>
    </w:p>
    <w:p w14:paraId="7D18F7BC" w14:textId="77777777" w:rsidR="00CC61B2" w:rsidRDefault="00CC61B2" w:rsidP="00525D72">
      <w:pPr>
        <w:spacing w:after="200"/>
        <w:rPr>
          <w:rFonts w:ascii="RijksoverheidSansText" w:hAnsi="RijksoverheidSansText" w:cs="Arial"/>
        </w:rPr>
      </w:pPr>
    </w:p>
    <w:p w14:paraId="41E4F19D" w14:textId="77777777" w:rsidR="00CC61B2" w:rsidRDefault="00CC61B2" w:rsidP="00525D72">
      <w:pPr>
        <w:spacing w:after="200"/>
        <w:rPr>
          <w:rFonts w:ascii="RijksoverheidSansText" w:hAnsi="RijksoverheidSansText" w:cs="Arial"/>
        </w:rPr>
      </w:pPr>
    </w:p>
    <w:p w14:paraId="0715F9DE" w14:textId="77777777" w:rsidR="00CC61B2" w:rsidRDefault="00CC61B2" w:rsidP="00525D72">
      <w:pPr>
        <w:spacing w:after="200"/>
        <w:rPr>
          <w:rFonts w:ascii="RijksoverheidSansText" w:hAnsi="RijksoverheidSansText" w:cs="Arial"/>
        </w:rPr>
      </w:pPr>
    </w:p>
    <w:p w14:paraId="5722CCD0" w14:textId="77777777" w:rsidR="00836FD3" w:rsidRPr="00836FD3" w:rsidRDefault="00836FD3" w:rsidP="000E4513">
      <w:pPr>
        <w:pStyle w:val="Geenafstand"/>
      </w:pPr>
    </w:p>
    <w:sectPr w:rsidR="00836FD3" w:rsidRPr="00836F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panose1 w:val="020B0503040202060203"/>
    <w:charset w:val="00"/>
    <w:family w:val="swiss"/>
    <w:notTrueType/>
    <w:pitch w:val="variable"/>
    <w:sig w:usb0="00000087" w:usb1="00000001" w:usb2="00000000" w:usb3="00000000" w:csb0="0000009B"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BEB1AB1"/>
    <w:multiLevelType w:val="hybridMultilevel"/>
    <w:tmpl w:val="C908C57E"/>
    <w:lvl w:ilvl="0" w:tplc="DE969E56">
      <w:start w:val="5"/>
      <w:numFmt w:val="decimal"/>
      <w:pStyle w:val="INKBijlage"/>
      <w:lvlText w:val="Bijlage %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39213051">
    <w:abstractNumId w:val="2"/>
  </w:num>
  <w:num w:numId="2" w16cid:durableId="977564381">
    <w:abstractNumId w:val="1"/>
  </w:num>
  <w:num w:numId="3" w16cid:durableId="1916671049">
    <w:abstractNumId w:val="0"/>
  </w:num>
  <w:num w:numId="4" w16cid:durableId="1974748531">
    <w:abstractNumId w:val="1"/>
  </w:num>
  <w:num w:numId="5" w16cid:durableId="1232733467">
    <w:abstractNumId w:val="3"/>
  </w:num>
  <w:num w:numId="6" w16cid:durableId="858658731">
    <w:abstractNumId w:val="4"/>
  </w:num>
  <w:num w:numId="7" w16cid:durableId="1704915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D72"/>
    <w:rsid w:val="000E4513"/>
    <w:rsid w:val="000F0A32"/>
    <w:rsid w:val="00123231"/>
    <w:rsid w:val="001D5FDF"/>
    <w:rsid w:val="001E10EF"/>
    <w:rsid w:val="002253FC"/>
    <w:rsid w:val="002819EC"/>
    <w:rsid w:val="002A6674"/>
    <w:rsid w:val="00310B62"/>
    <w:rsid w:val="00525D72"/>
    <w:rsid w:val="005F44D8"/>
    <w:rsid w:val="00642FFE"/>
    <w:rsid w:val="00836FD3"/>
    <w:rsid w:val="00A161F5"/>
    <w:rsid w:val="00BD0062"/>
    <w:rsid w:val="00CC61B2"/>
    <w:rsid w:val="00D76A6B"/>
    <w:rsid w:val="00E45B7C"/>
    <w:rsid w:val="00EF1FA8"/>
    <w:rsid w:val="00EF71E9"/>
    <w:rsid w:val="00F106CB"/>
    <w:rsid w:val="00FC03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3BBA1"/>
  <w15:chartTrackingRefBased/>
  <w15:docId w15:val="{2729B8B6-C701-48A2-875C-F9CEB75F0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25D72"/>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paragraph" w:customStyle="1" w:styleId="INKStandaard">
    <w:name w:val="INK Standaard"/>
    <w:basedOn w:val="Standaard"/>
    <w:link w:val="INKStandaardChar"/>
    <w:qFormat/>
    <w:rsid w:val="00525D72"/>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525D72"/>
    <w:rPr>
      <w:rFonts w:ascii="Arial" w:eastAsia="Calibri" w:hAnsi="Arial" w:cs="BAFCC A+ Univers"/>
      <w:color w:val="000000"/>
      <w:spacing w:val="5"/>
      <w:sz w:val="19"/>
    </w:rPr>
  </w:style>
  <w:style w:type="paragraph" w:customStyle="1" w:styleId="INKBijlage">
    <w:name w:val="INK Bijlage"/>
    <w:basedOn w:val="Kop1"/>
    <w:next w:val="INKStandaard"/>
    <w:link w:val="INKBijlageChar"/>
    <w:qFormat/>
    <w:rsid w:val="00525D72"/>
    <w:pPr>
      <w:keepNext/>
      <w:keepLines/>
      <w:widowControl/>
      <w:numPr>
        <w:numId w:val="7"/>
      </w:numPr>
      <w:spacing w:before="480" w:after="240" w:line="240" w:lineRule="auto"/>
      <w:contextualSpacing w:val="0"/>
    </w:pPr>
    <w:rPr>
      <w:rFonts w:ascii="RijksoverheidSansHeading" w:hAnsi="RijksoverheidSansHeading"/>
      <w:b/>
      <w:color w:val="01689B"/>
      <w:spacing w:val="5"/>
      <w:kern w:val="0"/>
      <w:sz w:val="28"/>
      <w:szCs w:val="24"/>
    </w:rPr>
  </w:style>
  <w:style w:type="character" w:customStyle="1" w:styleId="INKBijlageChar">
    <w:name w:val="INK Bijlage Char"/>
    <w:basedOn w:val="Standaardalinea-lettertype"/>
    <w:link w:val="INKBijlage"/>
    <w:rsid w:val="00525D72"/>
    <w:rPr>
      <w:rFonts w:ascii="RijksoverheidSansHeading" w:eastAsiaTheme="majorEastAsia" w:hAnsi="RijksoverheidSansHeading" w:cstheme="majorBidi"/>
      <w:b/>
      <w:bCs/>
      <w:color w:val="01689B"/>
      <w:spacing w:val="5"/>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12866-6178-494F-8E6F-D0FF2FCA5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345</Words>
  <Characters>1898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 H.C.W. Klaassen</dc:creator>
  <cp:keywords/>
  <dc:description/>
  <cp:lastModifiedBy>Wolter H.C.W. Klaassen</cp:lastModifiedBy>
  <cp:revision>7</cp:revision>
  <dcterms:created xsi:type="dcterms:W3CDTF">2021-09-21T10:01:00Z</dcterms:created>
  <dcterms:modified xsi:type="dcterms:W3CDTF">2025-05-14T12:25:00Z</dcterms:modified>
</cp:coreProperties>
</file>