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0" w:name="bmReportInfo"/>
                                  <w:r>
                                    <w:rPr>
                                      <w:sz w:val="16"/>
                                      <w:szCs w:val="16"/>
                                    </w:rPr>
                                    <w:t>[Opdrachtomschrijving]</w:t>
                                  </w:r>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1" w:name="bmReportInfo"/>
                            <w:r>
                              <w:rPr>
                                <w:sz w:val="16"/>
                                <w:szCs w:val="16"/>
                              </w:rPr>
                              <w:t>[Opdrachtomschrijving]</w:t>
                            </w:r>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2" w:name="bmTitle" w:colFirst="0" w:colLast="0"/>
                                  <w:r>
                                    <w:rPr>
                                      <w:b/>
                                      <w:color w:val="003656"/>
                                      <w:sz w:val="56"/>
                                      <w:szCs w:val="72"/>
                                    </w:rPr>
                                    <w:t>Wederzijdse geheimhoudingsovereenkomst</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7" w:name="bmTitle" w:colFirst="0" w:colLast="0"/>
                            <w:r>
                              <w:rPr>
                                <w:b/>
                                <w:color w:val="003656"/>
                                <w:sz w:val="56"/>
                                <w:szCs w:val="72"/>
                              </w:rPr>
                              <w:t>Wederzijdse geheimhoudingsovereenkomst</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77777777" w:rsidR="00F972B3" w:rsidRPr="0078436C" w:rsidRDefault="00F972B3" w:rsidP="00F972B3">
      <w:pPr>
        <w:pStyle w:val="Lijstalinea"/>
        <w:numPr>
          <w:ilvl w:val="0"/>
          <w:numId w:val="41"/>
        </w:numPr>
        <w:rPr>
          <w:sz w:val="20"/>
          <w:szCs w:val="20"/>
        </w:rPr>
      </w:pPr>
      <w:r w:rsidRPr="0078436C">
        <w:rPr>
          <w:b/>
          <w:bCs/>
          <w:sz w:val="20"/>
          <w:szCs w:val="20"/>
        </w:rPr>
        <w:t>Veiligheidsregio Zuid-Holland Zuid</w:t>
      </w:r>
      <w:r w:rsidRPr="0078436C">
        <w:rPr>
          <w:sz w:val="20"/>
          <w:szCs w:val="20"/>
        </w:rPr>
        <w:t xml:space="preserve">, gevestigd aan de </w:t>
      </w:r>
      <w:r w:rsidRPr="0078436C">
        <w:rPr>
          <w:b/>
          <w:bCs/>
          <w:sz w:val="20"/>
          <w:szCs w:val="20"/>
        </w:rPr>
        <w:t>Professor Kohnstammlaan 10, 3312 KL</w:t>
      </w:r>
      <w:r w:rsidRPr="0078436C">
        <w:rPr>
          <w:sz w:val="20"/>
          <w:szCs w:val="20"/>
        </w:rPr>
        <w:t xml:space="preserve"> te </w:t>
      </w:r>
      <w:r w:rsidRPr="0078436C">
        <w:rPr>
          <w:b/>
          <w:bCs/>
          <w:sz w:val="20"/>
          <w:szCs w:val="20"/>
        </w:rPr>
        <w:t>Dordrecht</w:t>
      </w:r>
      <w:r w:rsidRPr="0078436C">
        <w:rPr>
          <w:sz w:val="20"/>
          <w:szCs w:val="20"/>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Pr="0078436C">
        <w:rPr>
          <w:b/>
          <w:bCs/>
          <w:sz w:val="20"/>
          <w:szCs w:val="20"/>
        </w:rPr>
        <w:t xml:space="preserve">Caren Frentz, Directeur, </w:t>
      </w:r>
      <w:r w:rsidRPr="0078436C">
        <w:rPr>
          <w:sz w:val="20"/>
          <w:szCs w:val="20"/>
        </w:rPr>
        <w:t xml:space="preserve">hierna te noemen </w:t>
      </w:r>
      <w:r w:rsidRPr="0078436C">
        <w:rPr>
          <w:b/>
          <w:bCs/>
          <w:sz w:val="20"/>
          <w:szCs w:val="20"/>
        </w:rPr>
        <w:t>VRZHZ</w:t>
      </w:r>
      <w:r w:rsidRPr="0078436C">
        <w:rPr>
          <w:sz w:val="20"/>
          <w:szCs w:val="20"/>
        </w:rPr>
        <w:t>;</w:t>
      </w:r>
    </w:p>
    <w:p w14:paraId="23FAB0C8" w14:textId="77777777" w:rsidR="00F972B3" w:rsidRPr="0078436C" w:rsidRDefault="00F972B3" w:rsidP="00F972B3">
      <w:pPr>
        <w:rPr>
          <w:sz w:val="20"/>
          <w:szCs w:val="20"/>
        </w:rPr>
      </w:pPr>
    </w:p>
    <w:p w14:paraId="635CBC0D" w14:textId="77777777" w:rsidR="00F972B3" w:rsidRPr="0078436C" w:rsidRDefault="00F972B3" w:rsidP="00F972B3">
      <w:pPr>
        <w:rPr>
          <w:sz w:val="20"/>
          <w:szCs w:val="20"/>
        </w:rPr>
      </w:pPr>
      <w:r w:rsidRPr="0078436C">
        <w:rPr>
          <w:sz w:val="20"/>
          <w:szCs w:val="20"/>
        </w:rPr>
        <w:t>en</w:t>
      </w:r>
    </w:p>
    <w:p w14:paraId="77A71EED" w14:textId="77777777" w:rsidR="00F972B3" w:rsidRPr="0078436C" w:rsidRDefault="00F972B3" w:rsidP="00F972B3">
      <w:pPr>
        <w:rPr>
          <w:sz w:val="20"/>
          <w:szCs w:val="20"/>
        </w:rPr>
      </w:pPr>
    </w:p>
    <w:p w14:paraId="615A72FD" w14:textId="77777777" w:rsidR="00F972B3" w:rsidRPr="0078436C" w:rsidRDefault="00F972B3" w:rsidP="00F972B3">
      <w:pPr>
        <w:pStyle w:val="Lijstalinea"/>
        <w:numPr>
          <w:ilvl w:val="0"/>
          <w:numId w:val="41"/>
        </w:numPr>
        <w:rPr>
          <w:sz w:val="20"/>
          <w:szCs w:val="20"/>
        </w:rPr>
      </w:pPr>
      <w:r w:rsidRPr="0078436C">
        <w:rPr>
          <w:b/>
          <w:bCs/>
          <w:sz w:val="20"/>
          <w:szCs w:val="20"/>
          <w:highlight w:val="yellow"/>
        </w:rPr>
        <w:t>[naam partij 2]</w:t>
      </w:r>
      <w:r w:rsidRPr="0078436C">
        <w:rPr>
          <w:sz w:val="20"/>
          <w:szCs w:val="20"/>
        </w:rPr>
        <w:t xml:space="preserve">, een </w:t>
      </w:r>
      <w:r w:rsidRPr="0078436C">
        <w:rPr>
          <w:sz w:val="20"/>
          <w:szCs w:val="20"/>
          <w:highlight w:val="yellow"/>
        </w:rPr>
        <w:t>[ondernemingsvorm]</w:t>
      </w:r>
      <w:r w:rsidRPr="0078436C">
        <w:rPr>
          <w:sz w:val="20"/>
          <w:szCs w:val="20"/>
        </w:rPr>
        <w:t xml:space="preserve"> gevestigd aan de </w:t>
      </w:r>
      <w:r w:rsidRPr="0078436C">
        <w:rPr>
          <w:b/>
          <w:bCs/>
          <w:sz w:val="20"/>
          <w:szCs w:val="20"/>
          <w:highlight w:val="yellow"/>
        </w:rPr>
        <w:t>[adres]</w:t>
      </w:r>
      <w:r w:rsidRPr="0078436C">
        <w:rPr>
          <w:b/>
          <w:bCs/>
          <w:sz w:val="20"/>
          <w:szCs w:val="20"/>
        </w:rPr>
        <w:t xml:space="preserve">, </w:t>
      </w:r>
      <w:r w:rsidRPr="0078436C">
        <w:rPr>
          <w:b/>
          <w:bCs/>
          <w:sz w:val="20"/>
          <w:szCs w:val="20"/>
          <w:highlight w:val="yellow"/>
        </w:rPr>
        <w:t>[postcode]</w:t>
      </w:r>
      <w:r w:rsidRPr="0078436C">
        <w:rPr>
          <w:sz w:val="20"/>
          <w:szCs w:val="20"/>
        </w:rPr>
        <w:t xml:space="preserve"> te </w:t>
      </w:r>
      <w:r w:rsidRPr="0078436C">
        <w:rPr>
          <w:b/>
          <w:bCs/>
          <w:sz w:val="20"/>
          <w:szCs w:val="20"/>
          <w:highlight w:val="yellow"/>
        </w:rPr>
        <w:t>[plaats]</w:t>
      </w:r>
      <w:r w:rsidRPr="0078436C">
        <w:rPr>
          <w:sz w:val="20"/>
          <w:szCs w:val="20"/>
        </w:rPr>
        <w:t xml:space="preserve"> en ingeschreven in het handelsregister van de Kamer van Koophandel onder nummer </w:t>
      </w:r>
      <w:r w:rsidRPr="0078436C">
        <w:rPr>
          <w:b/>
          <w:bCs/>
          <w:sz w:val="20"/>
          <w:szCs w:val="20"/>
          <w:highlight w:val="yellow"/>
        </w:rPr>
        <w:t xml:space="preserve">[nummer </w:t>
      </w:r>
      <w:proofErr w:type="spellStart"/>
      <w:r w:rsidRPr="0078436C">
        <w:rPr>
          <w:b/>
          <w:bCs/>
          <w:sz w:val="20"/>
          <w:szCs w:val="20"/>
          <w:highlight w:val="yellow"/>
        </w:rPr>
        <w:t>kvk</w:t>
      </w:r>
      <w:proofErr w:type="spellEnd"/>
      <w:r w:rsidRPr="0078436C">
        <w:rPr>
          <w:b/>
          <w:bCs/>
          <w:sz w:val="20"/>
          <w:szCs w:val="20"/>
          <w:highlight w:val="yellow"/>
        </w:rPr>
        <w:t>]</w:t>
      </w:r>
      <w:r w:rsidRPr="0078436C">
        <w:rPr>
          <w:sz w:val="20"/>
          <w:szCs w:val="20"/>
        </w:rPr>
        <w:t xml:space="preserve">, te dezen rechtsgeldig vertegenwoordigd door </w:t>
      </w:r>
      <w:r w:rsidRPr="0078436C">
        <w:rPr>
          <w:sz w:val="20"/>
          <w:szCs w:val="20"/>
          <w:highlight w:val="yellow"/>
        </w:rPr>
        <w:t>[Vertegenwoordiger]</w:t>
      </w:r>
      <w:r w:rsidRPr="0078436C">
        <w:rPr>
          <w:sz w:val="20"/>
          <w:szCs w:val="20"/>
        </w:rPr>
        <w:t>, hierna te noemen “</w:t>
      </w:r>
      <w:r w:rsidRPr="0078436C">
        <w:rPr>
          <w:b/>
          <w:bCs/>
          <w:sz w:val="20"/>
          <w:szCs w:val="20"/>
          <w:highlight w:val="yellow"/>
        </w:rPr>
        <w:t>[Partij 2]</w:t>
      </w:r>
      <w:r w:rsidRPr="0078436C">
        <w:rPr>
          <w:sz w:val="20"/>
          <w:szCs w:val="20"/>
        </w:rPr>
        <w:t xml:space="preserve">”, </w:t>
      </w:r>
    </w:p>
    <w:p w14:paraId="65FA4EB7" w14:textId="77777777" w:rsidR="00F972B3" w:rsidRPr="0078436C" w:rsidRDefault="00F972B3" w:rsidP="00F972B3">
      <w:pPr>
        <w:ind w:left="360"/>
        <w:rPr>
          <w:b/>
          <w:bCs/>
          <w:sz w:val="20"/>
          <w:szCs w:val="20"/>
        </w:rPr>
      </w:pPr>
    </w:p>
    <w:p w14:paraId="4EAAB785" w14:textId="77777777" w:rsidR="00F972B3" w:rsidRPr="0078436C" w:rsidRDefault="00F972B3" w:rsidP="00F972B3">
      <w:pPr>
        <w:ind w:left="360"/>
        <w:rPr>
          <w:sz w:val="20"/>
          <w:szCs w:val="20"/>
        </w:rPr>
      </w:pPr>
      <w:r w:rsidRPr="0078436C">
        <w:rPr>
          <w:sz w:val="20"/>
          <w:szCs w:val="20"/>
        </w:rPr>
        <w:t>Partijen hierna gezamenlijk aangeduid als “</w:t>
      </w:r>
      <w:r w:rsidRPr="0078436C">
        <w:rPr>
          <w:b/>
          <w:bCs/>
          <w:sz w:val="20"/>
          <w:szCs w:val="20"/>
        </w:rPr>
        <w:t>Partijen</w:t>
      </w:r>
      <w:r w:rsidRPr="0078436C">
        <w:rPr>
          <w:sz w:val="20"/>
          <w:szCs w:val="20"/>
        </w:rPr>
        <w:t>” en individueel als een “</w:t>
      </w:r>
      <w:r w:rsidRPr="0078436C">
        <w:rPr>
          <w:b/>
          <w:bCs/>
          <w:sz w:val="20"/>
          <w:szCs w:val="20"/>
        </w:rPr>
        <w:t>Partij</w:t>
      </w:r>
      <w:r w:rsidRPr="0078436C">
        <w:rPr>
          <w:sz w:val="20"/>
          <w:szCs w:val="20"/>
        </w:rPr>
        <w:t>”;</w:t>
      </w:r>
    </w:p>
    <w:p w14:paraId="064F3885" w14:textId="77777777" w:rsidR="00F972B3" w:rsidRPr="0078436C" w:rsidRDefault="00F972B3" w:rsidP="00F972B3">
      <w:pPr>
        <w:ind w:left="360"/>
        <w:rPr>
          <w:sz w:val="20"/>
          <w:szCs w:val="20"/>
        </w:rPr>
      </w:pPr>
    </w:p>
    <w:p w14:paraId="2837F992" w14:textId="77777777" w:rsidR="00F972B3" w:rsidRPr="0078436C" w:rsidRDefault="00F972B3" w:rsidP="00F972B3">
      <w:pPr>
        <w:rPr>
          <w:sz w:val="20"/>
          <w:szCs w:val="20"/>
        </w:rPr>
      </w:pPr>
    </w:p>
    <w:p w14:paraId="066E12CF" w14:textId="77777777" w:rsidR="00F972B3" w:rsidRPr="0078436C" w:rsidRDefault="00F972B3" w:rsidP="00F972B3">
      <w:pPr>
        <w:rPr>
          <w:b/>
          <w:bCs/>
          <w:sz w:val="20"/>
          <w:szCs w:val="20"/>
        </w:rPr>
      </w:pPr>
      <w:r w:rsidRPr="0078436C">
        <w:rPr>
          <w:b/>
          <w:bCs/>
          <w:sz w:val="20"/>
          <w:szCs w:val="20"/>
        </w:rPr>
        <w:t>NEMEN HET VOLGENDE IN OVERWEGING:</w:t>
      </w:r>
    </w:p>
    <w:p w14:paraId="47D44E97" w14:textId="77777777" w:rsidR="00F972B3" w:rsidRPr="0078436C" w:rsidRDefault="00F972B3" w:rsidP="00F972B3"/>
    <w:p w14:paraId="36D7C3F5" w14:textId="71ACAFFD" w:rsidR="00F972B3" w:rsidRPr="0078436C" w:rsidRDefault="00F972B3" w:rsidP="00F972B3">
      <w:pPr>
        <w:pStyle w:val="Lijstalinea"/>
        <w:numPr>
          <w:ilvl w:val="0"/>
          <w:numId w:val="42"/>
        </w:numPr>
      </w:pPr>
      <w:r w:rsidRPr="0078436C">
        <w:t xml:space="preserve">Partijen voornemens zijn om Vertrouwelijke Informatie (zoals hieronder gedefinieerd) aan elkaar te uit te wisselen met het doel om </w:t>
      </w:r>
      <w:r w:rsidRPr="0078436C">
        <w:rPr>
          <w:highlight w:val="yellow"/>
        </w:rPr>
        <w:t xml:space="preserve">[beschrijving van </w:t>
      </w:r>
      <w:r w:rsidR="002A104E" w:rsidRPr="0078436C">
        <w:rPr>
          <w:highlight w:val="yellow"/>
        </w:rPr>
        <w:t>de</w:t>
      </w:r>
      <w:r w:rsidRPr="0078436C">
        <w:rPr>
          <w:highlight w:val="yellow"/>
        </w:rPr>
        <w:t xml:space="preserve"> beoogde opdracht]</w:t>
      </w:r>
      <w:r w:rsidRPr="0078436C">
        <w:t xml:space="preserve"> (de “</w:t>
      </w:r>
      <w:r w:rsidRPr="0078436C">
        <w:rPr>
          <w:b/>
          <w:bCs/>
        </w:rPr>
        <w:t>Opdracht</w:t>
      </w:r>
      <w:r w:rsidRPr="0078436C">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Pr="0078436C" w:rsidRDefault="00F972B3"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ervaringen en handelsgeheimen, marketing, sales, klanten, </w:t>
      </w:r>
      <w:r w:rsidRPr="0078436C">
        <w:lastRenderedPageBreak/>
        <w:t>leveranciers, consultants, relatie en ontwikkelingsinformatie, 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lastRenderedPageBreak/>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lastRenderedPageBreak/>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77777777" w:rsidR="00F972B3" w:rsidRPr="0078436C"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w:t>
      </w:r>
      <w:r w:rsidRPr="0078436C">
        <w:rPr>
          <w:highlight w:val="yellow"/>
        </w:rPr>
        <w:t>[Dordrecht]</w:t>
      </w:r>
      <w:r w:rsidRPr="0078436C">
        <w:t xml:space="preserve">. </w:t>
      </w:r>
    </w:p>
    <w:p w14:paraId="324834FE" w14:textId="77777777" w:rsidR="00F972B3" w:rsidRPr="0078436C" w:rsidRDefault="00F972B3" w:rsidP="00F972B3">
      <w:pPr>
        <w:ind w:left="426"/>
      </w:pPr>
    </w:p>
    <w:p w14:paraId="1725B53D" w14:textId="77777777" w:rsidR="00F972B3" w:rsidRPr="0078436C" w:rsidRDefault="00F972B3" w:rsidP="00F972B3">
      <w:pPr>
        <w:ind w:left="426"/>
      </w:pPr>
    </w:p>
    <w:p w14:paraId="1CA6AB25" w14:textId="77777777" w:rsidR="00F972B3" w:rsidRPr="0078436C" w:rsidRDefault="00F972B3" w:rsidP="00F972B3">
      <w:pPr>
        <w:rPr>
          <w:b/>
          <w:bCs/>
        </w:rPr>
      </w:pPr>
      <w:r w:rsidRPr="0078436C">
        <w:rPr>
          <w:b/>
          <w:bCs/>
        </w:rPr>
        <w:t xml:space="preserve">ALDUS OVEREENGEKOMEN EN ONDERTEKEND TE </w:t>
      </w:r>
      <w:r w:rsidRPr="0078436C">
        <w:rPr>
          <w:b/>
          <w:bCs/>
          <w:highlight w:val="yellow"/>
        </w:rPr>
        <w:t>[PLAATS]</w:t>
      </w:r>
      <w:r w:rsidRPr="0078436C">
        <w:rPr>
          <w:b/>
          <w:bCs/>
        </w:rPr>
        <w:t xml:space="preserve"> OP </w:t>
      </w:r>
      <w:r w:rsidRPr="0078436C">
        <w:rPr>
          <w:b/>
          <w:bCs/>
          <w:highlight w:val="yellow"/>
        </w:rPr>
        <w:t>[DATUM]</w:t>
      </w:r>
      <w:r w:rsidRPr="0078436C">
        <w:rPr>
          <w:b/>
          <w:bCs/>
        </w:rPr>
        <w:t xml:space="preserve"> DOOR: </w:t>
      </w:r>
    </w:p>
    <w:p w14:paraId="410076F2" w14:textId="77777777" w:rsidR="00F972B3" w:rsidRPr="0078436C" w:rsidRDefault="00F972B3" w:rsidP="00F972B3">
      <w:pPr>
        <w:ind w:left="426"/>
      </w:pPr>
    </w:p>
    <w:p w14:paraId="49DFE6D9" w14:textId="77777777" w:rsidR="00F972B3" w:rsidRPr="0078436C" w:rsidRDefault="00F972B3" w:rsidP="00F972B3">
      <w:pPr>
        <w:ind w:left="426"/>
      </w:pPr>
    </w:p>
    <w:p w14:paraId="2DA7F0DE" w14:textId="77777777" w:rsidR="00F972B3" w:rsidRPr="0078436C" w:rsidRDefault="00F972B3" w:rsidP="00F972B3">
      <w:pPr>
        <w:ind w:left="426"/>
      </w:pPr>
    </w:p>
    <w:p w14:paraId="1ED04CEB" w14:textId="77777777" w:rsidR="00F972B3" w:rsidRPr="0078436C" w:rsidRDefault="00F972B3" w:rsidP="00F972B3">
      <w:pPr>
        <w:ind w:left="426"/>
      </w:pPr>
    </w:p>
    <w:p w14:paraId="382385CC" w14:textId="77777777" w:rsidR="00F972B3" w:rsidRPr="0078436C" w:rsidRDefault="00F972B3" w:rsidP="00F972B3">
      <w:r w:rsidRPr="0078436C">
        <w:t>_____________________</w:t>
      </w:r>
      <w:r w:rsidRPr="0078436C">
        <w:tab/>
      </w:r>
      <w:r w:rsidRPr="0078436C">
        <w:tab/>
      </w:r>
      <w:r w:rsidRPr="0078436C">
        <w:tab/>
      </w:r>
      <w:r w:rsidRPr="0078436C">
        <w:tab/>
      </w:r>
      <w:r w:rsidRPr="0078436C">
        <w:tab/>
        <w:t>_____________________</w:t>
      </w:r>
    </w:p>
    <w:p w14:paraId="45D0C650" w14:textId="77777777" w:rsidR="00F972B3" w:rsidRPr="0078436C" w:rsidRDefault="00F972B3" w:rsidP="00F972B3">
      <w:r w:rsidRPr="0078436C">
        <w:t>C.P. Frentz, Directeur</w:t>
      </w:r>
      <w:r w:rsidRPr="0078436C">
        <w:tab/>
      </w:r>
      <w:r w:rsidRPr="0078436C">
        <w:tab/>
      </w:r>
      <w:r w:rsidRPr="0078436C">
        <w:tab/>
      </w:r>
      <w:r w:rsidRPr="0078436C">
        <w:tab/>
      </w:r>
      <w:r w:rsidRPr="0078436C">
        <w:tab/>
      </w:r>
      <w:r w:rsidRPr="0078436C">
        <w:tab/>
      </w:r>
      <w:r w:rsidRPr="0078436C">
        <w:rPr>
          <w:highlight w:val="yellow"/>
        </w:rPr>
        <w:t>[Naam Partij 2]</w:t>
      </w:r>
      <w:r w:rsidRPr="0078436C">
        <w:t xml:space="preserve"> </w:t>
      </w:r>
    </w:p>
    <w:p w14:paraId="7554D7C8" w14:textId="77777777" w:rsidR="00F972B3" w:rsidRPr="0078436C" w:rsidRDefault="00F972B3" w:rsidP="00F972B3">
      <w:r w:rsidRPr="0078436C">
        <w:t xml:space="preserve">Veiligheidsregio Zuid-Holland Zuid </w:t>
      </w:r>
      <w:r w:rsidRPr="0078436C">
        <w:tab/>
      </w:r>
      <w:r w:rsidRPr="0078436C">
        <w:tab/>
      </w:r>
      <w:r w:rsidRPr="0078436C">
        <w:tab/>
      </w:r>
      <w:r w:rsidRPr="0078436C">
        <w:tab/>
      </w:r>
      <w:r w:rsidRPr="0078436C">
        <w:rPr>
          <w:highlight w:val="yellow"/>
        </w:rPr>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r w:rsidR="0078436C">
      <w:fldChar w:fldCharType="begin"/>
    </w:r>
    <w:r w:rsidR="0078436C">
      <w:instrText xml:space="preserve"> NUMPAGES </w:instrText>
    </w:r>
    <w:r w:rsidR="0078436C">
      <w:fldChar w:fldCharType="separate"/>
    </w:r>
    <w:r w:rsidR="0043410D">
      <w:rPr>
        <w:noProof/>
      </w:rPr>
      <w:t>3</w:t>
    </w:r>
    <w:r w:rsidR="0078436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fldSimple w:instr=" NUMPAGES ">
      <w:r w:rsidR="0043410D">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6c92e1-8484-4eb1-95f8-279d60e94b7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78D0A6FFAA704498C97BFC09BEE711" ma:contentTypeVersion="10" ma:contentTypeDescription="Een nieuw document maken." ma:contentTypeScope="" ma:versionID="4bdbddd5a829815090de53e85e6909c5">
  <xsd:schema xmlns:xsd="http://www.w3.org/2001/XMLSchema" xmlns:xs="http://www.w3.org/2001/XMLSchema" xmlns:p="http://schemas.microsoft.com/office/2006/metadata/properties" xmlns:ns2="b16c92e1-8484-4eb1-95f8-279d60e94b78" targetNamespace="http://schemas.microsoft.com/office/2006/metadata/properties" ma:root="true" ma:fieldsID="2f213033ef853faa58c67676d2133de3" ns2:_="">
    <xsd:import namespace="b16c92e1-8484-4eb1-95f8-279d60e94b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c92e1-8484-4eb1-95f8-279d60e9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DD5A4-56F7-4C34-AEE3-C6B32E1C0026}">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2.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3.xml><?xml version="1.0" encoding="utf-8"?>
<ds:datastoreItem xmlns:ds="http://schemas.openxmlformats.org/officeDocument/2006/customXml" ds:itemID="{0D751D1D-E33C-491F-9E53-F7605B85A56D}"/>
</file>

<file path=customXml/itemProps4.xml><?xml version="1.0" encoding="utf-8"?>
<ds:datastoreItem xmlns:ds="http://schemas.openxmlformats.org/officeDocument/2006/customXml" ds:itemID="{AC13F8E3-BD89-41AD-992C-D48AD7480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25</TotalTime>
  <Pages>6</Pages>
  <Words>1276</Words>
  <Characters>8106</Characters>
  <Application>Microsoft Office Word</Application>
  <DocSecurity>0</DocSecurity>
  <Lines>188</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Draai, Kevin van der</dc:creator>
  <cp:lastModifiedBy>Draai, Kevin van der</cp:lastModifiedBy>
  <cp:revision>15</cp:revision>
  <cp:lastPrinted>2017-03-30T07:53:00Z</cp:lastPrinted>
  <dcterms:created xsi:type="dcterms:W3CDTF">2023-12-19T16:01:00Z</dcterms:created>
  <dcterms:modified xsi:type="dcterms:W3CDTF">2023-12-20T12:52:00Z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0x0101004078D0A6FFAA704498C97BFC09BEE711</vt:lpwstr>
  </property>
  <property fmtid="{D5CDD505-2E9C-101B-9397-08002B2CF9AE}" pid="10" name="MediaServiceImageTags">
    <vt:lpwstr/>
  </property>
  <property fmtid="{D5CDD505-2E9C-101B-9397-08002B2CF9AE}" pid="11" name="Documenttype">
    <vt:lpwstr>82;#Algemeen|e5927676-2161-4774-8f9e-562fe16f4eb7</vt:lpwstr>
  </property>
  <property fmtid="{D5CDD505-2E9C-101B-9397-08002B2CF9AE}" pid="12" name="TaxKeyword">
    <vt:lpwstr/>
  </property>
  <property fmtid="{D5CDD505-2E9C-101B-9397-08002B2CF9AE}" pid="13" name="lcf76f155ced4ddcb4097134ff3c332f">
    <vt:lpwstr/>
  </property>
  <property fmtid="{D5CDD505-2E9C-101B-9397-08002B2CF9AE}" pid="14" name="_docset_NoMedatataSyncRequired">
    <vt:lpwstr>True</vt:lpwstr>
  </property>
</Properties>
</file>