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A327" w14:textId="77777777" w:rsidR="00CF01D8" w:rsidRDefault="00CF01D8" w:rsidP="00B06491">
      <w:pPr>
        <w:pStyle w:val="Kop8"/>
        <w:ind w:left="1156"/>
        <w:rPr>
          <w:rFonts w:ascii="Arial" w:eastAsiaTheme="majorEastAsia" w:hAnsi="Arial"/>
          <w:color w:val="F79646" w:themeColor="accent6"/>
          <w:u w:val="none"/>
          <w:lang w:eastAsia="en-US"/>
        </w:rPr>
      </w:pPr>
      <w:bookmarkStart w:id="0" w:name="_Toc360609159"/>
      <w:bookmarkStart w:id="1" w:name="_Ref291765369"/>
      <w:bookmarkStart w:id="2" w:name="_Ref291766358"/>
      <w:bookmarkStart w:id="3" w:name="_Ref291770161"/>
      <w:bookmarkStart w:id="4" w:name="_Ref291782802"/>
    </w:p>
    <w:p w14:paraId="41F395A4" w14:textId="6D389518" w:rsidR="00F538A7" w:rsidRPr="007F20D4" w:rsidRDefault="000C79E3" w:rsidP="00B06491">
      <w:pPr>
        <w:pStyle w:val="Kop8"/>
        <w:ind w:left="1156"/>
        <w:rPr>
          <w:rFonts w:ascii="Arial" w:eastAsiaTheme="majorEastAsia" w:hAnsi="Arial"/>
          <w:color w:val="F79646" w:themeColor="accent6"/>
          <w:u w:val="none"/>
          <w:lang w:eastAsia="en-US"/>
        </w:rPr>
      </w:pPr>
      <w:r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Bijlage </w:t>
      </w:r>
      <w:r w:rsidR="002F179E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1</w:t>
      </w:r>
      <w:r w:rsidR="006E0908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5</w:t>
      </w:r>
      <w:r w:rsidR="00F538A7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: </w:t>
      </w:r>
      <w:bookmarkEnd w:id="0"/>
      <w:bookmarkEnd w:id="1"/>
      <w:bookmarkEnd w:id="2"/>
      <w:bookmarkEnd w:id="3"/>
      <w:bookmarkEnd w:id="4"/>
      <w:r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Checklist</w:t>
      </w:r>
      <w:r w:rsidR="00E83403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 </w:t>
      </w:r>
    </w:p>
    <w:p w14:paraId="38C0953D" w14:textId="3E797579" w:rsidR="000B0BAC" w:rsidRPr="007F20D4" w:rsidRDefault="00D40E4B" w:rsidP="00B06491">
      <w:pPr>
        <w:ind w:left="-284"/>
        <w:rPr>
          <w:color w:val="1F364D"/>
          <w:sz w:val="22"/>
          <w:szCs w:val="22"/>
        </w:rPr>
      </w:pPr>
      <w:r w:rsidRPr="007F20D4">
        <w:rPr>
          <w:color w:val="1F364D"/>
          <w:sz w:val="22"/>
          <w:szCs w:val="22"/>
        </w:rPr>
        <w:t>Onderstaande checklist dien</w:t>
      </w:r>
      <w:r w:rsidR="000B0BAC" w:rsidRPr="007F20D4">
        <w:rPr>
          <w:color w:val="1F364D"/>
          <w:sz w:val="22"/>
          <w:szCs w:val="22"/>
        </w:rPr>
        <w:t xml:space="preserve">t als hulpmiddel voor </w:t>
      </w:r>
      <w:r w:rsidR="00A4529D">
        <w:rPr>
          <w:color w:val="1F364D"/>
          <w:sz w:val="22"/>
          <w:szCs w:val="22"/>
        </w:rPr>
        <w:t>de</w:t>
      </w:r>
      <w:r w:rsidR="000B0BAC" w:rsidRPr="007F20D4">
        <w:rPr>
          <w:color w:val="1F364D"/>
          <w:sz w:val="22"/>
          <w:szCs w:val="22"/>
        </w:rPr>
        <w:t xml:space="preserve"> </w:t>
      </w:r>
      <w:r w:rsidR="00100C66" w:rsidRPr="007F20D4">
        <w:rPr>
          <w:color w:val="1F364D"/>
          <w:sz w:val="22"/>
          <w:szCs w:val="22"/>
        </w:rPr>
        <w:t>aanbieder</w:t>
      </w:r>
      <w:r w:rsidR="000B0BAC" w:rsidRPr="007F20D4">
        <w:rPr>
          <w:color w:val="1F364D"/>
          <w:sz w:val="22"/>
          <w:szCs w:val="22"/>
        </w:rPr>
        <w:t xml:space="preserve"> om </w:t>
      </w:r>
      <w:r w:rsidRPr="007F20D4">
        <w:rPr>
          <w:color w:val="1F364D"/>
          <w:sz w:val="22"/>
          <w:szCs w:val="22"/>
        </w:rPr>
        <w:t xml:space="preserve">te borgen dat hij </w:t>
      </w:r>
      <w:r w:rsidR="000B0BAC" w:rsidRPr="007F20D4">
        <w:rPr>
          <w:color w:val="1F364D"/>
          <w:sz w:val="22"/>
          <w:szCs w:val="22"/>
        </w:rPr>
        <w:t xml:space="preserve">zijn aanmelding compleet </w:t>
      </w:r>
      <w:r w:rsidRPr="007F20D4">
        <w:rPr>
          <w:color w:val="1F364D"/>
          <w:sz w:val="22"/>
          <w:szCs w:val="22"/>
        </w:rPr>
        <w:t>indient.</w:t>
      </w:r>
      <w:r w:rsidR="000B0BAC" w:rsidRPr="007F20D4">
        <w:rPr>
          <w:color w:val="1F364D"/>
          <w:sz w:val="22"/>
          <w:szCs w:val="22"/>
        </w:rPr>
        <w:t xml:space="preserve"> De checklist hoeft </w:t>
      </w:r>
      <w:r w:rsidRPr="007F20D4">
        <w:rPr>
          <w:color w:val="1F364D"/>
          <w:sz w:val="22"/>
          <w:szCs w:val="22"/>
        </w:rPr>
        <w:t xml:space="preserve">echter </w:t>
      </w:r>
      <w:r w:rsidR="000B0BAC" w:rsidRPr="007F20D4">
        <w:rPr>
          <w:b/>
          <w:color w:val="1F364D"/>
          <w:sz w:val="22"/>
          <w:szCs w:val="22"/>
        </w:rPr>
        <w:t>niet</w:t>
      </w:r>
      <w:r w:rsidR="000B0BAC" w:rsidRPr="007F20D4">
        <w:rPr>
          <w:color w:val="1F364D"/>
          <w:sz w:val="22"/>
          <w:szCs w:val="22"/>
        </w:rPr>
        <w:t xml:space="preserve"> bij de aanmelding ingediend te worden.</w:t>
      </w:r>
      <w:r w:rsidR="00A4529D">
        <w:rPr>
          <w:color w:val="1F364D"/>
          <w:sz w:val="22"/>
          <w:szCs w:val="22"/>
        </w:rPr>
        <w:t xml:space="preserve"> Als u dit wel doet, vult u dan uw AGB code onderin.</w:t>
      </w:r>
    </w:p>
    <w:p w14:paraId="4F2A04C6" w14:textId="77777777" w:rsidR="000B0BAC" w:rsidRPr="007F20D4" w:rsidRDefault="000B0BAC" w:rsidP="00B06491">
      <w:pPr>
        <w:spacing w:line="240" w:lineRule="atLeast"/>
        <w:ind w:left="-284"/>
        <w:rPr>
          <w:color w:val="1F364D"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1134"/>
        <w:gridCol w:w="1843"/>
      </w:tblGrid>
      <w:tr w:rsidR="0098473A" w:rsidRPr="0098473A" w14:paraId="514E2CF7" w14:textId="77777777" w:rsidTr="38348B1F">
        <w:trPr>
          <w:trHeight w:hRule="exact" w:val="567"/>
        </w:trPr>
        <w:tc>
          <w:tcPr>
            <w:tcW w:w="1844" w:type="dxa"/>
            <w:shd w:val="clear" w:color="auto" w:fill="007E4E"/>
          </w:tcPr>
          <w:p w14:paraId="1A0601F0" w14:textId="77777777" w:rsidR="000B0BAC" w:rsidRPr="0098473A" w:rsidRDefault="00D40E4B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Verwijzing</w:t>
            </w:r>
          </w:p>
        </w:tc>
        <w:tc>
          <w:tcPr>
            <w:tcW w:w="4819" w:type="dxa"/>
            <w:shd w:val="clear" w:color="auto" w:fill="007E4E"/>
          </w:tcPr>
          <w:p w14:paraId="73851E24" w14:textId="77777777" w:rsidR="000B0BAC" w:rsidRPr="0098473A" w:rsidRDefault="00E20F7B" w:rsidP="00E20F7B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007E4E"/>
          </w:tcPr>
          <w:p w14:paraId="54E22FA2" w14:textId="77777777" w:rsidR="000B0BAC" w:rsidRPr="0098473A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Ja / Nee</w:t>
            </w:r>
          </w:p>
        </w:tc>
        <w:tc>
          <w:tcPr>
            <w:tcW w:w="1843" w:type="dxa"/>
            <w:shd w:val="clear" w:color="auto" w:fill="007E4E"/>
          </w:tcPr>
          <w:p w14:paraId="044A2AB4" w14:textId="77777777" w:rsidR="000B0BAC" w:rsidRPr="0098473A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Evt. toelichting</w:t>
            </w:r>
          </w:p>
          <w:p w14:paraId="2C54EE7E" w14:textId="77777777" w:rsidR="001F4782" w:rsidRPr="0098473A" w:rsidRDefault="001F4782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64619" w:rsidRPr="007F20D4" w14:paraId="56773A9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B37559E" w14:textId="36CCFAA6" w:rsidR="00C64619" w:rsidRPr="007F20D4" w:rsidRDefault="00C2473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F57034" w:rsidRPr="007F20D4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4DC6D55" w14:textId="344F3C83" w:rsidR="00C64619" w:rsidRPr="007F20D4" w:rsidRDefault="00C24738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inschrijfformulier</w:t>
            </w:r>
          </w:p>
        </w:tc>
        <w:tc>
          <w:tcPr>
            <w:tcW w:w="1134" w:type="dxa"/>
            <w:shd w:val="clear" w:color="auto" w:fill="auto"/>
          </w:tcPr>
          <w:p w14:paraId="275B350A" w14:textId="77777777" w:rsidR="00C64619" w:rsidRPr="007F20D4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0E8E55" w14:textId="77777777" w:rsidR="00C64619" w:rsidRPr="007F20D4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1C20FB3B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F1FEDBA" w14:textId="3515ADE6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98473A">
              <w:rPr>
                <w:rFonts w:ascii="Arial" w:hAnsi="Arial"/>
                <w:color w:val="1F364D"/>
                <w:sz w:val="22"/>
                <w:szCs w:val="22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46EFC4EC" w14:textId="77777777" w:rsidR="00D40E4B" w:rsidRPr="007F20D4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UEA</w:t>
            </w:r>
          </w:p>
        </w:tc>
        <w:tc>
          <w:tcPr>
            <w:tcW w:w="1134" w:type="dxa"/>
            <w:shd w:val="clear" w:color="auto" w:fill="auto"/>
          </w:tcPr>
          <w:p w14:paraId="77626F18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64CD200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68FC5FC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852C6DF" w14:textId="4D4CF2B9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290F3E" w:rsidRPr="007F20D4">
              <w:rPr>
                <w:rFonts w:ascii="Arial" w:hAnsi="Arial"/>
                <w:color w:val="1F364D"/>
                <w:sz w:val="22"/>
                <w:szCs w:val="22"/>
              </w:rPr>
              <w:t>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14:paraId="5AA43AF1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volmacht tekeningsbevoegdheid (indien van toepassing)</w:t>
            </w:r>
          </w:p>
        </w:tc>
        <w:tc>
          <w:tcPr>
            <w:tcW w:w="1134" w:type="dxa"/>
            <w:shd w:val="clear" w:color="auto" w:fill="auto"/>
          </w:tcPr>
          <w:p w14:paraId="697618E6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2A6183A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5531A1B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4F26487" w14:textId="0F164B7D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2075AB8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akkoordverklaring</w:t>
            </w:r>
          </w:p>
        </w:tc>
        <w:tc>
          <w:tcPr>
            <w:tcW w:w="1134" w:type="dxa"/>
            <w:shd w:val="clear" w:color="auto" w:fill="auto"/>
          </w:tcPr>
          <w:p w14:paraId="7F303036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B692F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005F4DCB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C14DC8A" w14:textId="636BC806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775D80C8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referentieformulier</w:t>
            </w:r>
          </w:p>
        </w:tc>
        <w:tc>
          <w:tcPr>
            <w:tcW w:w="1134" w:type="dxa"/>
            <w:shd w:val="clear" w:color="auto" w:fill="auto"/>
          </w:tcPr>
          <w:p w14:paraId="5922732A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9A8EB80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6E0908" w:rsidRPr="007F20D4" w14:paraId="469DFE9A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7CC1B45D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4.5a aanmeldingsdocument</w:t>
            </w:r>
          </w:p>
        </w:tc>
        <w:tc>
          <w:tcPr>
            <w:tcW w:w="4819" w:type="dxa"/>
            <w:shd w:val="clear" w:color="auto" w:fill="auto"/>
          </w:tcPr>
          <w:p w14:paraId="2E314AC6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Een recente (niet ouder dan 6 maanden te rekenen vanaf uiterste aanmeldingsdatum) uittreksel uit het nationale handels of beroepsregister.</w:t>
            </w:r>
          </w:p>
        </w:tc>
        <w:tc>
          <w:tcPr>
            <w:tcW w:w="1134" w:type="dxa"/>
            <w:shd w:val="clear" w:color="auto" w:fill="auto"/>
          </w:tcPr>
          <w:p w14:paraId="340E527D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47F66F8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80BFE" w:rsidRPr="007F20D4" w14:paraId="7B09348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4177A674" w14:textId="6381299C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4.5b aanmeldingsdocument</w:t>
            </w:r>
          </w:p>
        </w:tc>
        <w:tc>
          <w:tcPr>
            <w:tcW w:w="4819" w:type="dxa"/>
            <w:shd w:val="clear" w:color="auto" w:fill="auto"/>
          </w:tcPr>
          <w:p w14:paraId="26398F87" w14:textId="29D5D3AB" w:rsidR="00D80BFE" w:rsidRPr="007F20D4" w:rsidRDefault="00D80BFE" w:rsidP="00F65319">
            <w:pPr>
              <w:spacing w:after="120"/>
              <w:contextualSpacing/>
              <w:rPr>
                <w:color w:val="1F364D"/>
                <w:sz w:val="22"/>
                <w:szCs w:val="22"/>
              </w:rPr>
            </w:pPr>
            <w:r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Recente (niet ouder dan 6 maanden te rekenen vanaf uiterste aanmeldingsdatum) kopie bankafsc</w:t>
            </w:r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hrift waaruit </w:t>
            </w:r>
            <w:proofErr w:type="spellStart"/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ibannummer</w:t>
            </w:r>
            <w:proofErr w:type="spellEnd"/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 blijkt</w:t>
            </w:r>
          </w:p>
        </w:tc>
        <w:tc>
          <w:tcPr>
            <w:tcW w:w="1134" w:type="dxa"/>
            <w:shd w:val="clear" w:color="auto" w:fill="auto"/>
          </w:tcPr>
          <w:p w14:paraId="0943EA4A" w14:textId="77777777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D7FCDDC" w14:textId="77777777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5E4FB05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3381260" w14:textId="0FB97470" w:rsidR="000B0BAC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Inkoop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-document</w:t>
            </w:r>
          </w:p>
        </w:tc>
        <w:tc>
          <w:tcPr>
            <w:tcW w:w="4819" w:type="dxa"/>
            <w:shd w:val="clear" w:color="auto" w:fill="auto"/>
          </w:tcPr>
          <w:p w14:paraId="7DD336F5" w14:textId="0D447F2A" w:rsidR="002F3BA0" w:rsidRPr="008E3EFB" w:rsidRDefault="002F3BA0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Beantwoording vraagstellingen paragraaf </w:t>
            </w:r>
            <w:r w:rsidR="00CF01D8"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2.3</w:t>
            </w:r>
          </w:p>
          <w:p w14:paraId="7925DE77" w14:textId="7324B4D3" w:rsidR="002F3BA0" w:rsidRPr="008E3EFB" w:rsidRDefault="002F3BA0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1</w:t>
            </w:r>
          </w:p>
        </w:tc>
        <w:tc>
          <w:tcPr>
            <w:tcW w:w="1134" w:type="dxa"/>
            <w:shd w:val="clear" w:color="auto" w:fill="auto"/>
          </w:tcPr>
          <w:p w14:paraId="3CD4718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D14B424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2EF804C3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22C6BE5" w14:textId="4CD83B2B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05ACC4BA" w14:textId="2C3EC2B1" w:rsidR="002F3BA0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Beantwoording vraagstellingen paragraaf </w:t>
            </w:r>
            <w:r w:rsidR="00CF01D8"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2.3</w:t>
            </w:r>
          </w:p>
          <w:p w14:paraId="6D3400D0" w14:textId="62A66D59" w:rsidR="000B0BAC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2</w:t>
            </w:r>
          </w:p>
        </w:tc>
        <w:tc>
          <w:tcPr>
            <w:tcW w:w="1134" w:type="dxa"/>
            <w:shd w:val="clear" w:color="auto" w:fill="auto"/>
          </w:tcPr>
          <w:p w14:paraId="7F10167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3B74AE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380CE89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1A97963" w14:textId="2A22405A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A90C187" w14:textId="230D566A" w:rsidR="002F3BA0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Beantwoording vraagstellingen paragraaf </w:t>
            </w:r>
            <w:r w:rsidR="00CF01D8"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2.3</w:t>
            </w:r>
          </w:p>
          <w:p w14:paraId="4DA2A69A" w14:textId="0039C7DD" w:rsidR="000B0BAC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3</w:t>
            </w:r>
          </w:p>
        </w:tc>
        <w:tc>
          <w:tcPr>
            <w:tcW w:w="1134" w:type="dxa"/>
            <w:shd w:val="clear" w:color="auto" w:fill="auto"/>
          </w:tcPr>
          <w:p w14:paraId="73DE4167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07FF5FE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F01D8" w:rsidRPr="007F20D4" w14:paraId="451A9FBE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CCB64A2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BA740F9" w14:textId="77777777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Beantwoording vraagstellingen paragraaf 2.3</w:t>
            </w:r>
          </w:p>
          <w:p w14:paraId="51E09296" w14:textId="2B17F3B0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4</w:t>
            </w:r>
          </w:p>
        </w:tc>
        <w:tc>
          <w:tcPr>
            <w:tcW w:w="1134" w:type="dxa"/>
            <w:shd w:val="clear" w:color="auto" w:fill="auto"/>
          </w:tcPr>
          <w:p w14:paraId="2F646886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A0AA2F7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F01D8" w:rsidRPr="007F20D4" w14:paraId="2FC07E0E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13D0E98F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5E1C02EB" w14:textId="77777777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Beantwoording vraagstellingen paragraaf 2.3</w:t>
            </w:r>
          </w:p>
          <w:p w14:paraId="509CC454" w14:textId="184C6F8D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5</w:t>
            </w:r>
          </w:p>
        </w:tc>
        <w:tc>
          <w:tcPr>
            <w:tcW w:w="1134" w:type="dxa"/>
            <w:shd w:val="clear" w:color="auto" w:fill="auto"/>
          </w:tcPr>
          <w:p w14:paraId="292498E4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C0A3C84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321F2E" w:rsidRPr="007F20D4" w14:paraId="4B24081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4DD196C1" w14:textId="77777777" w:rsidR="00321F2E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C915302" w14:textId="103FCA90" w:rsidR="00321F2E" w:rsidRPr="38348B1F" w:rsidRDefault="00321F2E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Bij inschrijving lager tarief, toelichten met motivatie op de grondslagberekening reëel kostprijs.</w:t>
            </w:r>
          </w:p>
        </w:tc>
        <w:tc>
          <w:tcPr>
            <w:tcW w:w="1134" w:type="dxa"/>
            <w:shd w:val="clear" w:color="auto" w:fill="auto"/>
          </w:tcPr>
          <w:p w14:paraId="6E2A7F51" w14:textId="77777777" w:rsidR="00321F2E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F632F8C" w14:textId="77777777" w:rsidR="00321F2E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440A86" w:rsidRPr="007F20D4" w14:paraId="10E201DA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0EACD6D5" w14:textId="731F61A4" w:rsidR="00440A86" w:rsidRDefault="00440A86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7BA5C1C" w14:textId="36B84886" w:rsidR="00440A86" w:rsidRDefault="00440A86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A4529D">
              <w:rPr>
                <w:rFonts w:ascii="Arial" w:hAnsi="Arial"/>
                <w:sz w:val="22"/>
                <w:szCs w:val="22"/>
              </w:rPr>
              <w:t>AGB-code</w:t>
            </w:r>
            <w:r w:rsidR="00E83403" w:rsidRPr="00A4529D">
              <w:rPr>
                <w:rFonts w:ascii="Arial" w:hAnsi="Arial"/>
                <w:sz w:val="22"/>
                <w:szCs w:val="22"/>
              </w:rPr>
              <w:t>: &lt;invullen&gt;</w:t>
            </w:r>
          </w:p>
        </w:tc>
        <w:tc>
          <w:tcPr>
            <w:tcW w:w="1134" w:type="dxa"/>
            <w:shd w:val="clear" w:color="auto" w:fill="auto"/>
          </w:tcPr>
          <w:p w14:paraId="636C5086" w14:textId="00F843A7" w:rsidR="00440A86" w:rsidRPr="007F20D4" w:rsidRDefault="00E83403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nvt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D5A00EA" w14:textId="4611CF22" w:rsidR="00440A86" w:rsidRPr="007F20D4" w:rsidRDefault="00E83403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nvt</w:t>
            </w:r>
            <w:proofErr w:type="spellEnd"/>
          </w:p>
        </w:tc>
      </w:tr>
    </w:tbl>
    <w:p w14:paraId="44A77666" w14:textId="77777777" w:rsidR="00D40E4B" w:rsidRPr="007F20D4" w:rsidRDefault="00D40E4B" w:rsidP="00095C2E">
      <w:pPr>
        <w:spacing w:line="240" w:lineRule="atLeast"/>
        <w:rPr>
          <w:szCs w:val="20"/>
        </w:rPr>
      </w:pPr>
    </w:p>
    <w:sectPr w:rsidR="00D40E4B" w:rsidRPr="007F20D4" w:rsidSect="00CF01D8">
      <w:footerReference w:type="default" r:id="rId10"/>
      <w:headerReference w:type="first" r:id="rId11"/>
      <w:pgSz w:w="11906" w:h="16838"/>
      <w:pgMar w:top="170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5C23" w14:textId="77777777" w:rsidR="007B2663" w:rsidRDefault="007B2663" w:rsidP="001F2584">
      <w:r>
        <w:separator/>
      </w:r>
    </w:p>
  </w:endnote>
  <w:endnote w:type="continuationSeparator" w:id="0">
    <w:p w14:paraId="4703DF9F" w14:textId="77777777" w:rsidR="007B2663" w:rsidRDefault="007B2663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69DD" w14:textId="5466FCCD" w:rsidR="00CC3032" w:rsidRPr="008C05F4" w:rsidRDefault="00762B16" w:rsidP="00CC3032">
    <w:pPr>
      <w:pStyle w:val="Voettekst"/>
      <w:jc w:val="center"/>
      <w:rPr>
        <w:sz w:val="18"/>
        <w:szCs w:val="18"/>
      </w:rPr>
    </w:pPr>
    <w:r w:rsidRPr="00CC3032">
      <w:rPr>
        <w:sz w:val="18"/>
        <w:szCs w:val="18"/>
      </w:rPr>
      <w:t>Checklist</w:t>
    </w:r>
    <w:r w:rsidR="00CC3032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49443807"/>
        <w:docPartObj>
          <w:docPartGallery w:val="Page Numbers (Bottom of Page)"/>
          <w:docPartUnique/>
        </w:docPartObj>
      </w:sdtPr>
      <w:sdtEndPr/>
      <w:sdtContent>
        <w:r w:rsidR="00C70F16">
          <w:rPr>
            <w:sz w:val="18"/>
            <w:szCs w:val="18"/>
          </w:rPr>
          <w:t xml:space="preserve">| </w:t>
        </w:r>
        <w:r w:rsidR="00CC3032" w:rsidRPr="008C05F4">
          <w:rPr>
            <w:sz w:val="18"/>
            <w:szCs w:val="18"/>
          </w:rPr>
          <w:t xml:space="preserve">Inkoop Wmo Huishoudelijke Ondersteuning I Pagina  </w:t>
        </w:r>
        <w:r w:rsidR="00CC3032" w:rsidRPr="008C05F4">
          <w:rPr>
            <w:sz w:val="18"/>
            <w:szCs w:val="18"/>
          </w:rPr>
          <w:fldChar w:fldCharType="begin"/>
        </w:r>
        <w:r w:rsidR="00CC3032" w:rsidRPr="008C05F4">
          <w:rPr>
            <w:sz w:val="18"/>
            <w:szCs w:val="18"/>
          </w:rPr>
          <w:instrText>PAGE   \* MERGEFORMAT</w:instrText>
        </w:r>
        <w:r w:rsidR="00CC3032" w:rsidRPr="008C05F4">
          <w:rPr>
            <w:sz w:val="18"/>
            <w:szCs w:val="18"/>
          </w:rPr>
          <w:fldChar w:fldCharType="separate"/>
        </w:r>
        <w:r w:rsidR="00CC3032">
          <w:rPr>
            <w:sz w:val="18"/>
            <w:szCs w:val="18"/>
          </w:rPr>
          <w:t>2</w:t>
        </w:r>
        <w:r w:rsidR="00CC3032" w:rsidRPr="008C05F4">
          <w:rPr>
            <w:sz w:val="18"/>
            <w:szCs w:val="18"/>
          </w:rPr>
          <w:fldChar w:fldCharType="end"/>
        </w:r>
        <w:r w:rsidR="00CC3032" w:rsidRPr="008C05F4">
          <w:rPr>
            <w:sz w:val="18"/>
            <w:szCs w:val="18"/>
          </w:rPr>
          <w:t xml:space="preserve"> </w:t>
        </w:r>
      </w:sdtContent>
    </w:sdt>
  </w:p>
  <w:p w14:paraId="4E550934" w14:textId="75DFFC27" w:rsidR="00762B16" w:rsidRPr="00762B16" w:rsidRDefault="00762B16" w:rsidP="00CC3032">
    <w:pPr>
      <w:pStyle w:val="Voettekst"/>
      <w:rPr>
        <w:rFonts w:ascii="Times New Roman" w:hAnsi="Times New Roman" w:cs="Times New Roman"/>
        <w:sz w:val="24"/>
      </w:rPr>
    </w:pPr>
  </w:p>
  <w:p w14:paraId="05B9BDD1" w14:textId="60EBAC70" w:rsidR="00B06491" w:rsidRDefault="00B06491">
    <w:pPr>
      <w:pStyle w:val="Voettekst"/>
    </w:pPr>
  </w:p>
  <w:p w14:paraId="7729D7F0" w14:textId="77777777" w:rsidR="00D46650" w:rsidRDefault="00D466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3C4B" w14:textId="77777777" w:rsidR="007B2663" w:rsidRDefault="007B2663" w:rsidP="001F2584">
      <w:r>
        <w:separator/>
      </w:r>
    </w:p>
  </w:footnote>
  <w:footnote w:type="continuationSeparator" w:id="0">
    <w:p w14:paraId="0A55E9AD" w14:textId="77777777" w:rsidR="007B2663" w:rsidRDefault="007B2663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03FE" w14:textId="7CBE41A1" w:rsidR="00095C2E" w:rsidRDefault="00095C2E">
    <w:pPr>
      <w:pStyle w:val="Koptekst"/>
    </w:pPr>
    <w:r>
      <w:rPr>
        <w:noProof/>
      </w:rPr>
      <w:drawing>
        <wp:inline distT="0" distB="0" distL="0" distR="0" wp14:anchorId="29E8ADBC" wp14:editId="6B7E625D">
          <wp:extent cx="5760720" cy="1150620"/>
          <wp:effectExtent l="0" t="0" r="0" b="0"/>
          <wp:docPr id="2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76F"/>
    <w:multiLevelType w:val="multilevel"/>
    <w:tmpl w:val="B3CC51CE"/>
    <w:lvl w:ilvl="0">
      <w:start w:val="1"/>
      <w:numFmt w:val="decimal"/>
      <w:lvlText w:val="%1 "/>
      <w:lvlJc w:val="left"/>
      <w:pPr>
        <w:tabs>
          <w:tab w:val="num" w:pos="573"/>
        </w:tabs>
        <w:ind w:left="573" w:hanging="431"/>
      </w:pPr>
      <w:rPr>
        <w:rFonts w:ascii="Verdana" w:hAnsi="Verdana" w:hint="default"/>
        <w:b/>
        <w:i w:val="0"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F2759"/>
    <w:multiLevelType w:val="hybridMultilevel"/>
    <w:tmpl w:val="E43086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F37A5"/>
    <w:multiLevelType w:val="hybridMultilevel"/>
    <w:tmpl w:val="C3D662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A32D9"/>
    <w:multiLevelType w:val="hybridMultilevel"/>
    <w:tmpl w:val="FEEE91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609866">
    <w:abstractNumId w:val="2"/>
  </w:num>
  <w:num w:numId="2" w16cid:durableId="1000230602">
    <w:abstractNumId w:val="0"/>
  </w:num>
  <w:num w:numId="3" w16cid:durableId="5758961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0991565">
    <w:abstractNumId w:val="3"/>
  </w:num>
  <w:num w:numId="5" w16cid:durableId="1210386886">
    <w:abstractNumId w:val="4"/>
  </w:num>
  <w:num w:numId="6" w16cid:durableId="16111576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2056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A7"/>
    <w:rsid w:val="00095C2E"/>
    <w:rsid w:val="000B0BAC"/>
    <w:rsid w:val="000C79E3"/>
    <w:rsid w:val="000F5364"/>
    <w:rsid w:val="00100C66"/>
    <w:rsid w:val="001423EE"/>
    <w:rsid w:val="001F2584"/>
    <w:rsid w:val="001F4782"/>
    <w:rsid w:val="00215895"/>
    <w:rsid w:val="00290F3E"/>
    <w:rsid w:val="002F179E"/>
    <w:rsid w:val="002F3BA0"/>
    <w:rsid w:val="00312A42"/>
    <w:rsid w:val="00321F2E"/>
    <w:rsid w:val="00365FD4"/>
    <w:rsid w:val="00381A84"/>
    <w:rsid w:val="003C248F"/>
    <w:rsid w:val="003C35A5"/>
    <w:rsid w:val="003E52F7"/>
    <w:rsid w:val="0040110A"/>
    <w:rsid w:val="00440A86"/>
    <w:rsid w:val="00476CBC"/>
    <w:rsid w:val="00532222"/>
    <w:rsid w:val="0057668F"/>
    <w:rsid w:val="005C00F8"/>
    <w:rsid w:val="00624AD7"/>
    <w:rsid w:val="006C3AD0"/>
    <w:rsid w:val="006E0908"/>
    <w:rsid w:val="006E785E"/>
    <w:rsid w:val="00762B16"/>
    <w:rsid w:val="00782F35"/>
    <w:rsid w:val="00790BF1"/>
    <w:rsid w:val="007B2663"/>
    <w:rsid w:val="007F20D4"/>
    <w:rsid w:val="008313F4"/>
    <w:rsid w:val="00844DF8"/>
    <w:rsid w:val="008B246D"/>
    <w:rsid w:val="008E3EFB"/>
    <w:rsid w:val="009124E4"/>
    <w:rsid w:val="00952C1E"/>
    <w:rsid w:val="0098473A"/>
    <w:rsid w:val="00A36AED"/>
    <w:rsid w:val="00A4496E"/>
    <w:rsid w:val="00A4529D"/>
    <w:rsid w:val="00AE0832"/>
    <w:rsid w:val="00B06491"/>
    <w:rsid w:val="00B2388A"/>
    <w:rsid w:val="00B4496C"/>
    <w:rsid w:val="00B63E9A"/>
    <w:rsid w:val="00B95996"/>
    <w:rsid w:val="00C06B72"/>
    <w:rsid w:val="00C24738"/>
    <w:rsid w:val="00C32BB4"/>
    <w:rsid w:val="00C33416"/>
    <w:rsid w:val="00C57A74"/>
    <w:rsid w:val="00C64619"/>
    <w:rsid w:val="00C70F16"/>
    <w:rsid w:val="00C8138C"/>
    <w:rsid w:val="00CC3032"/>
    <w:rsid w:val="00CC57BA"/>
    <w:rsid w:val="00CF01D8"/>
    <w:rsid w:val="00D1391D"/>
    <w:rsid w:val="00D2421C"/>
    <w:rsid w:val="00D40E4B"/>
    <w:rsid w:val="00D46650"/>
    <w:rsid w:val="00D80BFE"/>
    <w:rsid w:val="00DA7740"/>
    <w:rsid w:val="00DD1EAF"/>
    <w:rsid w:val="00E1662F"/>
    <w:rsid w:val="00E20F7B"/>
    <w:rsid w:val="00E36DF1"/>
    <w:rsid w:val="00E83403"/>
    <w:rsid w:val="00EA68FE"/>
    <w:rsid w:val="00F278D1"/>
    <w:rsid w:val="00F538A7"/>
    <w:rsid w:val="00F57034"/>
    <w:rsid w:val="00F65319"/>
    <w:rsid w:val="00FF6C14"/>
    <w:rsid w:val="00FF7121"/>
    <w:rsid w:val="38348B1F"/>
    <w:rsid w:val="61A2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A63D38"/>
  <w15:docId w15:val="{C16762B9-22BB-9D48-9676-73AC395C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38A7"/>
    <w:pPr>
      <w:spacing w:after="0" w:line="240" w:lineRule="auto"/>
    </w:pPr>
    <w:rPr>
      <w:rFonts w:ascii="Arial" w:eastAsia="Times New Roman" w:hAnsi="Arial" w:cs="Arial"/>
      <w:szCs w:val="24"/>
      <w:lang w:eastAsia="nl-NL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782F3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F538A7"/>
    <w:pPr>
      <w:keepNext/>
      <w:tabs>
        <w:tab w:val="num" w:pos="576"/>
      </w:tabs>
      <w:ind w:left="576" w:hanging="576"/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qFormat/>
    <w:rsid w:val="00F538A7"/>
    <w:pPr>
      <w:keepNext/>
      <w:tabs>
        <w:tab w:val="num" w:pos="1004"/>
      </w:tabs>
      <w:ind w:left="1004" w:hanging="720"/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link w:val="Kop4Char"/>
    <w:qFormat/>
    <w:rsid w:val="00F538A7"/>
    <w:pPr>
      <w:keepNext/>
      <w:tabs>
        <w:tab w:val="num" w:pos="864"/>
      </w:tabs>
      <w:ind w:left="864" w:hanging="864"/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link w:val="Kop5Char"/>
    <w:qFormat/>
    <w:rsid w:val="00F538A7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F538A7"/>
    <w:pPr>
      <w:keepNext/>
      <w:tabs>
        <w:tab w:val="num" w:pos="1152"/>
      </w:tabs>
      <w:ind w:left="1152" w:hanging="1152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538A7"/>
    <w:pPr>
      <w:keepNext/>
      <w:tabs>
        <w:tab w:val="num" w:pos="1296"/>
      </w:tabs>
      <w:ind w:left="1296" w:hanging="1296"/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link w:val="Kop8Char"/>
    <w:qFormat/>
    <w:rsid w:val="00C64619"/>
    <w:pPr>
      <w:keepNext/>
      <w:tabs>
        <w:tab w:val="num" w:pos="1440"/>
      </w:tabs>
      <w:spacing w:after="200"/>
      <w:ind w:left="1440" w:hanging="1440"/>
      <w:outlineLvl w:val="7"/>
    </w:pPr>
    <w:rPr>
      <w:rFonts w:ascii="Calibri" w:hAnsi="Calibri"/>
      <w:b/>
      <w:bCs/>
      <w:color w:val="CF264A"/>
      <w:sz w:val="22"/>
      <w:u w:val="single"/>
    </w:rPr>
  </w:style>
  <w:style w:type="paragraph" w:styleId="Kop9">
    <w:name w:val="heading 9"/>
    <w:basedOn w:val="Standaard"/>
    <w:next w:val="Standaard"/>
    <w:link w:val="Kop9Char"/>
    <w:qFormat/>
    <w:rsid w:val="00F538A7"/>
    <w:pPr>
      <w:keepNext/>
      <w:tabs>
        <w:tab w:val="num" w:pos="1584"/>
      </w:tabs>
      <w:ind w:left="1584" w:hanging="1584"/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782F3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F538A7"/>
    <w:rPr>
      <w:rFonts w:ascii="Arial" w:eastAsia="Times New Roman" w:hAnsi="Arial" w:cs="Arial"/>
      <w:szCs w:val="24"/>
      <w:u w:val="single"/>
      <w:lang w:eastAsia="nl-NL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rsid w:val="00F538A7"/>
    <w:rPr>
      <w:rFonts w:ascii="Arial" w:eastAsia="Times New Roman" w:hAnsi="Arial" w:cs="Arial"/>
      <w:i/>
      <w:iCs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F538A7"/>
    <w:rPr>
      <w:rFonts w:ascii="Arial" w:eastAsia="Times New Roman" w:hAnsi="Arial" w:cs="Arial"/>
      <w:i/>
      <w:iCs/>
      <w:szCs w:val="24"/>
      <w:lang w:eastAsia="nl-NL"/>
    </w:rPr>
  </w:style>
  <w:style w:type="character" w:customStyle="1" w:styleId="Kop5Char">
    <w:name w:val="Kop 5 Char"/>
    <w:aliases w:val="Tempo Heading 5 Char"/>
    <w:basedOn w:val="Standaardalinea-lettertype"/>
    <w:link w:val="Kop5"/>
    <w:rsid w:val="00F538A7"/>
    <w:rPr>
      <w:rFonts w:ascii="Arial" w:eastAsia="Times New Roman" w:hAnsi="Arial" w:cs="Arial"/>
      <w:sz w:val="22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538A7"/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64619"/>
    <w:rPr>
      <w:rFonts w:ascii="Calibri" w:eastAsia="Times New Roman" w:hAnsi="Calibri" w:cs="Arial"/>
      <w:b/>
      <w:bCs/>
      <w:color w:val="CF264A"/>
      <w:sz w:val="22"/>
      <w:szCs w:val="24"/>
      <w:u w:val="single"/>
      <w:lang w:eastAsia="nl-NL"/>
    </w:rPr>
  </w:style>
  <w:style w:type="character" w:customStyle="1" w:styleId="Kop9Char">
    <w:name w:val="Kop 9 Char"/>
    <w:basedOn w:val="Standaardalinea-lettertype"/>
    <w:link w:val="Kop9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table" w:styleId="Tabelraster">
    <w:name w:val="Table Grid"/>
    <w:basedOn w:val="Standaardtabel"/>
    <w:rsid w:val="00F538A7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538A7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538A7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5322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2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222"/>
    <w:rPr>
      <w:rFonts w:ascii="Arial" w:eastAsia="Times New Roman" w:hAnsi="Arial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222"/>
    <w:rPr>
      <w:rFonts w:ascii="Arial" w:eastAsia="Times New Roman" w:hAnsi="Arial" w:cs="Arial"/>
      <w:b/>
      <w:bC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2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222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ullet1">
    <w:name w:val="Bullet 1"/>
    <w:basedOn w:val="Standaard"/>
    <w:rsid w:val="000B0BAC"/>
    <w:pPr>
      <w:numPr>
        <w:ilvl w:val="6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0B0BAC"/>
    <w:pPr>
      <w:numPr>
        <w:ilvl w:val="8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0B0BAC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0B0BAC"/>
    <w:pPr>
      <w:keepLines/>
      <w:numPr>
        <w:ilvl w:val="5"/>
        <w:numId w:val="3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0B0BAC"/>
    <w:pPr>
      <w:keepLines/>
      <w:numPr>
        <w:ilvl w:val="3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86156-20EB-4435-A74C-B5BB63F46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A46A0-8DCB-4EEB-9B39-807BFA213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F0BA8-9725-406B-8811-FABFBE7A81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Carla Postma</cp:lastModifiedBy>
  <cp:revision>2</cp:revision>
  <dcterms:created xsi:type="dcterms:W3CDTF">2023-09-04T14:27:00Z</dcterms:created>
  <dcterms:modified xsi:type="dcterms:W3CDTF">2023-09-04T14:27:00Z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