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21C8" w14:textId="77777777" w:rsidR="008A1A0E" w:rsidRDefault="008A1A0E" w:rsidP="008A1A0E">
      <w:pPr>
        <w:pStyle w:val="Kop1"/>
        <w:spacing w:before="0" w:after="120"/>
        <w:ind w:right="-284"/>
        <w:rPr>
          <w:rFonts w:cs="Arial"/>
          <w:color w:val="F9B200"/>
          <w:sz w:val="24"/>
          <w:szCs w:val="24"/>
        </w:rPr>
      </w:pPr>
      <w:bookmarkStart w:id="0" w:name="_Toc360609159"/>
      <w:bookmarkStart w:id="1" w:name="_Ref291765369"/>
      <w:bookmarkStart w:id="2" w:name="_Ref291766358"/>
      <w:bookmarkStart w:id="3" w:name="_Ref291770161"/>
      <w:bookmarkStart w:id="4" w:name="_Ref291782802"/>
    </w:p>
    <w:p w14:paraId="38D10B65" w14:textId="2C13DC36" w:rsidR="00BC22FA" w:rsidRDefault="0049063D" w:rsidP="00BC22FA">
      <w:pPr>
        <w:pStyle w:val="Kop1"/>
        <w:spacing w:before="0" w:after="120"/>
        <w:ind w:right="-284"/>
        <w:rPr>
          <w:rFonts w:cs="Arial"/>
          <w:color w:val="F9B200"/>
          <w:sz w:val="24"/>
          <w:szCs w:val="24"/>
        </w:rPr>
      </w:pPr>
      <w:r>
        <w:rPr>
          <w:rFonts w:cs="Arial"/>
          <w:color w:val="F9B200"/>
          <w:sz w:val="24"/>
          <w:szCs w:val="24"/>
        </w:rPr>
        <w:t xml:space="preserve">Bijlage 12 </w:t>
      </w:r>
      <w:r w:rsidR="00F538A7" w:rsidRPr="008A1A0E">
        <w:rPr>
          <w:rFonts w:cs="Arial"/>
          <w:color w:val="F9B200"/>
          <w:sz w:val="24"/>
          <w:szCs w:val="24"/>
        </w:rPr>
        <w:t>Referentieformulier</w:t>
      </w:r>
      <w:bookmarkEnd w:id="0"/>
      <w:bookmarkEnd w:id="1"/>
      <w:bookmarkEnd w:id="2"/>
      <w:bookmarkEnd w:id="3"/>
      <w:bookmarkEnd w:id="4"/>
      <w:r w:rsidR="008A1A0E">
        <w:rPr>
          <w:rFonts w:cs="Arial"/>
          <w:color w:val="F9B200"/>
          <w:sz w:val="24"/>
          <w:szCs w:val="24"/>
        </w:rPr>
        <w:t xml:space="preserve"> </w:t>
      </w:r>
      <w:bookmarkStart w:id="5" w:name="_Hlk59549823"/>
    </w:p>
    <w:p w14:paraId="0E7A38BF" w14:textId="504A806F" w:rsidR="008A1A0E" w:rsidRPr="00F86B78" w:rsidRDefault="008A1A0E" w:rsidP="00BC22FA">
      <w:pPr>
        <w:pStyle w:val="Kop1"/>
        <w:spacing w:before="0"/>
        <w:ind w:right="-284"/>
        <w:rPr>
          <w:rFonts w:cs="Arial"/>
          <w:color w:val="FFC000"/>
          <w:sz w:val="24"/>
          <w:szCs w:val="24"/>
        </w:rPr>
      </w:pPr>
      <w:r w:rsidRPr="00F86B78">
        <w:rPr>
          <w:rFonts w:cs="Arial"/>
          <w:color w:val="FFC000"/>
          <w:sz w:val="24"/>
          <w:szCs w:val="24"/>
        </w:rPr>
        <w:t xml:space="preserve">Inkoop </w:t>
      </w:r>
      <w:proofErr w:type="spellStart"/>
      <w:r w:rsidRPr="00F86B78">
        <w:rPr>
          <w:rFonts w:cs="Arial"/>
          <w:color w:val="FFC000"/>
          <w:sz w:val="24"/>
          <w:szCs w:val="24"/>
        </w:rPr>
        <w:t>Wmo</w:t>
      </w:r>
      <w:proofErr w:type="spellEnd"/>
      <w:r w:rsidRPr="00F86B78">
        <w:rPr>
          <w:rFonts w:cs="Arial"/>
          <w:color w:val="FFC000"/>
          <w:sz w:val="24"/>
          <w:szCs w:val="24"/>
        </w:rPr>
        <w:t xml:space="preserve"> Huishoudelijke Ondersteuning </w:t>
      </w:r>
    </w:p>
    <w:bookmarkEnd w:id="5"/>
    <w:p w14:paraId="0E060026" w14:textId="02D4CECD" w:rsidR="00F538A7" w:rsidRDefault="008A1A0E" w:rsidP="00BC22FA">
      <w:pPr>
        <w:pStyle w:val="Kop1"/>
        <w:spacing w:before="0"/>
        <w:ind w:right="-284"/>
        <w:rPr>
          <w:rFonts w:cs="Arial"/>
          <w:color w:val="FFC000"/>
          <w:sz w:val="24"/>
          <w:szCs w:val="24"/>
        </w:rPr>
      </w:pPr>
      <w:r w:rsidRPr="00F86B78">
        <w:rPr>
          <w:rFonts w:cs="Arial"/>
          <w:color w:val="FFC000"/>
          <w:sz w:val="24"/>
          <w:szCs w:val="24"/>
        </w:rPr>
        <w:t>Open House procedure</w:t>
      </w:r>
    </w:p>
    <w:p w14:paraId="390E398F" w14:textId="77777777" w:rsidR="00BC22FA" w:rsidRPr="00BC22FA" w:rsidRDefault="00BC22FA" w:rsidP="00BC22FA">
      <w:pPr>
        <w:rPr>
          <w:rFonts w:eastAsiaTheme="majorEastAsia"/>
        </w:rPr>
      </w:pPr>
    </w:p>
    <w:p w14:paraId="7ECC6439" w14:textId="1FB2434B" w:rsidR="001423EE" w:rsidRPr="008A1A0E" w:rsidRDefault="00D40317" w:rsidP="006124B8">
      <w:pPr>
        <w:rPr>
          <w:color w:val="1F364D"/>
          <w:szCs w:val="20"/>
        </w:rPr>
      </w:pPr>
      <w:r>
        <w:rPr>
          <w:color w:val="1F364D"/>
          <w:szCs w:val="20"/>
        </w:rPr>
        <w:t>Zorga</w:t>
      </w:r>
      <w:r w:rsidR="00493DF5" w:rsidRPr="008A1A0E">
        <w:rPr>
          <w:color w:val="1F364D"/>
          <w:szCs w:val="20"/>
        </w:rPr>
        <w:t>anbieder</w:t>
      </w:r>
      <w:r w:rsidR="00F538A7" w:rsidRPr="008A1A0E">
        <w:rPr>
          <w:color w:val="1F364D"/>
          <w:szCs w:val="20"/>
        </w:rPr>
        <w:t xml:space="preserve"> dient </w:t>
      </w:r>
      <w:r w:rsidR="001423EE" w:rsidRPr="008A1A0E">
        <w:rPr>
          <w:color w:val="1F364D"/>
          <w:szCs w:val="20"/>
        </w:rPr>
        <w:t>zijn geschiktheid als zorgverlener aan te tonen door middel van een referentieopdracht</w:t>
      </w:r>
      <w:r w:rsidR="00602B56" w:rsidRPr="008A1A0E">
        <w:rPr>
          <w:color w:val="1F364D"/>
          <w:szCs w:val="20"/>
        </w:rPr>
        <w:t>(en)</w:t>
      </w:r>
      <w:r w:rsidR="001423EE" w:rsidRPr="008A1A0E">
        <w:rPr>
          <w:color w:val="1F364D"/>
          <w:szCs w:val="20"/>
        </w:rPr>
        <w:t xml:space="preserve"> die voldoet</w:t>
      </w:r>
      <w:r w:rsidR="00602B56" w:rsidRPr="008A1A0E">
        <w:rPr>
          <w:color w:val="1F364D"/>
          <w:szCs w:val="20"/>
        </w:rPr>
        <w:t>(n)</w:t>
      </w:r>
      <w:r w:rsidR="008A1A0E">
        <w:rPr>
          <w:color w:val="1F364D"/>
          <w:szCs w:val="20"/>
        </w:rPr>
        <w:t xml:space="preserve"> en</w:t>
      </w:r>
      <w:r w:rsidR="001423EE" w:rsidRPr="008A1A0E">
        <w:rPr>
          <w:color w:val="1F364D"/>
          <w:szCs w:val="20"/>
        </w:rPr>
        <w:t xml:space="preserve"> </w:t>
      </w:r>
      <w:r w:rsidR="00602B56" w:rsidRPr="008A1A0E">
        <w:rPr>
          <w:color w:val="1F364D"/>
          <w:szCs w:val="20"/>
        </w:rPr>
        <w:t xml:space="preserve">waaruit blijkt dat de </w:t>
      </w:r>
      <w:r>
        <w:rPr>
          <w:color w:val="1F364D"/>
          <w:szCs w:val="20"/>
        </w:rPr>
        <w:t>zorga</w:t>
      </w:r>
      <w:r w:rsidR="00493DF5" w:rsidRPr="008A1A0E">
        <w:rPr>
          <w:color w:val="1F364D"/>
          <w:szCs w:val="20"/>
        </w:rPr>
        <w:t>anbieder</w:t>
      </w:r>
      <w:r w:rsidR="00602B56" w:rsidRPr="008A1A0E">
        <w:rPr>
          <w:color w:val="1F364D"/>
          <w:szCs w:val="20"/>
        </w:rPr>
        <w:t xml:space="preserve"> beschikt over de volgende kerncompetenties</w:t>
      </w:r>
      <w:r w:rsidR="00A25DAE">
        <w:rPr>
          <w:color w:val="1F364D"/>
          <w:szCs w:val="20"/>
        </w:rPr>
        <w:t xml:space="preserve"> (resultaatgebieden)</w:t>
      </w:r>
      <w:r w:rsidR="001423EE" w:rsidRPr="008A1A0E">
        <w:rPr>
          <w:color w:val="1F364D"/>
          <w:szCs w:val="20"/>
        </w:rPr>
        <w:t>:</w:t>
      </w:r>
    </w:p>
    <w:p w14:paraId="5DDB906B" w14:textId="7DB48A6F"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Schoon en leefbaar huis</w:t>
      </w:r>
    </w:p>
    <w:p w14:paraId="4B4052C7" w14:textId="5BB072CB"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Was verzorging</w:t>
      </w:r>
    </w:p>
    <w:p w14:paraId="58D76E54" w14:textId="69FEEDB8"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Regie/ organisatie</w:t>
      </w:r>
    </w:p>
    <w:p w14:paraId="41B2233F" w14:textId="5DB5EE07" w:rsidR="00602B56" w:rsidRPr="008A1A0E" w:rsidRDefault="00602B56" w:rsidP="00602B56">
      <w:pPr>
        <w:pStyle w:val="Lijstalinea"/>
        <w:numPr>
          <w:ilvl w:val="0"/>
          <w:numId w:val="4"/>
        </w:numPr>
        <w:rPr>
          <w:rFonts w:ascii="Arial" w:hAnsi="Arial" w:cs="Arial"/>
          <w:color w:val="1F364D"/>
          <w:sz w:val="20"/>
          <w:szCs w:val="20"/>
        </w:rPr>
      </w:pPr>
      <w:r w:rsidRPr="008A1A0E">
        <w:rPr>
          <w:rFonts w:ascii="Arial" w:hAnsi="Arial" w:cs="Arial"/>
          <w:color w:val="1F364D"/>
          <w:sz w:val="20"/>
          <w:szCs w:val="20"/>
        </w:rPr>
        <w:t>Boodschappen</w:t>
      </w:r>
    </w:p>
    <w:p w14:paraId="27795E2F" w14:textId="43B164B6" w:rsidR="00602B56" w:rsidRDefault="00602B56" w:rsidP="006124B8">
      <w:pPr>
        <w:rPr>
          <w:color w:val="1F364D"/>
          <w:szCs w:val="20"/>
        </w:rPr>
      </w:pPr>
      <w:r w:rsidRPr="008A1A0E">
        <w:rPr>
          <w:color w:val="1F364D"/>
          <w:szCs w:val="20"/>
        </w:rPr>
        <w:t xml:space="preserve"> (Zie </w:t>
      </w:r>
      <w:r w:rsidRPr="00CB7EBD">
        <w:rPr>
          <w:color w:val="1F364D"/>
          <w:szCs w:val="20"/>
        </w:rPr>
        <w:t xml:space="preserve">tevens </w:t>
      </w:r>
      <w:r w:rsidR="00A25DAE" w:rsidRPr="00CB7EBD">
        <w:rPr>
          <w:color w:val="1F364D"/>
          <w:szCs w:val="20"/>
        </w:rPr>
        <w:t>4.2 c</w:t>
      </w:r>
      <w:r w:rsidRPr="00CB7EBD">
        <w:rPr>
          <w:color w:val="1F364D"/>
          <w:szCs w:val="20"/>
        </w:rPr>
        <w:t xml:space="preserve"> van het aa</w:t>
      </w:r>
      <w:r w:rsidR="00A25DAE" w:rsidRPr="00CB7EBD">
        <w:rPr>
          <w:color w:val="1F364D"/>
          <w:szCs w:val="20"/>
        </w:rPr>
        <w:t>nbestedings</w:t>
      </w:r>
      <w:r w:rsidRPr="00CB7EBD">
        <w:rPr>
          <w:color w:val="1F364D"/>
          <w:szCs w:val="20"/>
        </w:rPr>
        <w:t>document.)</w:t>
      </w:r>
    </w:p>
    <w:p w14:paraId="3D30709D" w14:textId="77777777" w:rsidR="00BC22FA" w:rsidRPr="008A1A0E" w:rsidRDefault="00BC22FA" w:rsidP="006124B8">
      <w:pPr>
        <w:rPr>
          <w:color w:val="1F364D"/>
          <w:szCs w:val="20"/>
        </w:rPr>
      </w:pPr>
    </w:p>
    <w:p w14:paraId="77BFE067" w14:textId="33CC2A02" w:rsidR="00BC22FA" w:rsidRPr="004F5467" w:rsidRDefault="00BC22FA" w:rsidP="00BC22FA">
      <w:pPr>
        <w:spacing w:line="276" w:lineRule="auto"/>
        <w:rPr>
          <w:color w:val="1F364D"/>
        </w:rPr>
      </w:pPr>
      <w:r w:rsidRPr="00520497">
        <w:rPr>
          <w:color w:val="1F364D"/>
        </w:rPr>
        <w:t xml:space="preserve">Het is </w:t>
      </w:r>
      <w:r w:rsidRPr="009A2DB4">
        <w:rPr>
          <w:color w:val="1F364D"/>
        </w:rPr>
        <w:t>niet</w:t>
      </w:r>
      <w:r w:rsidRPr="00520497">
        <w:rPr>
          <w:color w:val="1F364D"/>
        </w:rPr>
        <w:t xml:space="preserve"> noodzakelijk om</w:t>
      </w:r>
      <w:r>
        <w:rPr>
          <w:color w:val="1F364D"/>
        </w:rPr>
        <w:t xml:space="preserve"> per kerncompetentie een aparte r</w:t>
      </w:r>
      <w:r w:rsidRPr="00520497">
        <w:rPr>
          <w:color w:val="1F364D"/>
        </w:rPr>
        <w:t xml:space="preserve">eferentieverklaring in te dienen. Wanneer de </w:t>
      </w:r>
      <w:r w:rsidR="00D40317">
        <w:rPr>
          <w:color w:val="1F364D"/>
        </w:rPr>
        <w:t>zorga</w:t>
      </w:r>
      <w:r>
        <w:rPr>
          <w:color w:val="1F364D"/>
        </w:rPr>
        <w:t>anbieder</w:t>
      </w:r>
      <w:r w:rsidRPr="00520497">
        <w:rPr>
          <w:color w:val="1F364D"/>
        </w:rPr>
        <w:t xml:space="preserve"> meerdere (of alle) kerncompetenties kan aantonen door middel van één of enkele referentie(s) dan volstaat dat. Uit de informatie op het ingevulde formulier moet echter wel duidelijk zijn welke kerncompetenties worden afgedekt met de betreffende referentie en aan de hand van de korte beschrijving moet blijken dat de </w:t>
      </w:r>
      <w:r w:rsidR="00D40317">
        <w:rPr>
          <w:color w:val="1F364D"/>
        </w:rPr>
        <w:t>zorga</w:t>
      </w:r>
      <w:r>
        <w:rPr>
          <w:color w:val="1F364D"/>
        </w:rPr>
        <w:t>anbieder</w:t>
      </w:r>
      <w:r w:rsidRPr="00520497">
        <w:rPr>
          <w:color w:val="1F364D"/>
        </w:rPr>
        <w:t xml:space="preserve"> ook </w:t>
      </w:r>
      <w:r>
        <w:rPr>
          <w:color w:val="1F364D"/>
        </w:rPr>
        <w:t xml:space="preserve">daadwerkelijk voldoet aan deze </w:t>
      </w:r>
      <w:r w:rsidRPr="00520497">
        <w:rPr>
          <w:color w:val="1F364D"/>
        </w:rPr>
        <w:t>eis.</w:t>
      </w:r>
    </w:p>
    <w:p w14:paraId="022DEDF9" w14:textId="77777777" w:rsidR="001423EE" w:rsidRPr="008A1A0E" w:rsidRDefault="001423EE" w:rsidP="006124B8">
      <w:pPr>
        <w:rPr>
          <w:color w:val="1F364D"/>
          <w:szCs w:val="20"/>
        </w:rPr>
      </w:pPr>
    </w:p>
    <w:p w14:paraId="5B8ABAD7" w14:textId="3F439D15" w:rsidR="00F538A7" w:rsidRDefault="001423EE" w:rsidP="006124B8">
      <w:pPr>
        <w:rPr>
          <w:color w:val="1F364D"/>
          <w:szCs w:val="20"/>
        </w:rPr>
      </w:pPr>
      <w:r w:rsidRPr="008A1A0E">
        <w:rPr>
          <w:color w:val="1F364D"/>
          <w:szCs w:val="20"/>
        </w:rPr>
        <w:t xml:space="preserve">De </w:t>
      </w:r>
      <w:r w:rsidR="00F538A7" w:rsidRPr="008A1A0E">
        <w:rPr>
          <w:color w:val="1F364D"/>
          <w:szCs w:val="20"/>
        </w:rPr>
        <w:t xml:space="preserve">referentie </w:t>
      </w:r>
      <w:r w:rsidRPr="008A1A0E">
        <w:rPr>
          <w:color w:val="1F364D"/>
          <w:szCs w:val="20"/>
        </w:rPr>
        <w:t xml:space="preserve">wordt </w:t>
      </w:r>
      <w:r w:rsidR="00622466" w:rsidRPr="008A1A0E">
        <w:rPr>
          <w:color w:val="1F364D"/>
          <w:szCs w:val="20"/>
        </w:rPr>
        <w:t>beschre</w:t>
      </w:r>
      <w:r w:rsidR="00F538A7" w:rsidRPr="008A1A0E">
        <w:rPr>
          <w:color w:val="1F364D"/>
          <w:szCs w:val="20"/>
        </w:rPr>
        <w:t xml:space="preserve">ven met behulp van het standaardformulier dat hieronder is gegeven. </w:t>
      </w:r>
      <w:r w:rsidR="00D40317">
        <w:rPr>
          <w:color w:val="1F364D"/>
          <w:szCs w:val="20"/>
        </w:rPr>
        <w:t>Zorga</w:t>
      </w:r>
      <w:r w:rsidR="00493DF5" w:rsidRPr="008A1A0E">
        <w:rPr>
          <w:color w:val="1F364D"/>
          <w:szCs w:val="20"/>
        </w:rPr>
        <w:t>anbieder</w:t>
      </w:r>
      <w:r w:rsidR="00F538A7" w:rsidRPr="008A1A0E">
        <w:rPr>
          <w:color w:val="1F364D"/>
          <w:szCs w:val="20"/>
        </w:rPr>
        <w:t xml:space="preserve"> dient een beschrijving te overleggen van de werkzaamheden die voor de referent zijn verricht. Uit die beschrijving dient ondubbelzinnig te blijken dat het om (een) referentie(s) gaat die voldoen aan de genoemde vereisten. </w:t>
      </w:r>
    </w:p>
    <w:p w14:paraId="35035BBD" w14:textId="77777777" w:rsidR="008A1A0E" w:rsidRPr="008A1A0E" w:rsidRDefault="008A1A0E" w:rsidP="006124B8">
      <w:pPr>
        <w:rPr>
          <w:color w:val="1F364D"/>
          <w:szCs w:val="20"/>
        </w:rPr>
      </w:pPr>
    </w:p>
    <w:p w14:paraId="742EADE8" w14:textId="70E86DD3" w:rsidR="00F538A7" w:rsidRPr="008A1A0E" w:rsidRDefault="00532222" w:rsidP="006124B8">
      <w:pPr>
        <w:rPr>
          <w:color w:val="1F364D"/>
          <w:szCs w:val="20"/>
        </w:rPr>
      </w:pPr>
      <w:r w:rsidRPr="008A1A0E">
        <w:rPr>
          <w:color w:val="1F364D"/>
          <w:szCs w:val="20"/>
        </w:rPr>
        <w:t xml:space="preserve">De door </w:t>
      </w:r>
      <w:r w:rsidR="00493DF5" w:rsidRPr="008A1A0E">
        <w:rPr>
          <w:color w:val="1F364D"/>
          <w:szCs w:val="20"/>
        </w:rPr>
        <w:t>aanbieder</w:t>
      </w:r>
      <w:r w:rsidR="00F538A7" w:rsidRPr="008A1A0E">
        <w:rPr>
          <w:color w:val="1F364D"/>
          <w:szCs w:val="20"/>
        </w:rPr>
        <w:t xml:space="preserve"> opgegeven referentie</w:t>
      </w:r>
      <w:r w:rsidR="00602B56" w:rsidRPr="008A1A0E">
        <w:rPr>
          <w:color w:val="1F364D"/>
          <w:szCs w:val="20"/>
        </w:rPr>
        <w:t>(</w:t>
      </w:r>
      <w:r w:rsidR="00F538A7" w:rsidRPr="008A1A0E">
        <w:rPr>
          <w:color w:val="1F364D"/>
          <w:szCs w:val="20"/>
        </w:rPr>
        <w:t>s</w:t>
      </w:r>
      <w:r w:rsidR="00602B56" w:rsidRPr="008A1A0E">
        <w:rPr>
          <w:color w:val="1F364D"/>
          <w:szCs w:val="20"/>
        </w:rPr>
        <w:t>)</w:t>
      </w:r>
      <w:r w:rsidR="00F538A7" w:rsidRPr="008A1A0E">
        <w:rPr>
          <w:color w:val="1F364D"/>
          <w:szCs w:val="20"/>
        </w:rPr>
        <w:t xml:space="preserve"> dien</w:t>
      </w:r>
      <w:r w:rsidR="00602B56" w:rsidRPr="008A1A0E">
        <w:rPr>
          <w:color w:val="1F364D"/>
          <w:szCs w:val="20"/>
        </w:rPr>
        <w:t>t(</w:t>
      </w:r>
      <w:r w:rsidR="00F538A7" w:rsidRPr="008A1A0E">
        <w:rPr>
          <w:color w:val="1F364D"/>
          <w:szCs w:val="20"/>
        </w:rPr>
        <w:t>en</w:t>
      </w:r>
      <w:r w:rsidR="00602B56" w:rsidRPr="008A1A0E">
        <w:rPr>
          <w:color w:val="1F364D"/>
          <w:szCs w:val="20"/>
        </w:rPr>
        <w:t>)</w:t>
      </w:r>
      <w:r w:rsidR="00F538A7" w:rsidRPr="008A1A0E">
        <w:rPr>
          <w:color w:val="1F364D"/>
          <w:szCs w:val="20"/>
        </w:rPr>
        <w:t xml:space="preserve"> aan de volgende voorwaarden te voldoen:</w:t>
      </w:r>
    </w:p>
    <w:p w14:paraId="3DD29B63" w14:textId="77777777" w:rsidR="00F538A7" w:rsidRPr="008A1A0E" w:rsidRDefault="00F538A7" w:rsidP="006124B8">
      <w:pPr>
        <w:pStyle w:val="Lijstalinea"/>
        <w:numPr>
          <w:ilvl w:val="0"/>
          <w:numId w:val="1"/>
        </w:numPr>
        <w:spacing w:line="240" w:lineRule="auto"/>
        <w:jc w:val="left"/>
        <w:rPr>
          <w:rFonts w:ascii="Arial" w:hAnsi="Arial" w:cs="Arial"/>
          <w:color w:val="1F364D"/>
          <w:sz w:val="20"/>
          <w:szCs w:val="20"/>
        </w:rPr>
      </w:pPr>
      <w:r w:rsidRPr="008A1A0E">
        <w:rPr>
          <w:rFonts w:ascii="Arial" w:hAnsi="Arial" w:cs="Arial"/>
          <w:color w:val="1F364D"/>
          <w:sz w:val="20"/>
          <w:szCs w:val="20"/>
        </w:rPr>
        <w:t>Afronding van de referentieopdracht mag niet langer dan drie jaar geleden zijn, gerekend v</w:t>
      </w:r>
      <w:r w:rsidR="00532222" w:rsidRPr="008A1A0E">
        <w:rPr>
          <w:rFonts w:ascii="Arial" w:hAnsi="Arial" w:cs="Arial"/>
          <w:color w:val="1F364D"/>
          <w:sz w:val="20"/>
          <w:szCs w:val="20"/>
        </w:rPr>
        <w:t>anaf het moment van uiterste aanmeldingsdatum</w:t>
      </w:r>
      <w:r w:rsidRPr="008A1A0E">
        <w:rPr>
          <w:rFonts w:ascii="Arial" w:hAnsi="Arial" w:cs="Arial"/>
          <w:color w:val="1F364D"/>
          <w:sz w:val="20"/>
          <w:szCs w:val="20"/>
        </w:rPr>
        <w:t>;</w:t>
      </w:r>
    </w:p>
    <w:p w14:paraId="539FF36A" w14:textId="69D3E204" w:rsidR="00F538A7" w:rsidRPr="008A1A0E" w:rsidRDefault="00F538A7" w:rsidP="006124B8">
      <w:pPr>
        <w:pStyle w:val="Lijstalinea"/>
        <w:numPr>
          <w:ilvl w:val="0"/>
          <w:numId w:val="1"/>
        </w:numPr>
        <w:spacing w:line="240" w:lineRule="auto"/>
        <w:jc w:val="left"/>
        <w:rPr>
          <w:rFonts w:ascii="Arial" w:hAnsi="Arial" w:cs="Arial"/>
          <w:color w:val="1F364D"/>
          <w:sz w:val="20"/>
          <w:szCs w:val="20"/>
        </w:rPr>
      </w:pPr>
      <w:r w:rsidRPr="008A1A0E">
        <w:rPr>
          <w:rFonts w:ascii="Arial" w:hAnsi="Arial" w:cs="Arial"/>
          <w:color w:val="1F364D"/>
          <w:sz w:val="20"/>
          <w:szCs w:val="20"/>
        </w:rPr>
        <w:t>Door het opgeven van een refe</w:t>
      </w:r>
      <w:r w:rsidR="00532222" w:rsidRPr="008A1A0E">
        <w:rPr>
          <w:rFonts w:ascii="Arial" w:hAnsi="Arial" w:cs="Arial"/>
          <w:color w:val="1F364D"/>
          <w:sz w:val="20"/>
          <w:szCs w:val="20"/>
        </w:rPr>
        <w:t xml:space="preserve">rentie geeft de </w:t>
      </w:r>
      <w:r w:rsidR="00D40317">
        <w:rPr>
          <w:rFonts w:ascii="Arial" w:hAnsi="Arial" w:cs="Arial"/>
          <w:color w:val="1F364D"/>
          <w:sz w:val="20"/>
          <w:szCs w:val="20"/>
        </w:rPr>
        <w:t>zorga</w:t>
      </w:r>
      <w:r w:rsidR="00493DF5" w:rsidRPr="008A1A0E">
        <w:rPr>
          <w:rFonts w:ascii="Arial" w:hAnsi="Arial" w:cs="Arial"/>
          <w:color w:val="1F364D"/>
          <w:sz w:val="20"/>
          <w:szCs w:val="20"/>
        </w:rPr>
        <w:t>anbieder</w:t>
      </w:r>
      <w:r w:rsidRPr="008A1A0E">
        <w:rPr>
          <w:rFonts w:ascii="Arial" w:hAnsi="Arial" w:cs="Arial"/>
          <w:color w:val="1F364D"/>
          <w:sz w:val="20"/>
          <w:szCs w:val="20"/>
        </w:rPr>
        <w:t xml:space="preserve"> toestemming </w:t>
      </w:r>
      <w:r w:rsidR="00622466" w:rsidRPr="008A1A0E">
        <w:rPr>
          <w:rFonts w:ascii="Arial" w:hAnsi="Arial" w:cs="Arial"/>
          <w:color w:val="1F364D"/>
          <w:sz w:val="20"/>
          <w:szCs w:val="20"/>
        </w:rPr>
        <w:t xml:space="preserve">aan </w:t>
      </w:r>
      <w:r w:rsidR="00532222" w:rsidRPr="008A1A0E">
        <w:rPr>
          <w:rFonts w:ascii="Arial" w:hAnsi="Arial" w:cs="Arial"/>
          <w:color w:val="1F364D"/>
          <w:sz w:val="20"/>
          <w:szCs w:val="20"/>
        </w:rPr>
        <w:t xml:space="preserve">de </w:t>
      </w:r>
      <w:r w:rsidR="00D40317">
        <w:rPr>
          <w:rFonts w:ascii="Arial" w:hAnsi="Arial" w:cs="Arial"/>
          <w:color w:val="1F364D"/>
          <w:sz w:val="20"/>
          <w:szCs w:val="20"/>
        </w:rPr>
        <w:t>o</w:t>
      </w:r>
      <w:r w:rsidR="00532222" w:rsidRPr="008A1A0E">
        <w:rPr>
          <w:rFonts w:ascii="Arial" w:hAnsi="Arial" w:cs="Arial"/>
          <w:color w:val="1F364D"/>
          <w:sz w:val="20"/>
          <w:szCs w:val="20"/>
        </w:rPr>
        <w:t>pdrachtgever</w:t>
      </w:r>
      <w:r w:rsidRPr="008A1A0E">
        <w:rPr>
          <w:rFonts w:ascii="Arial" w:hAnsi="Arial" w:cs="Arial"/>
          <w:color w:val="1F364D"/>
          <w:sz w:val="20"/>
          <w:szCs w:val="20"/>
        </w:rPr>
        <w:t xml:space="preserve"> om zonder tussenkomst van </w:t>
      </w:r>
      <w:r w:rsidR="00D40317">
        <w:rPr>
          <w:rFonts w:ascii="Arial" w:hAnsi="Arial" w:cs="Arial"/>
          <w:color w:val="1F364D"/>
          <w:sz w:val="20"/>
          <w:szCs w:val="20"/>
        </w:rPr>
        <w:t>i</w:t>
      </w:r>
      <w:r w:rsidRPr="008A1A0E">
        <w:rPr>
          <w:rFonts w:ascii="Arial" w:hAnsi="Arial" w:cs="Arial"/>
          <w:color w:val="1F364D"/>
          <w:sz w:val="20"/>
          <w:szCs w:val="20"/>
        </w:rPr>
        <w:t>nschrijver, voor verificatie contact op te nemen met de genoemde contactpersoon van de referent;</w:t>
      </w:r>
    </w:p>
    <w:p w14:paraId="2DD886CE" w14:textId="070F1975" w:rsidR="00F538A7" w:rsidRPr="008A1A0E" w:rsidRDefault="00F538A7" w:rsidP="006124B8">
      <w:pPr>
        <w:pStyle w:val="Lijstalinea"/>
        <w:numPr>
          <w:ilvl w:val="0"/>
          <w:numId w:val="1"/>
        </w:numPr>
        <w:spacing w:line="240" w:lineRule="auto"/>
        <w:jc w:val="left"/>
        <w:rPr>
          <w:rFonts w:ascii="Arial" w:hAnsi="Arial" w:cs="Arial"/>
          <w:color w:val="1F364D"/>
          <w:sz w:val="20"/>
          <w:szCs w:val="20"/>
        </w:rPr>
      </w:pPr>
      <w:r w:rsidRPr="008A1A0E">
        <w:rPr>
          <w:rFonts w:ascii="Arial" w:hAnsi="Arial" w:cs="Arial"/>
          <w:color w:val="1F364D"/>
          <w:sz w:val="20"/>
          <w:szCs w:val="20"/>
        </w:rPr>
        <w:t>De referenti</w:t>
      </w:r>
      <w:r w:rsidR="00532222" w:rsidRPr="008A1A0E">
        <w:rPr>
          <w:rFonts w:ascii="Arial" w:hAnsi="Arial" w:cs="Arial"/>
          <w:color w:val="1F364D"/>
          <w:sz w:val="20"/>
          <w:szCs w:val="20"/>
        </w:rPr>
        <w:t xml:space="preserve">eopdracht dient door </w:t>
      </w:r>
      <w:r w:rsidR="00D40317">
        <w:rPr>
          <w:rFonts w:ascii="Arial" w:hAnsi="Arial" w:cs="Arial"/>
          <w:color w:val="1F364D"/>
          <w:sz w:val="20"/>
          <w:szCs w:val="20"/>
        </w:rPr>
        <w:t>zorga</w:t>
      </w:r>
      <w:r w:rsidR="00493DF5" w:rsidRPr="008A1A0E">
        <w:rPr>
          <w:rFonts w:ascii="Arial" w:hAnsi="Arial" w:cs="Arial"/>
          <w:color w:val="1F364D"/>
          <w:sz w:val="20"/>
          <w:szCs w:val="20"/>
        </w:rPr>
        <w:t>anbieder</w:t>
      </w:r>
      <w:r w:rsidRPr="008A1A0E">
        <w:rPr>
          <w:rFonts w:ascii="Arial" w:hAnsi="Arial" w:cs="Arial"/>
          <w:color w:val="1F364D"/>
          <w:sz w:val="20"/>
          <w:szCs w:val="20"/>
        </w:rPr>
        <w:t xml:space="preserve"> op een vakkundige wijze uitgevoerd te zijn en </w:t>
      </w:r>
      <w:r w:rsidR="00532222" w:rsidRPr="008A1A0E">
        <w:rPr>
          <w:rFonts w:ascii="Arial" w:hAnsi="Arial" w:cs="Arial"/>
          <w:color w:val="1F364D"/>
          <w:sz w:val="20"/>
          <w:szCs w:val="20"/>
        </w:rPr>
        <w:t>conform de contractuele afspraken</w:t>
      </w:r>
      <w:r w:rsidRPr="008A1A0E">
        <w:rPr>
          <w:rFonts w:ascii="Arial" w:hAnsi="Arial" w:cs="Arial"/>
          <w:color w:val="1F364D"/>
          <w:sz w:val="20"/>
          <w:szCs w:val="20"/>
        </w:rPr>
        <w:t>.</w:t>
      </w:r>
    </w:p>
    <w:p w14:paraId="02C09344" w14:textId="77777777" w:rsidR="00DD3307" w:rsidRPr="00DD3307" w:rsidRDefault="00DD3307" w:rsidP="00DD3307">
      <w:pPr>
        <w:pStyle w:val="Lijstalinea"/>
        <w:spacing w:line="240" w:lineRule="auto"/>
        <w:jc w:val="left"/>
        <w:rPr>
          <w:rFonts w:ascii="Calibri" w:hAnsi="Calibri" w:cs="Calibri"/>
          <w:color w:val="1F364D"/>
          <w:sz w:val="22"/>
          <w:szCs w:val="22"/>
        </w:rPr>
      </w:pPr>
    </w:p>
    <w:tbl>
      <w:tblPr>
        <w:tblStyle w:val="Tabelraster"/>
        <w:tblW w:w="0" w:type="auto"/>
        <w:tblLook w:val="01E0" w:firstRow="1" w:lastRow="1" w:firstColumn="1" w:lastColumn="1" w:noHBand="0" w:noVBand="0"/>
      </w:tblPr>
      <w:tblGrid>
        <w:gridCol w:w="3996"/>
        <w:gridCol w:w="5066"/>
      </w:tblGrid>
      <w:tr w:rsidR="006124B8" w:rsidRPr="006124B8" w14:paraId="4A2E32E3" w14:textId="77777777" w:rsidTr="67D8088B">
        <w:trPr>
          <w:trHeight w:val="340"/>
        </w:trPr>
        <w:tc>
          <w:tcPr>
            <w:tcW w:w="4077" w:type="dxa"/>
            <w:tcBorders>
              <w:right w:val="nil"/>
            </w:tcBorders>
            <w:shd w:val="clear" w:color="auto" w:fill="007E4E"/>
          </w:tcPr>
          <w:p w14:paraId="66B856CA" w14:textId="43463627" w:rsidR="00F538A7" w:rsidRPr="008A1A0E" w:rsidRDefault="001423EE" w:rsidP="006124B8">
            <w:pPr>
              <w:rPr>
                <w:b/>
                <w:color w:val="FFFFFF" w:themeColor="background1"/>
                <w:sz w:val="22"/>
                <w:szCs w:val="22"/>
              </w:rPr>
            </w:pPr>
            <w:r w:rsidRPr="008A1A0E">
              <w:rPr>
                <w:b/>
                <w:color w:val="FFFFFF" w:themeColor="background1"/>
                <w:sz w:val="22"/>
                <w:szCs w:val="22"/>
              </w:rPr>
              <w:t>Referentie</w:t>
            </w:r>
            <w:r w:rsidR="00602B56" w:rsidRPr="008A1A0E">
              <w:rPr>
                <w:b/>
                <w:color w:val="FFFFFF" w:themeColor="background1"/>
                <w:sz w:val="22"/>
                <w:szCs w:val="22"/>
              </w:rPr>
              <w:t>n</w:t>
            </w:r>
            <w:r w:rsidR="00BC22FA">
              <w:rPr>
                <w:b/>
                <w:color w:val="FFFFFF" w:themeColor="background1"/>
                <w:sz w:val="22"/>
                <w:szCs w:val="22"/>
              </w:rPr>
              <w:t>umme</w:t>
            </w:r>
            <w:r w:rsidR="00602B56" w:rsidRPr="008A1A0E">
              <w:rPr>
                <w:b/>
                <w:color w:val="FFFFFF" w:themeColor="background1"/>
                <w:sz w:val="22"/>
                <w:szCs w:val="22"/>
              </w:rPr>
              <w:t>r</w:t>
            </w:r>
            <w:r w:rsidRPr="008A1A0E">
              <w:rPr>
                <w:b/>
                <w:color w:val="FFFFFF" w:themeColor="background1"/>
                <w:sz w:val="22"/>
                <w:szCs w:val="22"/>
              </w:rPr>
              <w:t xml:space="preserve"> </w:t>
            </w:r>
            <w:r w:rsidR="00602B56" w:rsidRPr="008A1A0E">
              <w:rPr>
                <w:b/>
                <w:color w:val="FFFFFF" w:themeColor="background1"/>
                <w:sz w:val="22"/>
                <w:szCs w:val="22"/>
              </w:rPr>
              <w:t xml:space="preserve">(invullen </w:t>
            </w:r>
            <w:r w:rsidR="00BC22FA">
              <w:rPr>
                <w:b/>
                <w:color w:val="FFFFFF" w:themeColor="background1"/>
                <w:sz w:val="22"/>
                <w:szCs w:val="22"/>
              </w:rPr>
              <w:t>1,2,3</w:t>
            </w:r>
            <w:r w:rsidR="00A25DAE">
              <w:rPr>
                <w:b/>
                <w:color w:val="FFFFFF" w:themeColor="background1"/>
                <w:sz w:val="22"/>
                <w:szCs w:val="22"/>
              </w:rPr>
              <w:t>)</w:t>
            </w:r>
          </w:p>
        </w:tc>
        <w:tc>
          <w:tcPr>
            <w:tcW w:w="5211" w:type="dxa"/>
            <w:tcBorders>
              <w:left w:val="nil"/>
            </w:tcBorders>
            <w:shd w:val="clear" w:color="auto" w:fill="007E4E"/>
          </w:tcPr>
          <w:p w14:paraId="48E667F0" w14:textId="43EBBA65" w:rsidR="00F538A7" w:rsidRPr="008A1A0E" w:rsidRDefault="00F538A7" w:rsidP="006124B8">
            <w:pPr>
              <w:rPr>
                <w:b/>
                <w:color w:val="FFFFFF" w:themeColor="background1"/>
                <w:sz w:val="22"/>
                <w:szCs w:val="22"/>
              </w:rPr>
            </w:pPr>
          </w:p>
        </w:tc>
      </w:tr>
      <w:tr w:rsidR="006124B8" w:rsidRPr="006124B8" w14:paraId="4DF37E65" w14:textId="77777777" w:rsidTr="67D8088B">
        <w:trPr>
          <w:trHeight w:val="340"/>
        </w:trPr>
        <w:tc>
          <w:tcPr>
            <w:tcW w:w="4077" w:type="dxa"/>
          </w:tcPr>
          <w:p w14:paraId="6962F9FE" w14:textId="486DA84C" w:rsidR="00F538A7" w:rsidRPr="008A1A0E" w:rsidRDefault="00F538A7" w:rsidP="006124B8">
            <w:pPr>
              <w:rPr>
                <w:color w:val="1F364D"/>
                <w:szCs w:val="20"/>
              </w:rPr>
            </w:pPr>
            <w:r w:rsidRPr="008A1A0E">
              <w:rPr>
                <w:color w:val="1F364D"/>
                <w:szCs w:val="20"/>
              </w:rPr>
              <w:t>Naam</w:t>
            </w:r>
            <w:r w:rsidR="00532222" w:rsidRPr="008A1A0E">
              <w:rPr>
                <w:color w:val="1F364D"/>
                <w:szCs w:val="20"/>
              </w:rPr>
              <w:t xml:space="preserve"> </w:t>
            </w:r>
            <w:r w:rsidR="00D40317">
              <w:rPr>
                <w:color w:val="1F364D"/>
                <w:szCs w:val="20"/>
              </w:rPr>
              <w:t>o</w:t>
            </w:r>
            <w:r w:rsidR="00532222" w:rsidRPr="008A1A0E">
              <w:rPr>
                <w:color w:val="1F364D"/>
                <w:szCs w:val="20"/>
              </w:rPr>
              <w:t>pdrachtgever referentieopdracht</w:t>
            </w:r>
            <w:r w:rsidRPr="008A1A0E">
              <w:rPr>
                <w:color w:val="1F364D"/>
                <w:szCs w:val="20"/>
              </w:rPr>
              <w:t>:</w:t>
            </w:r>
          </w:p>
          <w:p w14:paraId="151D62B6" w14:textId="77777777" w:rsidR="00F538A7" w:rsidRPr="008A1A0E" w:rsidRDefault="00F538A7" w:rsidP="006124B8">
            <w:pPr>
              <w:rPr>
                <w:color w:val="1F364D"/>
                <w:szCs w:val="20"/>
              </w:rPr>
            </w:pPr>
          </w:p>
        </w:tc>
        <w:tc>
          <w:tcPr>
            <w:tcW w:w="5211" w:type="dxa"/>
          </w:tcPr>
          <w:p w14:paraId="2360A700" w14:textId="77777777" w:rsidR="00F538A7" w:rsidRPr="008A1A0E" w:rsidRDefault="00F538A7" w:rsidP="006124B8">
            <w:pPr>
              <w:rPr>
                <w:color w:val="1F364D"/>
                <w:szCs w:val="20"/>
              </w:rPr>
            </w:pPr>
          </w:p>
        </w:tc>
      </w:tr>
      <w:tr w:rsidR="006124B8" w:rsidRPr="006124B8" w14:paraId="1148DA5D" w14:textId="77777777" w:rsidTr="67D8088B">
        <w:trPr>
          <w:trHeight w:val="340"/>
        </w:trPr>
        <w:tc>
          <w:tcPr>
            <w:tcW w:w="4077" w:type="dxa"/>
          </w:tcPr>
          <w:p w14:paraId="1144C8E7" w14:textId="78A02D34" w:rsidR="00F538A7" w:rsidRPr="008A1A0E" w:rsidRDefault="00F538A7" w:rsidP="006124B8">
            <w:pPr>
              <w:rPr>
                <w:color w:val="1F364D"/>
                <w:szCs w:val="20"/>
              </w:rPr>
            </w:pPr>
            <w:r w:rsidRPr="008A1A0E">
              <w:rPr>
                <w:color w:val="1F364D"/>
                <w:szCs w:val="20"/>
              </w:rPr>
              <w:t>Adresgegevens</w:t>
            </w:r>
            <w:r w:rsidR="00532222" w:rsidRPr="008A1A0E">
              <w:rPr>
                <w:color w:val="1F364D"/>
                <w:szCs w:val="20"/>
              </w:rPr>
              <w:t xml:space="preserve"> </w:t>
            </w:r>
            <w:r w:rsidR="00D40317">
              <w:rPr>
                <w:color w:val="1F364D"/>
                <w:szCs w:val="20"/>
              </w:rPr>
              <w:t>o</w:t>
            </w:r>
            <w:r w:rsidR="00532222" w:rsidRPr="008A1A0E">
              <w:rPr>
                <w:color w:val="1F364D"/>
                <w:szCs w:val="20"/>
              </w:rPr>
              <w:t>pdrachtgever referentieopdracht</w:t>
            </w:r>
            <w:r w:rsidRPr="008A1A0E">
              <w:rPr>
                <w:color w:val="1F364D"/>
                <w:szCs w:val="20"/>
              </w:rPr>
              <w:t>:</w:t>
            </w:r>
          </w:p>
        </w:tc>
        <w:tc>
          <w:tcPr>
            <w:tcW w:w="5211" w:type="dxa"/>
          </w:tcPr>
          <w:p w14:paraId="16DC0217" w14:textId="77777777" w:rsidR="00F538A7" w:rsidRPr="008A1A0E" w:rsidRDefault="00F538A7" w:rsidP="006124B8">
            <w:pPr>
              <w:rPr>
                <w:color w:val="1F364D"/>
                <w:szCs w:val="20"/>
              </w:rPr>
            </w:pPr>
          </w:p>
        </w:tc>
      </w:tr>
      <w:tr w:rsidR="006124B8" w:rsidRPr="006124B8" w14:paraId="082454BC" w14:textId="77777777" w:rsidTr="67D8088B">
        <w:trPr>
          <w:trHeight w:val="340"/>
        </w:trPr>
        <w:tc>
          <w:tcPr>
            <w:tcW w:w="4077" w:type="dxa"/>
          </w:tcPr>
          <w:p w14:paraId="32EDE97E" w14:textId="77777777" w:rsidR="00F538A7" w:rsidRPr="008A1A0E" w:rsidRDefault="00F538A7" w:rsidP="006124B8">
            <w:pPr>
              <w:rPr>
                <w:color w:val="1F364D"/>
                <w:szCs w:val="20"/>
              </w:rPr>
            </w:pPr>
            <w:r w:rsidRPr="008A1A0E">
              <w:rPr>
                <w:color w:val="1F364D"/>
                <w:szCs w:val="20"/>
              </w:rPr>
              <w:t>Soort organisatie:</w:t>
            </w:r>
          </w:p>
          <w:p w14:paraId="6C235A17" w14:textId="77777777" w:rsidR="00F538A7" w:rsidRPr="008A1A0E" w:rsidRDefault="00F538A7" w:rsidP="006124B8">
            <w:pPr>
              <w:rPr>
                <w:color w:val="1F364D"/>
                <w:szCs w:val="20"/>
              </w:rPr>
            </w:pPr>
          </w:p>
        </w:tc>
        <w:tc>
          <w:tcPr>
            <w:tcW w:w="5211" w:type="dxa"/>
          </w:tcPr>
          <w:p w14:paraId="234423F6" w14:textId="77777777" w:rsidR="00F538A7" w:rsidRPr="008A1A0E" w:rsidRDefault="00F538A7" w:rsidP="006124B8">
            <w:pPr>
              <w:rPr>
                <w:color w:val="1F364D"/>
                <w:szCs w:val="20"/>
              </w:rPr>
            </w:pPr>
          </w:p>
        </w:tc>
      </w:tr>
      <w:tr w:rsidR="006124B8" w:rsidRPr="006124B8" w14:paraId="655145C5" w14:textId="77777777" w:rsidTr="67D8088B">
        <w:trPr>
          <w:trHeight w:val="340"/>
        </w:trPr>
        <w:tc>
          <w:tcPr>
            <w:tcW w:w="4077" w:type="dxa"/>
          </w:tcPr>
          <w:p w14:paraId="74D364E5" w14:textId="77777777" w:rsidR="00F538A7" w:rsidRPr="008A1A0E" w:rsidRDefault="00F538A7" w:rsidP="006124B8">
            <w:pPr>
              <w:rPr>
                <w:color w:val="1F364D"/>
                <w:szCs w:val="20"/>
              </w:rPr>
            </w:pPr>
            <w:r w:rsidRPr="008A1A0E">
              <w:rPr>
                <w:color w:val="1F364D"/>
                <w:szCs w:val="20"/>
              </w:rPr>
              <w:t>Contactpersoon, functie en telefoonnummer:</w:t>
            </w:r>
          </w:p>
        </w:tc>
        <w:tc>
          <w:tcPr>
            <w:tcW w:w="5211" w:type="dxa"/>
          </w:tcPr>
          <w:p w14:paraId="6CD292A9" w14:textId="77777777" w:rsidR="00F538A7" w:rsidRPr="008A1A0E" w:rsidRDefault="00F538A7" w:rsidP="006124B8">
            <w:pPr>
              <w:rPr>
                <w:color w:val="1F364D"/>
                <w:szCs w:val="20"/>
              </w:rPr>
            </w:pPr>
          </w:p>
        </w:tc>
      </w:tr>
      <w:tr w:rsidR="006124B8" w:rsidRPr="006124B8" w14:paraId="338B1079" w14:textId="77777777" w:rsidTr="67D8088B">
        <w:trPr>
          <w:trHeight w:val="340"/>
        </w:trPr>
        <w:tc>
          <w:tcPr>
            <w:tcW w:w="4077" w:type="dxa"/>
          </w:tcPr>
          <w:p w14:paraId="79EE7174" w14:textId="77777777" w:rsidR="00F538A7" w:rsidRPr="008A1A0E" w:rsidRDefault="00F538A7" w:rsidP="006124B8">
            <w:pPr>
              <w:rPr>
                <w:color w:val="1F364D"/>
                <w:szCs w:val="20"/>
              </w:rPr>
            </w:pPr>
            <w:r w:rsidRPr="008A1A0E">
              <w:rPr>
                <w:color w:val="1F364D"/>
                <w:szCs w:val="20"/>
              </w:rPr>
              <w:t>Voldoet aan de gestelde voorwaarden:</w:t>
            </w:r>
          </w:p>
          <w:p w14:paraId="4B8355A4" w14:textId="77777777" w:rsidR="00F538A7" w:rsidRPr="008A1A0E" w:rsidRDefault="00F538A7" w:rsidP="006124B8">
            <w:pPr>
              <w:rPr>
                <w:color w:val="1F364D"/>
                <w:szCs w:val="20"/>
              </w:rPr>
            </w:pPr>
          </w:p>
        </w:tc>
        <w:tc>
          <w:tcPr>
            <w:tcW w:w="5211" w:type="dxa"/>
          </w:tcPr>
          <w:p w14:paraId="08796101" w14:textId="66A6C2B1" w:rsidR="00F538A7" w:rsidRPr="008A1A0E" w:rsidRDefault="00F538A7" w:rsidP="006124B8">
            <w:pPr>
              <w:rPr>
                <w:color w:val="1F364D"/>
                <w:szCs w:val="20"/>
              </w:rPr>
            </w:pPr>
            <w:r w:rsidRPr="008A1A0E">
              <w:rPr>
                <w:color w:val="1F364D"/>
                <w:szCs w:val="20"/>
              </w:rPr>
              <w:t>Ja</w:t>
            </w:r>
            <w:r w:rsidR="008A1A0E">
              <w:rPr>
                <w:color w:val="1F364D"/>
                <w:szCs w:val="20"/>
              </w:rPr>
              <w:t xml:space="preserve"> </w:t>
            </w:r>
            <w:r w:rsidRPr="008A1A0E">
              <w:rPr>
                <w:color w:val="1F364D"/>
                <w:szCs w:val="20"/>
              </w:rPr>
              <w:t>/</w:t>
            </w:r>
            <w:r w:rsidR="008A1A0E">
              <w:rPr>
                <w:color w:val="1F364D"/>
                <w:szCs w:val="20"/>
              </w:rPr>
              <w:t xml:space="preserve"> </w:t>
            </w:r>
            <w:r w:rsidRPr="008A1A0E">
              <w:rPr>
                <w:color w:val="1F364D"/>
                <w:szCs w:val="20"/>
              </w:rPr>
              <w:t>Nee</w:t>
            </w:r>
          </w:p>
        </w:tc>
      </w:tr>
      <w:tr w:rsidR="006124B8" w:rsidRPr="006124B8" w14:paraId="660AF2DC" w14:textId="77777777" w:rsidTr="67D8088B">
        <w:trPr>
          <w:trHeight w:val="340"/>
        </w:trPr>
        <w:tc>
          <w:tcPr>
            <w:tcW w:w="4077" w:type="dxa"/>
          </w:tcPr>
          <w:p w14:paraId="7903B2C4" w14:textId="7D1CFCC6" w:rsidR="00F538A7" w:rsidRDefault="00F538A7" w:rsidP="006124B8">
            <w:pPr>
              <w:rPr>
                <w:color w:val="1F364D"/>
                <w:szCs w:val="20"/>
              </w:rPr>
            </w:pPr>
            <w:r w:rsidRPr="008A1A0E">
              <w:rPr>
                <w:color w:val="1F364D"/>
                <w:szCs w:val="20"/>
              </w:rPr>
              <w:t>Korte beschrijving werkzaamheden:</w:t>
            </w:r>
          </w:p>
          <w:p w14:paraId="1DEE0DFA" w14:textId="2833BD64" w:rsidR="00F538A7" w:rsidRPr="008A1A0E" w:rsidRDefault="008A1A0E" w:rsidP="00C902DB">
            <w:pPr>
              <w:rPr>
                <w:color w:val="1F364D"/>
                <w:szCs w:val="20"/>
              </w:rPr>
            </w:pPr>
            <w:r w:rsidRPr="008A1A0E">
              <w:rPr>
                <w:i/>
                <w:color w:val="1F364D"/>
                <w:szCs w:val="20"/>
              </w:rPr>
              <w:t xml:space="preserve">(Let op: aan de hand van de beschrijving moet blijken dat de </w:t>
            </w:r>
            <w:r w:rsidR="00D40317">
              <w:rPr>
                <w:i/>
                <w:color w:val="1F364D"/>
                <w:szCs w:val="20"/>
              </w:rPr>
              <w:t>zorga</w:t>
            </w:r>
            <w:r w:rsidRPr="008A1A0E">
              <w:rPr>
                <w:i/>
                <w:color w:val="1F364D"/>
                <w:szCs w:val="20"/>
              </w:rPr>
              <w:t>anbieder ervaring heeft en voldoet aan de eis)</w:t>
            </w:r>
          </w:p>
        </w:tc>
        <w:tc>
          <w:tcPr>
            <w:tcW w:w="5211" w:type="dxa"/>
          </w:tcPr>
          <w:p w14:paraId="509B0490" w14:textId="031F0ACC" w:rsidR="00F538A7" w:rsidRPr="008A1A0E" w:rsidRDefault="00F538A7" w:rsidP="67D8088B">
            <w:pPr>
              <w:rPr>
                <w:i/>
                <w:iCs/>
                <w:color w:val="1F364D"/>
              </w:rPr>
            </w:pPr>
          </w:p>
        </w:tc>
      </w:tr>
      <w:tr w:rsidR="00BC22FA" w:rsidRPr="006124B8" w14:paraId="6334D0AB" w14:textId="77777777" w:rsidTr="67D8088B">
        <w:trPr>
          <w:trHeight w:val="340"/>
        </w:trPr>
        <w:tc>
          <w:tcPr>
            <w:tcW w:w="4077" w:type="dxa"/>
          </w:tcPr>
          <w:p w14:paraId="5A2AF74D" w14:textId="35BEA81A" w:rsidR="00BC22FA" w:rsidRPr="008A1A0E" w:rsidRDefault="00BC22FA" w:rsidP="006124B8">
            <w:pPr>
              <w:rPr>
                <w:color w:val="1F364D"/>
                <w:szCs w:val="20"/>
              </w:rPr>
            </w:pPr>
            <w:r>
              <w:rPr>
                <w:color w:val="1F364D"/>
                <w:szCs w:val="20"/>
              </w:rPr>
              <w:t>Benoem de kerncompetenties waaraan voldaan wordt bij deze opdracht</w:t>
            </w:r>
          </w:p>
        </w:tc>
        <w:tc>
          <w:tcPr>
            <w:tcW w:w="5211" w:type="dxa"/>
          </w:tcPr>
          <w:p w14:paraId="3D5E3C1C" w14:textId="77777777" w:rsidR="00BC22FA" w:rsidRPr="008A1A0E" w:rsidRDefault="00BC22FA" w:rsidP="006124B8">
            <w:pPr>
              <w:rPr>
                <w:i/>
                <w:color w:val="1F364D"/>
                <w:szCs w:val="20"/>
              </w:rPr>
            </w:pPr>
          </w:p>
        </w:tc>
      </w:tr>
      <w:tr w:rsidR="006124B8" w:rsidRPr="006124B8" w14:paraId="6EB0FB94" w14:textId="77777777" w:rsidTr="67D8088B">
        <w:trPr>
          <w:trHeight w:val="340"/>
        </w:trPr>
        <w:tc>
          <w:tcPr>
            <w:tcW w:w="4077" w:type="dxa"/>
          </w:tcPr>
          <w:p w14:paraId="4D13C700" w14:textId="77777777" w:rsidR="00F538A7" w:rsidRPr="008A1A0E" w:rsidRDefault="00F538A7" w:rsidP="006124B8">
            <w:pPr>
              <w:rPr>
                <w:color w:val="1F364D"/>
                <w:szCs w:val="20"/>
              </w:rPr>
            </w:pPr>
            <w:r w:rsidRPr="008A1A0E">
              <w:rPr>
                <w:color w:val="1F364D"/>
                <w:szCs w:val="20"/>
              </w:rPr>
              <w:lastRenderedPageBreak/>
              <w:t>Toelichting waaruit blijkt aan de benoemde kerncompetentie(s) voldaan wordt:</w:t>
            </w:r>
          </w:p>
        </w:tc>
        <w:tc>
          <w:tcPr>
            <w:tcW w:w="5211" w:type="dxa"/>
          </w:tcPr>
          <w:p w14:paraId="0AC6261E" w14:textId="77777777" w:rsidR="00F538A7" w:rsidRPr="008A1A0E" w:rsidRDefault="00F538A7" w:rsidP="006124B8">
            <w:pPr>
              <w:rPr>
                <w:color w:val="1F364D"/>
                <w:szCs w:val="20"/>
              </w:rPr>
            </w:pPr>
          </w:p>
        </w:tc>
      </w:tr>
      <w:tr w:rsidR="006124B8" w:rsidRPr="006124B8" w14:paraId="43FEF03D" w14:textId="77777777" w:rsidTr="67D8088B">
        <w:trPr>
          <w:trHeight w:val="340"/>
        </w:trPr>
        <w:tc>
          <w:tcPr>
            <w:tcW w:w="4077" w:type="dxa"/>
          </w:tcPr>
          <w:p w14:paraId="16B03CD4" w14:textId="77777777" w:rsidR="00F538A7" w:rsidRPr="008A1A0E" w:rsidRDefault="00F538A7" w:rsidP="006124B8">
            <w:pPr>
              <w:rPr>
                <w:color w:val="1F364D"/>
                <w:szCs w:val="20"/>
              </w:rPr>
            </w:pPr>
            <w:r w:rsidRPr="008A1A0E">
              <w:rPr>
                <w:color w:val="1F364D"/>
                <w:szCs w:val="20"/>
              </w:rPr>
              <w:t>Star</w:t>
            </w:r>
            <w:r w:rsidR="00532222" w:rsidRPr="008A1A0E">
              <w:rPr>
                <w:color w:val="1F364D"/>
                <w:szCs w:val="20"/>
              </w:rPr>
              <w:t>t en einddatum referentieopdracht</w:t>
            </w:r>
            <w:r w:rsidRPr="008A1A0E">
              <w:rPr>
                <w:color w:val="1F364D"/>
                <w:szCs w:val="20"/>
              </w:rPr>
              <w:t>: (van datum tot datum)</w:t>
            </w:r>
          </w:p>
        </w:tc>
        <w:tc>
          <w:tcPr>
            <w:tcW w:w="5211" w:type="dxa"/>
          </w:tcPr>
          <w:p w14:paraId="021A3F66" w14:textId="77777777" w:rsidR="00F538A7" w:rsidRPr="008A1A0E" w:rsidRDefault="00F538A7" w:rsidP="006124B8">
            <w:pPr>
              <w:rPr>
                <w:color w:val="1F364D"/>
                <w:szCs w:val="20"/>
              </w:rPr>
            </w:pPr>
          </w:p>
        </w:tc>
      </w:tr>
      <w:tr w:rsidR="006124B8" w:rsidRPr="006124B8" w14:paraId="48CE2EC5" w14:textId="77777777" w:rsidTr="67D8088B">
        <w:trPr>
          <w:trHeight w:val="340"/>
        </w:trPr>
        <w:tc>
          <w:tcPr>
            <w:tcW w:w="4077" w:type="dxa"/>
          </w:tcPr>
          <w:p w14:paraId="2653393E" w14:textId="2AC69888" w:rsidR="00F538A7" w:rsidRPr="008A1A0E" w:rsidRDefault="00F538A7" w:rsidP="006124B8">
            <w:pPr>
              <w:rPr>
                <w:color w:val="1F364D"/>
                <w:szCs w:val="20"/>
              </w:rPr>
            </w:pPr>
            <w:r w:rsidRPr="008A1A0E">
              <w:rPr>
                <w:color w:val="1F364D"/>
                <w:szCs w:val="20"/>
              </w:rPr>
              <w:t xml:space="preserve">Positie van </w:t>
            </w:r>
            <w:r w:rsidR="00D40317">
              <w:rPr>
                <w:color w:val="1F364D"/>
                <w:szCs w:val="20"/>
              </w:rPr>
              <w:t>zorg</w:t>
            </w:r>
            <w:r w:rsidR="00493DF5" w:rsidRPr="008A1A0E">
              <w:rPr>
                <w:color w:val="1F364D"/>
                <w:szCs w:val="20"/>
              </w:rPr>
              <w:t>aanbieder</w:t>
            </w:r>
            <w:r w:rsidRPr="008A1A0E">
              <w:rPr>
                <w:color w:val="1F364D"/>
                <w:szCs w:val="20"/>
              </w:rPr>
              <w:t xml:space="preserve"> in het project waarbij duidelijk wordt aangegeven welke werkzaamheden de </w:t>
            </w:r>
            <w:proofErr w:type="spellStart"/>
            <w:r w:rsidRPr="008A1A0E">
              <w:rPr>
                <w:color w:val="1F364D"/>
                <w:szCs w:val="20"/>
              </w:rPr>
              <w:t>combinant</w:t>
            </w:r>
            <w:proofErr w:type="spellEnd"/>
            <w:r w:rsidRPr="008A1A0E">
              <w:rPr>
                <w:color w:val="1F364D"/>
                <w:szCs w:val="20"/>
              </w:rPr>
              <w:t xml:space="preserve"> of onderaannemer heeft uitgevoerd:</w:t>
            </w:r>
          </w:p>
        </w:tc>
        <w:tc>
          <w:tcPr>
            <w:tcW w:w="5211" w:type="dxa"/>
          </w:tcPr>
          <w:p w14:paraId="61C7CB46" w14:textId="77777777" w:rsidR="00F538A7" w:rsidRPr="008A1A0E" w:rsidRDefault="00532222" w:rsidP="006124B8">
            <w:pPr>
              <w:rPr>
                <w:color w:val="1F364D"/>
                <w:szCs w:val="20"/>
              </w:rPr>
            </w:pPr>
            <w:r w:rsidRPr="008A1A0E">
              <w:rPr>
                <w:color w:val="1F364D"/>
                <w:szCs w:val="20"/>
              </w:rPr>
              <w:t>Zelfstandig/ lid van combinatie</w:t>
            </w:r>
            <w:r w:rsidR="00F538A7" w:rsidRPr="008A1A0E">
              <w:rPr>
                <w:color w:val="1F364D"/>
                <w:szCs w:val="20"/>
              </w:rPr>
              <w:t xml:space="preserve"> / </w:t>
            </w:r>
            <w:r w:rsidRPr="008A1A0E">
              <w:rPr>
                <w:color w:val="1F364D"/>
                <w:szCs w:val="20"/>
              </w:rPr>
              <w:t xml:space="preserve">als </w:t>
            </w:r>
            <w:r w:rsidR="00F538A7" w:rsidRPr="008A1A0E">
              <w:rPr>
                <w:color w:val="1F364D"/>
                <w:szCs w:val="20"/>
              </w:rPr>
              <w:t>onderaannemer</w:t>
            </w:r>
            <w:r w:rsidRPr="008A1A0E">
              <w:rPr>
                <w:color w:val="1F364D"/>
                <w:szCs w:val="20"/>
              </w:rPr>
              <w:t xml:space="preserve"> (werkzaamheden beschrijven)</w:t>
            </w:r>
          </w:p>
        </w:tc>
      </w:tr>
      <w:tr w:rsidR="006124B8" w:rsidRPr="006124B8" w14:paraId="561D59C4" w14:textId="77777777" w:rsidTr="67D8088B">
        <w:trPr>
          <w:trHeight w:val="340"/>
        </w:trPr>
        <w:tc>
          <w:tcPr>
            <w:tcW w:w="4077" w:type="dxa"/>
            <w:vAlign w:val="center"/>
          </w:tcPr>
          <w:p w14:paraId="28E51C73" w14:textId="77777777" w:rsidR="00F538A7" w:rsidRPr="008A1A0E" w:rsidRDefault="00F538A7" w:rsidP="006124B8">
            <w:pPr>
              <w:rPr>
                <w:color w:val="1F364D"/>
                <w:szCs w:val="20"/>
              </w:rPr>
            </w:pPr>
            <w:r w:rsidRPr="008A1A0E">
              <w:rPr>
                <w:color w:val="1F364D"/>
                <w:szCs w:val="20"/>
              </w:rPr>
              <w:t>Contractwaarde gehele opdracht:</w:t>
            </w:r>
          </w:p>
          <w:p w14:paraId="78813C4B" w14:textId="77777777" w:rsidR="00F538A7" w:rsidRPr="008A1A0E" w:rsidRDefault="00F538A7" w:rsidP="006124B8">
            <w:pPr>
              <w:rPr>
                <w:color w:val="1F364D"/>
                <w:szCs w:val="20"/>
              </w:rPr>
            </w:pPr>
          </w:p>
        </w:tc>
        <w:tc>
          <w:tcPr>
            <w:tcW w:w="5211" w:type="dxa"/>
          </w:tcPr>
          <w:p w14:paraId="10F30541" w14:textId="77777777" w:rsidR="00F538A7" w:rsidRPr="008A1A0E" w:rsidRDefault="00F538A7" w:rsidP="006124B8">
            <w:pPr>
              <w:rPr>
                <w:color w:val="1F364D"/>
                <w:szCs w:val="20"/>
              </w:rPr>
            </w:pPr>
            <w:r w:rsidRPr="008A1A0E">
              <w:rPr>
                <w:color w:val="1F364D"/>
                <w:szCs w:val="20"/>
              </w:rPr>
              <w:t>€</w:t>
            </w:r>
          </w:p>
        </w:tc>
      </w:tr>
      <w:tr w:rsidR="006124B8" w:rsidRPr="006124B8" w14:paraId="7F897E1F" w14:textId="77777777" w:rsidTr="67D8088B">
        <w:trPr>
          <w:trHeight w:val="340"/>
        </w:trPr>
        <w:tc>
          <w:tcPr>
            <w:tcW w:w="4077" w:type="dxa"/>
          </w:tcPr>
          <w:p w14:paraId="3F099529" w14:textId="77777777" w:rsidR="00F538A7" w:rsidRPr="008A1A0E" w:rsidRDefault="00F538A7" w:rsidP="006124B8">
            <w:pPr>
              <w:rPr>
                <w:color w:val="1F364D"/>
                <w:szCs w:val="20"/>
              </w:rPr>
            </w:pPr>
            <w:r w:rsidRPr="008A1A0E">
              <w:rPr>
                <w:color w:val="1F364D"/>
                <w:szCs w:val="20"/>
              </w:rPr>
              <w:t>Gefactureerd bedrag specifiek voor deze opdracht:</w:t>
            </w:r>
          </w:p>
        </w:tc>
        <w:tc>
          <w:tcPr>
            <w:tcW w:w="5211" w:type="dxa"/>
          </w:tcPr>
          <w:p w14:paraId="6DAC2161" w14:textId="77777777" w:rsidR="00F538A7" w:rsidRPr="008A1A0E" w:rsidRDefault="00F538A7" w:rsidP="006124B8">
            <w:pPr>
              <w:rPr>
                <w:color w:val="1F364D"/>
                <w:szCs w:val="20"/>
              </w:rPr>
            </w:pPr>
            <w:r w:rsidRPr="008A1A0E">
              <w:rPr>
                <w:color w:val="1F364D"/>
                <w:szCs w:val="20"/>
              </w:rPr>
              <w:t>€</w:t>
            </w:r>
          </w:p>
        </w:tc>
      </w:tr>
    </w:tbl>
    <w:p w14:paraId="5C5EFD8B" w14:textId="77777777" w:rsidR="008A1A0E" w:rsidRDefault="008A1A0E" w:rsidP="006124B8">
      <w:pPr>
        <w:rPr>
          <w:color w:val="1F364D"/>
          <w:sz w:val="22"/>
          <w:szCs w:val="22"/>
        </w:rPr>
      </w:pPr>
    </w:p>
    <w:p w14:paraId="325E32A0" w14:textId="6C702757" w:rsidR="00532222" w:rsidRPr="007B0583" w:rsidRDefault="00D40317" w:rsidP="006124B8">
      <w:pPr>
        <w:rPr>
          <w:rFonts w:ascii="Calibri" w:hAnsi="Calibri" w:cs="Calibri"/>
          <w:color w:val="1F364D"/>
          <w:sz w:val="22"/>
          <w:szCs w:val="22"/>
        </w:rPr>
      </w:pPr>
      <w:r w:rsidRPr="007B0583">
        <w:rPr>
          <w:rFonts w:ascii="Calibri" w:hAnsi="Calibri" w:cs="Calibri"/>
          <w:color w:val="1F364D"/>
          <w:sz w:val="22"/>
          <w:szCs w:val="22"/>
        </w:rPr>
        <w:t>Zorga</w:t>
      </w:r>
      <w:r w:rsidR="00493DF5" w:rsidRPr="007B0583">
        <w:rPr>
          <w:rFonts w:ascii="Calibri" w:hAnsi="Calibri" w:cs="Calibri"/>
          <w:color w:val="1F364D"/>
          <w:sz w:val="22"/>
          <w:szCs w:val="22"/>
        </w:rPr>
        <w:t>anbieder</w:t>
      </w:r>
      <w:r w:rsidR="00602B56" w:rsidRPr="007B0583">
        <w:rPr>
          <w:rFonts w:ascii="Calibri" w:hAnsi="Calibri" w:cs="Calibri"/>
          <w:color w:val="1F364D"/>
          <w:sz w:val="22"/>
          <w:szCs w:val="22"/>
        </w:rPr>
        <w:t xml:space="preserve"> dient minimaal 1 en maximaal 4 referenties aan te leveren waarmee hij alle 4 kerncompetenties kan aantonen.</w:t>
      </w:r>
    </w:p>
    <w:sectPr w:rsidR="00532222" w:rsidRPr="007B0583" w:rsidSect="00F8684B">
      <w:headerReference w:type="default" r:id="rId11"/>
      <w:footerReference w:type="default" r:id="rId12"/>
      <w:headerReference w:type="first" r:id="rId13"/>
      <w:pgSz w:w="11906" w:h="16838"/>
      <w:pgMar w:top="172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A25EC" w14:textId="77777777" w:rsidR="00B8433F" w:rsidRDefault="00B8433F" w:rsidP="001F2584">
      <w:r>
        <w:separator/>
      </w:r>
    </w:p>
  </w:endnote>
  <w:endnote w:type="continuationSeparator" w:id="0">
    <w:p w14:paraId="1D3BE64E" w14:textId="77777777" w:rsidR="00B8433F" w:rsidRDefault="00B8433F" w:rsidP="001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3C74" w14:textId="72660E96" w:rsidR="008A1A0E" w:rsidRPr="00E15E8D" w:rsidRDefault="00910284" w:rsidP="008A1A0E">
    <w:pPr>
      <w:pStyle w:val="Voettekst"/>
      <w:jc w:val="center"/>
      <w:rPr>
        <w:rFonts w:ascii="Calibri" w:eastAsiaTheme="minorHAnsi" w:hAnsi="Calibri" w:cstheme="minorBidi"/>
        <w:color w:val="1F364D"/>
        <w:sz w:val="18"/>
        <w:szCs w:val="18"/>
        <w:lang w:eastAsia="en-US"/>
      </w:rPr>
    </w:pPr>
    <w:bookmarkStart w:id="6" w:name="_Hlk59550212"/>
    <w:r>
      <w:rPr>
        <w:rFonts w:ascii="Calibri" w:eastAsiaTheme="minorHAnsi" w:hAnsi="Calibri" w:cstheme="minorBidi"/>
        <w:color w:val="1F364D"/>
        <w:sz w:val="18"/>
        <w:szCs w:val="18"/>
        <w:lang w:eastAsia="en-US"/>
      </w:rPr>
      <w:t>Referentieformulier</w:t>
    </w:r>
    <w:r w:rsidR="008A1A0E" w:rsidRPr="0009085B">
      <w:rPr>
        <w:rFonts w:ascii="Calibri" w:eastAsiaTheme="minorHAnsi" w:hAnsi="Calibri" w:cstheme="minorBidi"/>
        <w:color w:val="1F364D"/>
        <w:sz w:val="18"/>
        <w:szCs w:val="18"/>
        <w:lang w:eastAsia="en-US"/>
      </w:rPr>
      <w:t xml:space="preserve">| </w:t>
    </w:r>
    <w:r w:rsidR="008A1A0E">
      <w:rPr>
        <w:rFonts w:ascii="Calibri" w:eastAsiaTheme="minorHAnsi" w:hAnsi="Calibri" w:cstheme="minorBidi"/>
        <w:color w:val="1F364D"/>
        <w:sz w:val="18"/>
        <w:szCs w:val="18"/>
        <w:lang w:eastAsia="en-US"/>
      </w:rPr>
      <w:t>I</w:t>
    </w:r>
    <w:r w:rsidR="008A1A0E" w:rsidRPr="0009085B">
      <w:rPr>
        <w:rFonts w:ascii="Calibri" w:eastAsiaTheme="minorHAnsi" w:hAnsi="Calibri" w:cstheme="minorBidi"/>
        <w:color w:val="1F364D"/>
        <w:sz w:val="18"/>
        <w:szCs w:val="18"/>
        <w:lang w:eastAsia="en-US"/>
      </w:rPr>
      <w:t xml:space="preserve">nkoop Huishoudelijke </w:t>
    </w:r>
    <w:proofErr w:type="spellStart"/>
    <w:r w:rsidR="008A1A0E" w:rsidRPr="0009085B">
      <w:rPr>
        <w:rFonts w:ascii="Calibri" w:eastAsiaTheme="minorHAnsi" w:hAnsi="Calibri" w:cstheme="minorBidi"/>
        <w:color w:val="1F364D"/>
        <w:sz w:val="18"/>
        <w:szCs w:val="18"/>
        <w:lang w:eastAsia="en-US"/>
      </w:rPr>
      <w:t>Ondersteuning|</w:t>
    </w:r>
    <w:bookmarkEnd w:id="6"/>
    <w:r w:rsidR="007B0583">
      <w:rPr>
        <w:rFonts w:ascii="Calibri" w:eastAsiaTheme="minorHAnsi" w:hAnsi="Calibri" w:cstheme="minorBidi"/>
        <w:color w:val="1F364D"/>
        <w:sz w:val="18"/>
        <w:szCs w:val="18"/>
        <w:lang w:eastAsia="en-US"/>
      </w:rPr>
      <w:t>Zeist</w:t>
    </w:r>
    <w:proofErr w:type="spellEnd"/>
    <w:r w:rsidR="007B0583">
      <w:rPr>
        <w:rFonts w:ascii="Calibri" w:eastAsiaTheme="minorHAnsi" w:hAnsi="Calibri" w:cstheme="minorBidi"/>
        <w:color w:val="1F364D"/>
        <w:sz w:val="18"/>
        <w:szCs w:val="18"/>
        <w:lang w:eastAsia="en-US"/>
      </w:rPr>
      <w:t>, Utrechtse Heuvelrug en Wijk bij Duurstede</w:t>
    </w:r>
  </w:p>
  <w:p w14:paraId="6A9CF9D7" w14:textId="6AD50936" w:rsidR="006124B8" w:rsidRPr="008A1A0E" w:rsidRDefault="006124B8" w:rsidP="008A1A0E">
    <w:pPr>
      <w:pStyle w:val="Voettekst"/>
      <w:rPr>
        <w:rFonts w:eastAsia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7F621" w14:textId="77777777" w:rsidR="00B8433F" w:rsidRDefault="00B8433F" w:rsidP="001F2584">
      <w:r>
        <w:separator/>
      </w:r>
    </w:p>
  </w:footnote>
  <w:footnote w:type="continuationSeparator" w:id="0">
    <w:p w14:paraId="263A6FDE" w14:textId="77777777" w:rsidR="00B8433F" w:rsidRDefault="00B8433F" w:rsidP="001F2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C473" w14:textId="129B3F28" w:rsidR="00F8684B" w:rsidRDefault="00F8684B">
    <w:pPr>
      <w:pStyle w:val="Koptekst"/>
    </w:pPr>
  </w:p>
  <w:p w14:paraId="210F26DA" w14:textId="02A7920B" w:rsidR="001F2584" w:rsidRDefault="001F25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400A" w14:textId="47E7FCF7" w:rsidR="003C3A1A" w:rsidRDefault="00F8684B">
    <w:pPr>
      <w:pStyle w:val="Koptekst"/>
    </w:pPr>
    <w:r>
      <w:rPr>
        <w:noProof/>
      </w:rPr>
      <w:drawing>
        <wp:inline distT="0" distB="0" distL="0" distR="0" wp14:anchorId="29E075B6" wp14:editId="476541D4">
          <wp:extent cx="5760720" cy="1150620"/>
          <wp:effectExtent l="0" t="0" r="0" b="0"/>
          <wp:docPr id="2" name="Afbeelding 2">
            <a:extLst xmlns:a="http://schemas.openxmlformats.org/drawingml/2006/main">
              <a:ext uri="{FF2B5EF4-FFF2-40B4-BE49-F238E27FC236}">
                <a16:creationId xmlns:a16="http://schemas.microsoft.com/office/drawing/2014/main" id="{B5C9407B-F89A-0ED6-A4B4-3E99FE7455C9}"/>
              </a:ext>
            </a:extLst>
          </wp:docPr>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B5C9407B-F89A-0ED6-A4B4-3E99FE7455C9}"/>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11506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ascii="Verdana" w:hAnsi="Verdana" w:hint="default"/>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C95A3B"/>
    <w:multiLevelType w:val="hybridMultilevel"/>
    <w:tmpl w:val="9A3C5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EA6D06"/>
    <w:multiLevelType w:val="hybridMultilevel"/>
    <w:tmpl w:val="8BC8F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F5364"/>
    <w:rsid w:val="001423EE"/>
    <w:rsid w:val="00144485"/>
    <w:rsid w:val="001F2584"/>
    <w:rsid w:val="002C7699"/>
    <w:rsid w:val="00317F63"/>
    <w:rsid w:val="00365FD4"/>
    <w:rsid w:val="003C3A1A"/>
    <w:rsid w:val="0040110A"/>
    <w:rsid w:val="004556B8"/>
    <w:rsid w:val="0049063D"/>
    <w:rsid w:val="00493DF5"/>
    <w:rsid w:val="004A3C4B"/>
    <w:rsid w:val="00532222"/>
    <w:rsid w:val="00602B56"/>
    <w:rsid w:val="006124B8"/>
    <w:rsid w:val="00622466"/>
    <w:rsid w:val="006C3AD0"/>
    <w:rsid w:val="00782F35"/>
    <w:rsid w:val="007A4FB0"/>
    <w:rsid w:val="007B0583"/>
    <w:rsid w:val="007C626A"/>
    <w:rsid w:val="00844DF8"/>
    <w:rsid w:val="008A1A0E"/>
    <w:rsid w:val="008A3FD7"/>
    <w:rsid w:val="008B246D"/>
    <w:rsid w:val="00910284"/>
    <w:rsid w:val="009876A5"/>
    <w:rsid w:val="00A2482B"/>
    <w:rsid w:val="00A25DAE"/>
    <w:rsid w:val="00AA4CC5"/>
    <w:rsid w:val="00AE03F4"/>
    <w:rsid w:val="00B8433F"/>
    <w:rsid w:val="00BC22FA"/>
    <w:rsid w:val="00C32BB4"/>
    <w:rsid w:val="00C33416"/>
    <w:rsid w:val="00C902DB"/>
    <w:rsid w:val="00CB7EBD"/>
    <w:rsid w:val="00CC5EE8"/>
    <w:rsid w:val="00D40317"/>
    <w:rsid w:val="00D65258"/>
    <w:rsid w:val="00DD3307"/>
    <w:rsid w:val="00EA68FE"/>
    <w:rsid w:val="00EE2BBF"/>
    <w:rsid w:val="00F278D1"/>
    <w:rsid w:val="00F363F7"/>
    <w:rsid w:val="00F50D40"/>
    <w:rsid w:val="00F538A7"/>
    <w:rsid w:val="00F8684B"/>
    <w:rsid w:val="0B135416"/>
    <w:rsid w:val="3F1EEA79"/>
    <w:rsid w:val="67D80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3D7DC1"/>
  <w15:docId w15:val="{4EEEC5E6-FA92-4F19-BA4A-285DB4A9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A7"/>
    <w:pPr>
      <w:spacing w:after="0" w:line="240" w:lineRule="auto"/>
    </w:pPr>
    <w:rPr>
      <w:rFonts w:ascii="Arial" w:eastAsia="Times New Roman" w:hAnsi="Arial"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4556B8"/>
    <w:pPr>
      <w:keepNext/>
      <w:tabs>
        <w:tab w:val="num" w:pos="1440"/>
      </w:tabs>
      <w:spacing w:after="200"/>
      <w:ind w:left="1440" w:hanging="1440"/>
      <w:outlineLvl w:val="7"/>
    </w:pPr>
    <w:rPr>
      <w:rFonts w:ascii="Calibri" w:hAnsi="Calibri"/>
      <w:b/>
      <w:bCs/>
      <w:color w:val="CF264A"/>
      <w:sz w:val="22"/>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customStyle="1" w:styleId="VoettekstChar">
    <w:name w:val="Voettekst Char"/>
    <w:basedOn w:val="Standaardalinea-lettertype"/>
    <w:link w:val="Voettekst"/>
    <w:uiPriority w:val="99"/>
    <w:rsid w:val="001F2584"/>
  </w:style>
  <w:style w:type="character" w:customStyle="1" w:styleId="Kop1Char">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customStyle="1" w:styleId="Kop2Char">
    <w:name w:val="Kop 2 Char"/>
    <w:aliases w:val="Reset numbering Char,Nota paragraaf Char"/>
    <w:basedOn w:val="Standaardalinea-lettertype"/>
    <w:link w:val="Kop2"/>
    <w:uiPriority w:val="9"/>
    <w:rsid w:val="00F538A7"/>
    <w:rPr>
      <w:rFonts w:ascii="Arial" w:eastAsia="Times New Roman" w:hAnsi="Arial" w:cs="Arial"/>
      <w:szCs w:val="24"/>
      <w:u w:val="single"/>
      <w:lang w:eastAsia="nl-NL"/>
    </w:rPr>
  </w:style>
  <w:style w:type="character" w:customStyle="1" w:styleId="Kop3Char">
    <w:name w:val="Kop 3 Char"/>
    <w:aliases w:val="Voorwoord Char,Level 1 - 1 Char,Sub-paragraaf Char,Subparagraaf Char,Subparagraafkop Char"/>
    <w:basedOn w:val="Standaardalinea-lettertype"/>
    <w:link w:val="Kop3"/>
    <w:rsid w:val="00F538A7"/>
    <w:rPr>
      <w:rFonts w:ascii="Arial" w:eastAsia="Times New Roman" w:hAnsi="Arial" w:cs="Arial"/>
      <w:i/>
      <w:iCs/>
      <w:szCs w:val="24"/>
      <w:u w:val="single"/>
      <w:lang w:eastAsia="nl-NL"/>
    </w:rPr>
  </w:style>
  <w:style w:type="character" w:customStyle="1" w:styleId="Kop4Char">
    <w:name w:val="Kop 4 Char"/>
    <w:basedOn w:val="Standaardalinea-lettertype"/>
    <w:link w:val="Kop4"/>
    <w:rsid w:val="00F538A7"/>
    <w:rPr>
      <w:rFonts w:ascii="Arial" w:eastAsia="Times New Roman" w:hAnsi="Arial" w:cs="Arial"/>
      <w:i/>
      <w:iCs/>
      <w:szCs w:val="24"/>
      <w:lang w:eastAsia="nl-NL"/>
    </w:rPr>
  </w:style>
  <w:style w:type="character" w:customStyle="1" w:styleId="Kop5Char">
    <w:name w:val="Kop 5 Char"/>
    <w:aliases w:val="Tempo Heading 5 Char"/>
    <w:basedOn w:val="Standaardalinea-lettertype"/>
    <w:link w:val="Kop5"/>
    <w:rsid w:val="00F538A7"/>
    <w:rPr>
      <w:rFonts w:ascii="Arial" w:eastAsia="Times New Roman" w:hAnsi="Arial" w:cs="Arial"/>
      <w:sz w:val="22"/>
      <w:szCs w:val="20"/>
      <w:lang w:eastAsia="nl-NL"/>
    </w:rPr>
  </w:style>
  <w:style w:type="character" w:customStyle="1" w:styleId="Kop6Char">
    <w:name w:val="Kop 6 Char"/>
    <w:basedOn w:val="Standaardalinea-lettertype"/>
    <w:link w:val="Kop6"/>
    <w:rsid w:val="00F538A7"/>
    <w:rPr>
      <w:rFonts w:ascii="Arial" w:eastAsia="Times New Roman" w:hAnsi="Arial" w:cs="Arial"/>
      <w:b/>
      <w:bCs/>
      <w:szCs w:val="24"/>
      <w:lang w:eastAsia="nl-NL"/>
    </w:rPr>
  </w:style>
  <w:style w:type="character" w:customStyle="1" w:styleId="Kop7Char">
    <w:name w:val="Kop 7 Char"/>
    <w:basedOn w:val="Standaardalinea-lettertype"/>
    <w:link w:val="Kop7"/>
    <w:rsid w:val="00F538A7"/>
    <w:rPr>
      <w:rFonts w:ascii="Arial" w:eastAsia="Times New Roman" w:hAnsi="Arial" w:cs="Arial"/>
      <w:b/>
      <w:bCs/>
      <w:i/>
      <w:iCs/>
      <w:szCs w:val="24"/>
      <w:lang w:eastAsia="nl-NL"/>
    </w:rPr>
  </w:style>
  <w:style w:type="character" w:customStyle="1" w:styleId="Kop8Char">
    <w:name w:val="Kop 8 Char"/>
    <w:basedOn w:val="Standaardalinea-lettertype"/>
    <w:link w:val="Kop8"/>
    <w:rsid w:val="004556B8"/>
    <w:rPr>
      <w:rFonts w:ascii="Calibri" w:eastAsia="Times New Roman" w:hAnsi="Calibri" w:cs="Arial"/>
      <w:b/>
      <w:bCs/>
      <w:color w:val="CF264A"/>
      <w:sz w:val="22"/>
      <w:szCs w:val="24"/>
      <w:lang w:eastAsia="nl-NL"/>
    </w:rPr>
  </w:style>
  <w:style w:type="character" w:customStyle="1" w:styleId="Kop9Char">
    <w:name w:val="Kop 9 Char"/>
    <w:basedOn w:val="Standaardalinea-lettertype"/>
    <w:link w:val="Kop9"/>
    <w:rsid w:val="00F538A7"/>
    <w:rPr>
      <w:rFonts w:ascii="Arial" w:eastAsia="Times New Roman" w:hAnsi="Arial" w:cs="Arial"/>
      <w:b/>
      <w:bCs/>
      <w:i/>
      <w:iCs/>
      <w:szCs w:val="24"/>
      <w:lang w:eastAsia="nl-NL"/>
    </w:rPr>
  </w:style>
  <w:style w:type="table" w:styleId="Tabelraster">
    <w:name w:val="Table Grid"/>
    <w:basedOn w:val="Standaardtabel"/>
    <w:rsid w:val="00F538A7"/>
    <w:pPr>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customStyle="1" w:styleId="LijstalineaChar">
    <w:name w:val="Lijstalinea Char"/>
    <w:basedOn w:val="Standaardalinea-lettertype"/>
    <w:link w:val="Lijstalinea"/>
    <w:uiPriority w:val="34"/>
    <w:locked/>
    <w:rsid w:val="00F538A7"/>
    <w:rPr>
      <w:rFonts w:ascii="Verdana" w:eastAsia="Times New Roman" w:hAnsi="Verdana" w:cs="Times New Roman"/>
      <w:sz w:val="18"/>
      <w:szCs w:val="24"/>
      <w:lang w:eastAsia="nl-NL"/>
    </w:rPr>
  </w:style>
  <w:style w:type="character" w:styleId="Verwijzingopmerking">
    <w:name w:val="annotation reference"/>
    <w:basedOn w:val="Standaardalinea-lettertype"/>
    <w:uiPriority w:val="99"/>
    <w:semiHidden/>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customStyle="1" w:styleId="TekstopmerkingChar">
    <w:name w:val="Tekst opmerking Char"/>
    <w:basedOn w:val="Standaardalinea-lettertype"/>
    <w:link w:val="Tekstopmerking"/>
    <w:uiPriority w:val="99"/>
    <w:semiHidden/>
    <w:rsid w:val="00532222"/>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customStyle="1" w:styleId="OnderwerpvanopmerkingChar">
    <w:name w:val="Onderwerp van opmerking Char"/>
    <w:basedOn w:val="TekstopmerkingChar"/>
    <w:link w:val="Onderwerpvanopmerking"/>
    <w:uiPriority w:val="99"/>
    <w:semiHidden/>
    <w:rsid w:val="00532222"/>
    <w:rPr>
      <w:rFonts w:ascii="Arial" w:eastAsia="Times New Roman" w:hAnsi="Arial"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customStyle="1" w:styleId="BallontekstChar">
    <w:name w:val="Ballontekst Char"/>
    <w:basedOn w:val="Standaardalinea-lettertype"/>
    <w:link w:val="Ballontekst"/>
    <w:uiPriority w:val="99"/>
    <w:semiHidden/>
    <w:rsid w:val="00532222"/>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58304DDE75EF41A05E71D8357EC6FD" ma:contentTypeVersion="9" ma:contentTypeDescription="Een nieuw document maken." ma:contentTypeScope="" ma:versionID="29d8057eeb774b05409c937b2617ca78">
  <xsd:schema xmlns:xsd="http://www.w3.org/2001/XMLSchema" xmlns:xs="http://www.w3.org/2001/XMLSchema" xmlns:p="http://schemas.microsoft.com/office/2006/metadata/properties" xmlns:ns2="4585f95b-1445-49b5-980e-e8dcfd5f2bcc" xmlns:ns3="589197dc-3a6c-4f83-9d2e-22a33e92f057" targetNamespace="http://schemas.microsoft.com/office/2006/metadata/properties" ma:root="true" ma:fieldsID="8625159a4c90115b9409ce6ca55a1acc" ns2:_="" ns3:_="">
    <xsd:import namespace="4585f95b-1445-49b5-980e-e8dcfd5f2bcc"/>
    <xsd:import namespace="589197dc-3a6c-4f83-9d2e-22a33e92f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5f95b-1445-49b5-980e-e8dcfd5f2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197dc-3a6c-4f83-9d2e-22a33e92f05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2C07A-A680-4D31-A960-F8330386ACA8}">
  <ds:schemaRefs>
    <ds:schemaRef ds:uri="http://schemas.openxmlformats.org/officeDocument/2006/bibliography"/>
  </ds:schemaRefs>
</ds:datastoreItem>
</file>

<file path=customXml/itemProps2.xml><?xml version="1.0" encoding="utf-8"?>
<ds:datastoreItem xmlns:ds="http://schemas.openxmlformats.org/officeDocument/2006/customXml" ds:itemID="{FB3EF984-19C0-4A5A-941D-F16E3B7D2C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D2150C-2B83-433F-8145-92B26728D2A8}">
  <ds:schemaRefs>
    <ds:schemaRef ds:uri="http://schemas.microsoft.com/sharepoint/v3/contenttype/forms"/>
  </ds:schemaRefs>
</ds:datastoreItem>
</file>

<file path=customXml/itemProps4.xml><?xml version="1.0" encoding="utf-8"?>
<ds:datastoreItem xmlns:ds="http://schemas.openxmlformats.org/officeDocument/2006/customXml" ds:itemID="{875FDE53-5960-43EF-AA9B-0F022AF0A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5f95b-1445-49b5-980e-e8dcfd5f2bcc"/>
    <ds:schemaRef ds:uri="589197dc-3a6c-4f83-9d2e-22a33e92f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2442</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Martina van Mourik</cp:lastModifiedBy>
  <cp:revision>3</cp:revision>
  <dcterms:created xsi:type="dcterms:W3CDTF">2022-09-12T10:12:00Z</dcterms:created>
  <dcterms:modified xsi:type="dcterms:W3CDTF">2022-10-04T19:18:00Z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0x0101001558304DDE75EF41A05E71D8357EC6FD</vt:lpwstr>
  </property>
</Properties>
</file>