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F4F4" w14:textId="77777777" w:rsidR="002666C0" w:rsidRPr="00D62B16" w:rsidRDefault="002666C0" w:rsidP="002666C0">
      <w:pPr>
        <w:pStyle w:val="Kop1zondernummerOLCO"/>
        <w:rPr>
          <w:szCs w:val="36"/>
        </w:rPr>
      </w:pPr>
      <w:r>
        <w:rPr>
          <w:szCs w:val="36"/>
        </w:rPr>
        <w:t xml:space="preserve">Bijlage </w:t>
      </w:r>
      <w:r w:rsidR="007566A6">
        <w:rPr>
          <w:szCs w:val="36"/>
        </w:rPr>
        <w:t>3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  <w:r w:rsidRPr="002666C0">
        <w:rPr>
          <w:sz w:val="24"/>
          <w:szCs w:val="24"/>
        </w:rPr>
        <w:t xml:space="preserve">(zoals opgenomen in </w:t>
      </w:r>
      <w:r>
        <w:rPr>
          <w:sz w:val="24"/>
          <w:szCs w:val="24"/>
        </w:rPr>
        <w:t>s</w:t>
      </w:r>
      <w:r w:rsidRPr="002666C0">
        <w:rPr>
          <w:sz w:val="24"/>
          <w:szCs w:val="24"/>
        </w:rPr>
        <w:t>electieleidraad)</w:t>
      </w:r>
    </w:p>
    <w:p w14:paraId="50B0099C" w14:textId="03E7B54A" w:rsidR="005F4747" w:rsidRPr="00407E50" w:rsidRDefault="002C64C5" w:rsidP="005F4747">
      <w:pPr>
        <w:pStyle w:val="Kop2zondernummerOLCO"/>
      </w:pPr>
      <w:r>
        <w:t xml:space="preserve">Perceel werktuigbouwkundige installaties </w:t>
      </w:r>
      <w:r w:rsidR="005F4747" w:rsidRPr="007B559D">
        <w:t>Nieuwbouw Zwemcomplex De Welle Drachten</w:t>
      </w:r>
    </w:p>
    <w:p w14:paraId="0C6D7EC4" w14:textId="77777777" w:rsidR="005F4747" w:rsidRPr="00B61720" w:rsidRDefault="005F4747" w:rsidP="005F4747">
      <w:pPr>
        <w:rPr>
          <w:rFonts w:ascii="Arial" w:hAnsi="Arial" w:cs="Arial"/>
          <w:color w:val="000000"/>
          <w:sz w:val="24"/>
          <w:szCs w:val="24"/>
        </w:rPr>
      </w:pPr>
      <w:r w:rsidRPr="00407E50">
        <w:rPr>
          <w:rFonts w:ascii="Arial" w:hAnsi="Arial" w:cs="Arial"/>
          <w:color w:val="000000"/>
          <w:sz w:val="24"/>
          <w:szCs w:val="24"/>
        </w:rPr>
        <w:t>ten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Smallingerland</w:t>
      </w:r>
      <w:r w:rsidRPr="00B6172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FA4D78E" w14:textId="77777777" w:rsidR="00DE68DA" w:rsidRDefault="00DE68DA" w:rsidP="00DE68DA">
      <w:pPr>
        <w:rPr>
          <w:rFonts w:ascii="Arial" w:hAnsi="Arial" w:cs="Arial"/>
          <w:szCs w:val="18"/>
        </w:rPr>
      </w:pPr>
    </w:p>
    <w:p w14:paraId="51EE3ED2" w14:textId="77777777" w:rsidR="00DE68DA" w:rsidRDefault="00DE68DA" w:rsidP="00DE68DA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</w:t>
      </w:r>
      <w:r>
        <w:rPr>
          <w:rFonts w:ascii="Arial" w:hAnsi="Arial" w:cs="Arial"/>
          <w:szCs w:val="18"/>
          <w:u w:val="single"/>
        </w:rPr>
        <w:t>selectiecriterium</w:t>
      </w:r>
      <w:r w:rsidRPr="0010408C">
        <w:rPr>
          <w:rFonts w:ascii="Arial" w:hAnsi="Arial" w:cs="Arial"/>
          <w:szCs w:val="18"/>
          <w:u w:val="single"/>
        </w:rPr>
        <w:t xml:space="preserve"> dient </w:t>
      </w:r>
      <w:r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3BECEF22" w14:textId="77777777" w:rsidR="00DE68DA" w:rsidRPr="0010408C" w:rsidRDefault="00DE68DA" w:rsidP="00DE68DA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DE68DA" w14:paraId="77284EEB" w14:textId="77777777" w:rsidTr="001329F4">
        <w:tc>
          <w:tcPr>
            <w:tcW w:w="3402" w:type="dxa"/>
            <w:hideMark/>
          </w:tcPr>
          <w:p w14:paraId="0B9EB3F6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626A983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5B62C78C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  <w:p w14:paraId="2E5E6A7F" w14:textId="0166AF61" w:rsidR="00DA5DF0" w:rsidRDefault="00DA5DF0" w:rsidP="001329F4">
            <w:pPr>
              <w:rPr>
                <w:rFonts w:ascii="Arial" w:hAnsi="Arial" w:cs="Arial"/>
                <w:szCs w:val="18"/>
              </w:rPr>
            </w:pPr>
          </w:p>
        </w:tc>
      </w:tr>
      <w:tr w:rsidR="00DE68DA" w14:paraId="3C818701" w14:textId="77777777" w:rsidTr="001329F4">
        <w:tc>
          <w:tcPr>
            <w:tcW w:w="3402" w:type="dxa"/>
          </w:tcPr>
          <w:p w14:paraId="606883D5" w14:textId="7495D699" w:rsidR="00DE68DA" w:rsidRDefault="00DE68DA" w:rsidP="001329F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selectiecriterium: </w:t>
            </w:r>
          </w:p>
          <w:p w14:paraId="249662F7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385F5661" w14:textId="77777777" w:rsidR="00DE68DA" w:rsidRDefault="00DE68DA" w:rsidP="001329F4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35BBD7A1" w14:textId="77777777" w:rsidR="002666C0" w:rsidRDefault="002666C0" w:rsidP="002666C0">
      <w:pPr>
        <w:rPr>
          <w:rFonts w:ascii="Arial" w:hAnsi="Arial" w:cs="Arial"/>
          <w:szCs w:val="1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850"/>
      </w:tblGrid>
      <w:tr w:rsidR="005F4747" w:rsidRPr="005F4747" w14:paraId="37D3179E" w14:textId="77777777" w:rsidTr="00B8532B">
        <w:trPr>
          <w:cantSplit/>
          <w:trHeight w:val="562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024BFA6F" w14:textId="77777777" w:rsidR="002666C0" w:rsidRPr="005F4747" w:rsidRDefault="002666C0" w:rsidP="003119AB">
            <w:pPr>
              <w:jc w:val="center"/>
              <w:rPr>
                <w:rFonts w:ascii="Arial" w:hAnsi="Arial" w:cs="Arial"/>
                <w:b/>
                <w:color w:val="FFFFFF" w:themeColor="background1"/>
                <w:szCs w:val="28"/>
              </w:rPr>
            </w:pPr>
            <w:r w:rsidRPr="005F4747">
              <w:rPr>
                <w:rFonts w:ascii="Arial" w:hAnsi="Arial" w:cs="Arial"/>
                <w:b/>
                <w:color w:val="FFFFFF" w:themeColor="background1"/>
                <w:szCs w:val="28"/>
              </w:rPr>
              <w:t xml:space="preserve">Referentieprojecten ten behoeve van selectiecriteria </w:t>
            </w:r>
          </w:p>
        </w:tc>
      </w:tr>
      <w:tr w:rsidR="00DE68DA" w:rsidRPr="00D73F95" w14:paraId="7ABA844A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D115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E474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096AF71B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67968CCA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15A41440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52A9A02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5073091C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68314F6F" w14:textId="77777777" w:rsidR="00DE68DA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46C1547A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F88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AA49467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6DDFC66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D28C2BD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FC3BA94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2D9AB97" w14:textId="77777777" w:rsidR="00DE68DA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39881F2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CBDDC55" w14:textId="77777777" w:rsidR="00DE68DA" w:rsidRPr="00D73F95" w:rsidRDefault="00DE68DA" w:rsidP="00DE68D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Ja / Nee</w:t>
            </w:r>
          </w:p>
        </w:tc>
      </w:tr>
      <w:tr w:rsidR="00DE68DA" w:rsidRPr="00D73F95" w14:paraId="49A9238E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FBCC" w14:textId="77777777" w:rsidR="00DE68DA" w:rsidRPr="007D03C7" w:rsidRDefault="00DE68DA" w:rsidP="00DE68DA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B720" w14:textId="77777777" w:rsidR="00DE68DA" w:rsidRPr="00D73F95" w:rsidRDefault="00DE68DA" w:rsidP="00DE68DA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FD53" w14:textId="77777777" w:rsidR="00DE68DA" w:rsidRPr="00D73F95" w:rsidRDefault="00DE68DA" w:rsidP="00DE68DA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23134552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E695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0DE" w14:textId="7B9F2272" w:rsidR="00DE615E" w:rsidRPr="00D73F95" w:rsidRDefault="00DE615E" w:rsidP="00DE615E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D69" w14:textId="77777777" w:rsidR="00DE615E" w:rsidRPr="00F35D00" w:rsidRDefault="00DE615E" w:rsidP="00DE615E">
            <w:pPr>
              <w:rPr>
                <w:rFonts w:ascii="Arial" w:hAnsi="Arial" w:cs="Arial"/>
                <w:i/>
                <w:szCs w:val="18"/>
              </w:rPr>
            </w:pPr>
            <w:r w:rsidRPr="00F35D00">
              <w:rPr>
                <w:rFonts w:ascii="Arial" w:hAnsi="Arial" w:cs="Arial"/>
                <w:i/>
                <w:szCs w:val="18"/>
              </w:rPr>
              <w:t xml:space="preserve">Hier dient een korte toelichting en onderbouwing van het gestelde </w:t>
            </w:r>
            <w:r>
              <w:rPr>
                <w:rFonts w:ascii="Arial" w:hAnsi="Arial" w:cs="Arial"/>
                <w:i/>
                <w:szCs w:val="18"/>
              </w:rPr>
              <w:t>geschreven</w:t>
            </w:r>
            <w:r w:rsidRPr="00F35D00">
              <w:rPr>
                <w:rFonts w:ascii="Arial" w:hAnsi="Arial" w:cs="Arial"/>
                <w:i/>
                <w:szCs w:val="18"/>
              </w:rPr>
              <w:t xml:space="preserve"> te worden </w:t>
            </w:r>
          </w:p>
          <w:p w14:paraId="3050B3ED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62D6778B" w14:textId="77777777" w:rsidTr="00DE68DA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1370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6F73" w14:textId="77777777" w:rsidR="00DE615E" w:rsidRPr="00D73F95" w:rsidRDefault="00DE615E" w:rsidP="00DE615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2E6D7EB9" w14:textId="77777777" w:rsidR="00DE615E" w:rsidRPr="00D73F95" w:rsidRDefault="00DE615E" w:rsidP="00DE615E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40EB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46FE5CAD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27362281" w14:textId="77777777" w:rsidR="00DE615E" w:rsidRPr="00D73F95" w:rsidRDefault="00DE615E" w:rsidP="00DE615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453ADA12" w14:textId="77777777" w:rsidTr="00DE68DA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F0AD" w14:textId="77777777" w:rsidR="00DE615E" w:rsidRPr="007D03C7" w:rsidRDefault="00DE615E" w:rsidP="00DE615E">
            <w:pPr>
              <w:pStyle w:val="Lijstalinea"/>
              <w:numPr>
                <w:ilvl w:val="0"/>
                <w:numId w:val="40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0D3E" w14:textId="77777777" w:rsidR="00DE615E" w:rsidRPr="00D73F95" w:rsidRDefault="00DE615E" w:rsidP="00DE615E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C8B0" w14:textId="77777777" w:rsidR="00DE615E" w:rsidRPr="00D73F95" w:rsidRDefault="00DE615E" w:rsidP="00DE615E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E28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E615E" w:rsidRPr="00D73F95" w14:paraId="3E9C0426" w14:textId="77777777" w:rsidTr="00DE68DA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BE73" w14:textId="77777777" w:rsidR="00DE615E" w:rsidRPr="00D73F95" w:rsidRDefault="00DE615E" w:rsidP="00DE615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40C8" w14:textId="77777777" w:rsidR="00DE615E" w:rsidRPr="00D73F95" w:rsidRDefault="00DE615E" w:rsidP="00DE615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0E00" w14:textId="1F96D022" w:rsidR="00DE615E" w:rsidRPr="00D73F95" w:rsidRDefault="00DE615E" w:rsidP="00DE615E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oplevering: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B92" w14:textId="77777777" w:rsidR="00DE615E" w:rsidRPr="00D73F95" w:rsidRDefault="00DE615E" w:rsidP="00DE615E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2251B3F1" w14:textId="4F02C36E" w:rsidR="00DA5DF0" w:rsidRDefault="00DA5DF0">
      <w:pPr>
        <w:rPr>
          <w:rFonts w:ascii="Arial" w:hAnsi="Arial" w:cs="Arial"/>
          <w:i/>
          <w:szCs w:val="18"/>
        </w:rPr>
      </w:pPr>
    </w:p>
    <w:p w14:paraId="34146841" w14:textId="778E1F3F" w:rsidR="002666C0" w:rsidRPr="005F4747" w:rsidRDefault="002666C0" w:rsidP="002666C0">
      <w:pPr>
        <w:rPr>
          <w:rFonts w:ascii="Arial" w:hAnsi="Arial" w:cs="Arial"/>
          <w:i/>
          <w:szCs w:val="18"/>
        </w:rPr>
      </w:pPr>
      <w:r w:rsidRPr="005F4747">
        <w:rPr>
          <w:rFonts w:ascii="Arial" w:hAnsi="Arial" w:cs="Arial"/>
          <w:i/>
          <w:szCs w:val="18"/>
        </w:rPr>
        <w:t xml:space="preserve">De </w:t>
      </w:r>
      <w:r w:rsidR="00DE68DA">
        <w:rPr>
          <w:rFonts w:ascii="Arial" w:hAnsi="Arial" w:cs="Arial"/>
          <w:i/>
          <w:szCs w:val="18"/>
        </w:rPr>
        <w:t xml:space="preserve">methodiek voor het bepalen van de </w:t>
      </w:r>
      <w:r w:rsidRPr="005F4747">
        <w:rPr>
          <w:rFonts w:ascii="Arial" w:hAnsi="Arial" w:cs="Arial"/>
          <w:i/>
          <w:szCs w:val="18"/>
        </w:rPr>
        <w:t>score</w:t>
      </w:r>
      <w:r w:rsidR="00DE68DA">
        <w:rPr>
          <w:rFonts w:ascii="Arial" w:hAnsi="Arial" w:cs="Arial"/>
          <w:i/>
          <w:szCs w:val="18"/>
        </w:rPr>
        <w:t xml:space="preserve"> per selectiecriterium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is</w:t>
      </w:r>
      <w:r w:rsidRPr="005F4747">
        <w:rPr>
          <w:rFonts w:ascii="Arial" w:hAnsi="Arial" w:cs="Arial"/>
          <w:i/>
          <w:szCs w:val="18"/>
        </w:rPr>
        <w:t xml:space="preserve"> </w:t>
      </w:r>
      <w:r w:rsidR="00DE68DA">
        <w:rPr>
          <w:rFonts w:ascii="Arial" w:hAnsi="Arial" w:cs="Arial"/>
          <w:i/>
          <w:szCs w:val="18"/>
        </w:rPr>
        <w:t>bepaald</w:t>
      </w:r>
      <w:r w:rsidRPr="005F4747">
        <w:rPr>
          <w:rFonts w:ascii="Arial" w:hAnsi="Arial" w:cs="Arial"/>
          <w:i/>
          <w:szCs w:val="18"/>
        </w:rPr>
        <w:t xml:space="preserve"> in de Selectieleidraad.</w:t>
      </w:r>
    </w:p>
    <w:p w14:paraId="0DF04F32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FE460AE" w14:textId="77777777" w:rsidR="00110B34" w:rsidRDefault="00110B34" w:rsidP="002666C0">
      <w:pPr>
        <w:rPr>
          <w:rFonts w:ascii="Arial" w:hAnsi="Arial" w:cs="Arial"/>
          <w:szCs w:val="18"/>
        </w:rPr>
      </w:pPr>
    </w:p>
    <w:p w14:paraId="375DBCDE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22235955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4126CCB3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0887B90F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59D3399B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755E240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54D57D27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D2F1B16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332ECD45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2585A556" w14:textId="77777777" w:rsidR="002666C0" w:rsidRDefault="002666C0" w:rsidP="002666C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1324A2D8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1F8FB0C4" w14:textId="77777777" w:rsidR="002666C0" w:rsidRDefault="002666C0" w:rsidP="002666C0">
      <w:pPr>
        <w:rPr>
          <w:rFonts w:ascii="Arial" w:hAnsi="Arial" w:cs="Arial"/>
          <w:szCs w:val="18"/>
        </w:rPr>
      </w:pPr>
    </w:p>
    <w:p w14:paraId="667D0BAB" w14:textId="77777777" w:rsidR="001D6676" w:rsidRPr="002C6214" w:rsidRDefault="002666C0" w:rsidP="005F4747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8626" w14:textId="77777777" w:rsidR="002666C0" w:rsidRPr="002C6214" w:rsidRDefault="002666C0" w:rsidP="002C6214">
      <w:pPr>
        <w:pStyle w:val="Voettekst"/>
      </w:pPr>
    </w:p>
  </w:endnote>
  <w:endnote w:type="continuationSeparator" w:id="0">
    <w:p w14:paraId="4A7C050B" w14:textId="77777777" w:rsidR="002666C0" w:rsidRPr="002C6214" w:rsidRDefault="002666C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C05F" w14:textId="77777777" w:rsidR="006258BA" w:rsidRPr="002666C0" w:rsidRDefault="002C64C5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2687" w14:textId="77777777" w:rsidR="006258BA" w:rsidRPr="005873C2" w:rsidRDefault="00A451EA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48F8DB8A" w14:textId="77777777" w:rsidR="006258BA" w:rsidRPr="005873C2" w:rsidRDefault="002C64C5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B1673" w14:textId="77777777" w:rsidR="002666C0" w:rsidRPr="002C6214" w:rsidRDefault="002666C0" w:rsidP="002C6214">
      <w:pPr>
        <w:pStyle w:val="Voettekst"/>
      </w:pPr>
    </w:p>
  </w:footnote>
  <w:footnote w:type="continuationSeparator" w:id="0">
    <w:p w14:paraId="5A690108" w14:textId="77777777" w:rsidR="002666C0" w:rsidRPr="002C6214" w:rsidRDefault="002666C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C7509" w14:textId="77777777" w:rsidR="006258BA" w:rsidRDefault="002C64C5">
    <w:pPr>
      <w:pStyle w:val="Koptekst"/>
    </w:pPr>
  </w:p>
  <w:p w14:paraId="7D4294DC" w14:textId="77777777" w:rsidR="006258BA" w:rsidRDefault="002666C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1023E2" wp14:editId="5E3D7588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7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64F6690"/>
    <w:multiLevelType w:val="multilevel"/>
    <w:tmpl w:val="6EE4AA5A"/>
    <w:numStyleLink w:val="KopnummeringOLCO"/>
  </w:abstractNum>
  <w:abstractNum w:abstractNumId="27" w15:restartNumberingAfterBreak="0">
    <w:nsid w:val="5C7E1615"/>
    <w:multiLevelType w:val="multilevel"/>
    <w:tmpl w:val="F16EA7FA"/>
    <w:numStyleLink w:val="OpsommingnummerlijstOLCO"/>
  </w:abstractNum>
  <w:abstractNum w:abstractNumId="28" w15:restartNumberingAfterBreak="0">
    <w:nsid w:val="60FA248C"/>
    <w:multiLevelType w:val="multilevel"/>
    <w:tmpl w:val="6EE4AA5A"/>
    <w:numStyleLink w:val="KopnummeringOLCO"/>
  </w:abstractNum>
  <w:abstractNum w:abstractNumId="29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OLCO"/>
  </w:abstractNum>
  <w:abstractNum w:abstractNumId="31" w15:restartNumberingAfterBreak="0">
    <w:nsid w:val="6CAB1E63"/>
    <w:multiLevelType w:val="multilevel"/>
    <w:tmpl w:val="7FB6E594"/>
    <w:numStyleLink w:val="AgendapuntlijstOLCO"/>
  </w:abstractNum>
  <w:abstractNum w:abstractNumId="32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E7370EC"/>
    <w:multiLevelType w:val="multilevel"/>
    <w:tmpl w:val="9200769E"/>
    <w:numStyleLink w:val="OpsommingkleineletterOLCO"/>
  </w:abstractNum>
  <w:abstractNum w:abstractNumId="34" w15:restartNumberingAfterBreak="0">
    <w:nsid w:val="7038598F"/>
    <w:multiLevelType w:val="multilevel"/>
    <w:tmpl w:val="90A8103A"/>
    <w:numStyleLink w:val="BijlagenummeringOLCO"/>
  </w:abstractNum>
  <w:abstractNum w:abstractNumId="35" w15:restartNumberingAfterBreak="0">
    <w:nsid w:val="70EC4E8C"/>
    <w:multiLevelType w:val="multilevel"/>
    <w:tmpl w:val="C9FA2D30"/>
    <w:numStyleLink w:val="OpsommingopenrondjeOLCO"/>
  </w:abstractNum>
  <w:abstractNum w:abstractNumId="36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7" w15:restartNumberingAfterBreak="0">
    <w:nsid w:val="76AE427F"/>
    <w:multiLevelType w:val="multilevel"/>
    <w:tmpl w:val="8576664C"/>
    <w:numStyleLink w:val="Opsommingteken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20"/>
  </w:num>
  <w:num w:numId="3">
    <w:abstractNumId w:val="22"/>
  </w:num>
  <w:num w:numId="4">
    <w:abstractNumId w:val="12"/>
  </w:num>
  <w:num w:numId="5">
    <w:abstractNumId w:val="25"/>
  </w:num>
  <w:num w:numId="6">
    <w:abstractNumId w:val="14"/>
  </w:num>
  <w:num w:numId="7">
    <w:abstractNumId w:val="13"/>
  </w:num>
  <w:num w:numId="8">
    <w:abstractNumId w:val="19"/>
  </w:num>
  <w:num w:numId="9">
    <w:abstractNumId w:val="21"/>
  </w:num>
  <w:num w:numId="10">
    <w:abstractNumId w:val="29"/>
  </w:num>
  <w:num w:numId="11">
    <w:abstractNumId w:val="18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3"/>
  </w:num>
  <w:num w:numId="23">
    <w:abstractNumId w:val="15"/>
  </w:num>
  <w:num w:numId="24">
    <w:abstractNumId w:val="24"/>
  </w:num>
  <w:num w:numId="25">
    <w:abstractNumId w:val="31"/>
  </w:num>
  <w:num w:numId="26">
    <w:abstractNumId w:val="30"/>
  </w:num>
  <w:num w:numId="27">
    <w:abstractNumId w:val="35"/>
  </w:num>
  <w:num w:numId="28">
    <w:abstractNumId w:val="38"/>
  </w:num>
  <w:num w:numId="29">
    <w:abstractNumId w:val="34"/>
  </w:num>
  <w:num w:numId="30">
    <w:abstractNumId w:val="37"/>
  </w:num>
  <w:num w:numId="31">
    <w:abstractNumId w:val="28"/>
  </w:num>
  <w:num w:numId="32">
    <w:abstractNumId w:val="36"/>
  </w:num>
  <w:num w:numId="33">
    <w:abstractNumId w:val="27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6"/>
  </w:num>
  <w:num w:numId="37">
    <w:abstractNumId w:val="32"/>
  </w:num>
  <w:num w:numId="38">
    <w:abstractNumId w:val="16"/>
  </w:num>
  <w:num w:numId="39">
    <w:abstractNumId w:val="17"/>
  </w:num>
  <w:num w:numId="40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C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46354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0B34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01EE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666C0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C64C5"/>
    <w:rsid w:val="002D0E88"/>
    <w:rsid w:val="002D52A2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2CFA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573A9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0E44"/>
    <w:rsid w:val="005C5603"/>
    <w:rsid w:val="005C6668"/>
    <w:rsid w:val="005D4151"/>
    <w:rsid w:val="005D5E21"/>
    <w:rsid w:val="005E3E58"/>
    <w:rsid w:val="005F1E97"/>
    <w:rsid w:val="005F4747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6A6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51EA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46DF"/>
    <w:rsid w:val="00B460C2"/>
    <w:rsid w:val="00B47460"/>
    <w:rsid w:val="00B63EB9"/>
    <w:rsid w:val="00B75ED8"/>
    <w:rsid w:val="00B77809"/>
    <w:rsid w:val="00B83B98"/>
    <w:rsid w:val="00B85218"/>
    <w:rsid w:val="00B8532B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DF0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E615E"/>
    <w:rsid w:val="00DE68DA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172B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536C"/>
    <w:rsid w:val="00F35D00"/>
    <w:rsid w:val="00F35D1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,"/>
  <w:listSeparator w:val=";"/>
  <w14:docId w14:val="708342AC"/>
  <w15:chartTrackingRefBased/>
  <w15:docId w15:val="{058A5C5D-8E89-41E0-92A9-67245558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2666C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2666C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3" ma:contentTypeDescription="Een nieuw document maken." ma:contentTypeScope="" ma:versionID="6b199baf6a7d51766d0e48acb4a4de69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811fd6760190c4dae511e5a6d40d87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ju xmlns="http://www.joulesunlimited.com/ccmappings">
  <Voettekst_20_code/>
  <Versienummer/>
  <Datum/>
</ju>
</file>

<file path=customXml/itemProps1.xml><?xml version="1.0" encoding="utf-8"?>
<ds:datastoreItem xmlns:ds="http://schemas.openxmlformats.org/officeDocument/2006/customXml" ds:itemID="{9DFB94FE-B638-48B5-8106-CF0DD0CE4B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D11104-FC8A-4CEC-86BD-838B970B8A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C19AE7-4840-44AA-9B4A-8225BDEEF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5D0719-EB61-4522-8607-9D713F2033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Patrick Spanjersberg</cp:lastModifiedBy>
  <cp:revision>3</cp:revision>
  <cp:lastPrinted>2018-12-11T07:36:00Z</cp:lastPrinted>
  <dcterms:created xsi:type="dcterms:W3CDTF">2022-02-21T16:00:00Z</dcterms:created>
  <dcterms:modified xsi:type="dcterms:W3CDTF">2022-02-21T16:00:00Z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27890400</vt:r8>
  </property>
</Properties>
</file>