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D911" w14:textId="77777777" w:rsidR="00B61720" w:rsidRPr="00801C27" w:rsidRDefault="000F7CC8" w:rsidP="00B61720">
      <w:pPr>
        <w:pStyle w:val="Kop1zondernummerOLCO"/>
      </w:pPr>
      <w:r>
        <w:t xml:space="preserve">Bijlage </w:t>
      </w:r>
      <w:r w:rsidR="00901934">
        <w:t>2</w:t>
      </w:r>
      <w:r>
        <w:t xml:space="preserve"> </w:t>
      </w:r>
      <w:r w:rsidR="00B61720" w:rsidRPr="00801C27">
        <w:t>Opgave Referentieproject</w:t>
      </w:r>
      <w:r w:rsidR="00CF1EED">
        <w:t xml:space="preserve"> kerncompetentie</w:t>
      </w:r>
      <w:r w:rsidR="00B61720" w:rsidRPr="00801C27">
        <w:br/>
      </w:r>
      <w:r w:rsidR="00B61720">
        <w:rPr>
          <w:sz w:val="24"/>
          <w:szCs w:val="24"/>
        </w:rPr>
        <w:t>(</w:t>
      </w:r>
      <w:r w:rsidR="00B61720" w:rsidRPr="00407E50">
        <w:rPr>
          <w:sz w:val="24"/>
          <w:szCs w:val="24"/>
        </w:rPr>
        <w:t>zoals opgenomen in</w:t>
      </w:r>
      <w:r w:rsidR="00A9047A">
        <w:rPr>
          <w:sz w:val="24"/>
          <w:szCs w:val="24"/>
        </w:rPr>
        <w:t xml:space="preserve"> selectieleidraad</w:t>
      </w:r>
      <w:r w:rsidR="00B61720">
        <w:rPr>
          <w:sz w:val="24"/>
          <w:szCs w:val="24"/>
        </w:rPr>
        <w:t xml:space="preserve">) </w:t>
      </w:r>
    </w:p>
    <w:p w14:paraId="4D9518D9" w14:textId="2C2AABE8" w:rsidR="00B61720" w:rsidRPr="00407E50" w:rsidRDefault="00FD53B2" w:rsidP="00B61720">
      <w:pPr>
        <w:pStyle w:val="Kop2zondernummerOLCO"/>
      </w:pPr>
      <w:r w:rsidRPr="00202175">
        <w:t xml:space="preserve">Selectie </w:t>
      </w:r>
      <w:r w:rsidR="00957F19">
        <w:t>werktuigbouwkundige installaties</w:t>
      </w:r>
      <w:r w:rsidR="00B61720" w:rsidRPr="00407E50">
        <w:t xml:space="preserve"> </w:t>
      </w:r>
      <w:r w:rsidR="007B559D" w:rsidRPr="007B559D">
        <w:t>Nieuwbouw Zwemcomplex De Welle Drachten</w:t>
      </w:r>
    </w:p>
    <w:p w14:paraId="6BE71518" w14:textId="77777777" w:rsidR="00B61720" w:rsidRPr="00B61720" w:rsidRDefault="00B61720" w:rsidP="00B61720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B559D">
        <w:rPr>
          <w:rFonts w:ascii="Arial" w:hAnsi="Arial" w:cs="Arial"/>
          <w:color w:val="000000"/>
          <w:sz w:val="24"/>
          <w:szCs w:val="24"/>
        </w:rPr>
        <w:t>Smallingerland</w:t>
      </w:r>
      <w:r w:rsidRPr="00B6172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B2138E0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648FA64A" w14:textId="77777777" w:rsidR="00B61720" w:rsidRDefault="00B61720" w:rsidP="00B61720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kerncompetentie dient </w:t>
      </w:r>
      <w:r w:rsidR="00CF1EED"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 w:rsidR="00CF1EED"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75EB5892" w14:textId="77777777" w:rsidR="007D03C7" w:rsidRPr="0010408C" w:rsidRDefault="007D03C7" w:rsidP="00B61720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7D03C7" w14:paraId="74479AED" w14:textId="77777777" w:rsidTr="008E4263">
        <w:tc>
          <w:tcPr>
            <w:tcW w:w="3402" w:type="dxa"/>
            <w:hideMark/>
          </w:tcPr>
          <w:p w14:paraId="60B1C443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1EC3157C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24B55FBA" w14:textId="77777777" w:rsidR="007D03C7" w:rsidRDefault="007D03C7" w:rsidP="003119AB">
            <w:pPr>
              <w:rPr>
                <w:rFonts w:ascii="Arial" w:hAnsi="Arial" w:cs="Arial"/>
                <w:szCs w:val="18"/>
              </w:rPr>
            </w:pPr>
          </w:p>
          <w:p w14:paraId="3D1BF30A" w14:textId="68C690FE" w:rsidR="00DD4953" w:rsidRDefault="00DD4953" w:rsidP="003119AB">
            <w:pPr>
              <w:rPr>
                <w:rFonts w:ascii="Arial" w:hAnsi="Arial" w:cs="Arial"/>
                <w:szCs w:val="18"/>
              </w:rPr>
            </w:pPr>
          </w:p>
        </w:tc>
      </w:tr>
      <w:tr w:rsidR="007D03C7" w14:paraId="19839F0D" w14:textId="77777777" w:rsidTr="008E4263">
        <w:tc>
          <w:tcPr>
            <w:tcW w:w="3402" w:type="dxa"/>
          </w:tcPr>
          <w:p w14:paraId="7A0F5D32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  <w:p w14:paraId="3A7744F8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0C9DB709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97973D6" w14:textId="77777777" w:rsidR="00B61720" w:rsidRDefault="00B61720" w:rsidP="00B61720">
      <w:pPr>
        <w:rPr>
          <w:rFonts w:ascii="Arial" w:hAnsi="Arial" w:cs="Arial"/>
          <w:szCs w:val="18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B61720" w14:paraId="6FEE8963" w14:textId="77777777" w:rsidTr="00CF1EED">
        <w:trPr>
          <w:cantSplit/>
          <w:trHeight w:val="375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735DC8D5" w14:textId="77777777" w:rsidR="00B61720" w:rsidRDefault="00B61720" w:rsidP="003119AB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Referentieprojecten</w:t>
            </w:r>
            <w:r w:rsidR="008438B7">
              <w:rPr>
                <w:rFonts w:ascii="Arial" w:hAnsi="Arial" w:cs="Arial"/>
                <w:b/>
                <w:szCs w:val="18"/>
              </w:rPr>
              <w:t xml:space="preserve"> ten behoeve van kerncompetenties</w:t>
            </w:r>
          </w:p>
        </w:tc>
      </w:tr>
      <w:tr w:rsidR="007D03C7" w:rsidRPr="00D73F95" w14:paraId="06C99A9F" w14:textId="77777777" w:rsidTr="008C03C2">
        <w:trPr>
          <w:cantSplit/>
          <w:trHeight w:val="2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199E77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E10CAD" w14:textId="77777777" w:rsidR="007D03C7" w:rsidRDefault="007D03C7" w:rsidP="003119AB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36B033B2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20BC0E41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697B9E3D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46728711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32B46926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4E32A5B4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080BCE80" w14:textId="77777777" w:rsidR="007D03C7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DAB63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9A4D937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42E1487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6D6816C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E2FC1D0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92AF72B" w14:textId="77777777" w:rsidR="007D03C7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05905B6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23CEFD5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B61720" w:rsidRPr="00D73F95" w14:paraId="7E45E82B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69E0" w14:textId="77777777" w:rsidR="00B61720" w:rsidRPr="007D03C7" w:rsidRDefault="00B61720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A557" w14:textId="77777777" w:rsidR="00B61720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="00B61720"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4F4" w14:textId="77777777" w:rsidR="00B61720" w:rsidRDefault="00B61720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2ECB576E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623D18A5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76BAFB41" w14:textId="2969FDDF" w:rsidR="007B1454" w:rsidRPr="00D73F95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894CC4" w:rsidRPr="00D73F95" w14:paraId="2638A1DE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A7B0" w14:textId="77777777" w:rsidR="00894CC4" w:rsidRPr="007D03C7" w:rsidRDefault="00894CC4" w:rsidP="00894CC4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0E0" w14:textId="1EC32EBD" w:rsidR="00894CC4" w:rsidRPr="00D73F95" w:rsidRDefault="00894CC4" w:rsidP="00894CC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de opdrach</w:t>
            </w:r>
            <w:r>
              <w:rPr>
                <w:rFonts w:ascii="Arial" w:hAnsi="Arial" w:cs="Arial"/>
                <w:szCs w:val="18"/>
              </w:rPr>
              <w:t xml:space="preserve">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6D64" w14:textId="77777777" w:rsidR="00894CC4" w:rsidRPr="00D73F95" w:rsidRDefault="00894CC4" w:rsidP="00894CC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3FE866C7" w14:textId="77777777" w:rsidR="00894CC4" w:rsidRDefault="00894CC4" w:rsidP="00894CC4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4AF14D8B" w14:textId="79D73A45" w:rsidR="00894CC4" w:rsidRPr="00D73F95" w:rsidRDefault="00894CC4" w:rsidP="00894CC4">
            <w:pPr>
              <w:pStyle w:val="Opsommingnummer1eniveauOLCO"/>
              <w:numPr>
                <w:ilvl w:val="0"/>
                <w:numId w:val="0"/>
              </w:numPr>
              <w:ind w:left="284" w:hanging="284"/>
            </w:pPr>
          </w:p>
        </w:tc>
      </w:tr>
      <w:tr w:rsidR="007D03C7" w:rsidRPr="00D73F95" w14:paraId="01C12214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895A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3B61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14:paraId="5B22D17A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745E" w14:textId="23113A03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7D03C7" w:rsidRPr="00D73F95" w14:paraId="0449613A" w14:textId="77777777" w:rsidTr="00B61720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0A44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CAF8" w14:textId="77777777" w:rsidR="007D03C7" w:rsidRPr="00D73F95" w:rsidRDefault="007D03C7" w:rsidP="007D03C7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44A9" w14:textId="77777777" w:rsidR="007D03C7" w:rsidRPr="00D73F95" w:rsidRDefault="007D03C7" w:rsidP="007D03C7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CEA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7253E6F7" w14:textId="77777777" w:rsidTr="00B61720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96FC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spacing w:line="240" w:lineRule="auto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FBC5" w14:textId="77777777" w:rsidR="007D03C7" w:rsidRPr="00D73F95" w:rsidRDefault="007D03C7" w:rsidP="007D03C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6D36" w14:textId="1EC2C714" w:rsidR="007D03C7" w:rsidRPr="00D73F95" w:rsidRDefault="007D03C7" w:rsidP="007D03C7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7B1454">
              <w:rPr>
                <w:rFonts w:ascii="Arial" w:hAnsi="Arial" w:cs="Arial"/>
                <w:szCs w:val="18"/>
              </w:rPr>
              <w:t>oplevering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6BE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58D8EF64" w14:textId="77777777" w:rsidR="00B61720" w:rsidRPr="00D73F95" w:rsidRDefault="00B61720" w:rsidP="00B61720">
      <w:pPr>
        <w:rPr>
          <w:rFonts w:ascii="Arial" w:hAnsi="Arial" w:cs="Arial"/>
          <w:szCs w:val="18"/>
        </w:rPr>
      </w:pPr>
    </w:p>
    <w:p w14:paraId="1564AB1E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20564EE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33FDDFCB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2D7F46B7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06C89767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864F161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338D0176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37DE2EF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F77C736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1223B08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593F88A2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6CD8DE08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19502290" w14:textId="18BB02E7" w:rsidR="001D6676" w:rsidRPr="002C6214" w:rsidRDefault="00B61720" w:rsidP="00894CC4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6E786" w14:textId="77777777" w:rsidR="00B61720" w:rsidRPr="002C6214" w:rsidRDefault="00B61720" w:rsidP="002C6214">
      <w:pPr>
        <w:pStyle w:val="Voettekst"/>
      </w:pPr>
    </w:p>
  </w:endnote>
  <w:endnote w:type="continuationSeparator" w:id="0">
    <w:p w14:paraId="1ABCD7DF" w14:textId="77777777" w:rsidR="00B61720" w:rsidRPr="002C6214" w:rsidRDefault="00B6172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3F0B" w14:textId="77777777" w:rsidR="006258BA" w:rsidRPr="00B61720" w:rsidRDefault="00957F19" w:rsidP="00B6172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91BC" w14:textId="77777777" w:rsidR="006258BA" w:rsidRPr="005873C2" w:rsidRDefault="00BB2113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957F19">
      <w:fldChar w:fldCharType="begin"/>
    </w:r>
    <w:r w:rsidR="00957F19">
      <w:instrText xml:space="preserve"> NUMPAGES </w:instrText>
    </w:r>
    <w:r w:rsidR="00957F19">
      <w:fldChar w:fldCharType="separate"/>
    </w:r>
    <w:r>
      <w:rPr>
        <w:noProof/>
      </w:rPr>
      <w:t>2</w:t>
    </w:r>
    <w:r w:rsidR="00957F19">
      <w:rPr>
        <w:noProof/>
      </w:rPr>
      <w:fldChar w:fldCharType="end"/>
    </w:r>
  </w:p>
  <w:p w14:paraId="5814AECA" w14:textId="77777777" w:rsidR="006258BA" w:rsidRPr="005873C2" w:rsidRDefault="00957F19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5EE4" w14:textId="77777777" w:rsidR="00B61720" w:rsidRPr="002C6214" w:rsidRDefault="00B61720" w:rsidP="002C6214">
      <w:pPr>
        <w:pStyle w:val="Voettekst"/>
      </w:pPr>
    </w:p>
  </w:footnote>
  <w:footnote w:type="continuationSeparator" w:id="0">
    <w:p w14:paraId="207F0CB3" w14:textId="77777777" w:rsidR="00B61720" w:rsidRPr="002C6214" w:rsidRDefault="00B6172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934F" w14:textId="77777777" w:rsidR="006258BA" w:rsidRDefault="00957F19">
    <w:pPr>
      <w:pStyle w:val="Koptekst"/>
    </w:pPr>
  </w:p>
  <w:p w14:paraId="11332853" w14:textId="77777777" w:rsidR="006258BA" w:rsidRDefault="00B6172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263B49" wp14:editId="1EBD3BC2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18"/>
  </w:num>
  <w:num w:numId="3">
    <w:abstractNumId w:val="20"/>
  </w:num>
  <w:num w:numId="4">
    <w:abstractNumId w:val="12"/>
  </w:num>
  <w:num w:numId="5">
    <w:abstractNumId w:val="23"/>
  </w:num>
  <w:num w:numId="6">
    <w:abstractNumId w:val="14"/>
  </w:num>
  <w:num w:numId="7">
    <w:abstractNumId w:val="13"/>
  </w:num>
  <w:num w:numId="8">
    <w:abstractNumId w:val="17"/>
  </w:num>
  <w:num w:numId="9">
    <w:abstractNumId w:val="19"/>
  </w:num>
  <w:num w:numId="10">
    <w:abstractNumId w:val="27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1"/>
  </w:num>
  <w:num w:numId="23">
    <w:abstractNumId w:val="15"/>
  </w:num>
  <w:num w:numId="24">
    <w:abstractNumId w:val="22"/>
  </w:num>
  <w:num w:numId="25">
    <w:abstractNumId w:val="29"/>
  </w:num>
  <w:num w:numId="26">
    <w:abstractNumId w:val="28"/>
  </w:num>
  <w:num w:numId="27">
    <w:abstractNumId w:val="33"/>
  </w:num>
  <w:num w:numId="28">
    <w:abstractNumId w:val="36"/>
  </w:num>
  <w:num w:numId="29">
    <w:abstractNumId w:val="32"/>
  </w:num>
  <w:num w:numId="30">
    <w:abstractNumId w:val="35"/>
  </w:num>
  <w:num w:numId="31">
    <w:abstractNumId w:val="26"/>
  </w:num>
  <w:num w:numId="32">
    <w:abstractNumId w:val="34"/>
  </w:num>
  <w:num w:numId="33">
    <w:abstractNumId w:val="25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4"/>
  </w:num>
  <w:num w:numId="37">
    <w:abstractNumId w:val="30"/>
  </w:num>
  <w:num w:numId="38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457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2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0F7CC8"/>
    <w:rsid w:val="00100B98"/>
    <w:rsid w:val="00106601"/>
    <w:rsid w:val="00110A9F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476A7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5603"/>
    <w:rsid w:val="005C6668"/>
    <w:rsid w:val="005D4151"/>
    <w:rsid w:val="005D5E21"/>
    <w:rsid w:val="005E3E58"/>
    <w:rsid w:val="005F1E97"/>
    <w:rsid w:val="00602D6E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C781E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1454"/>
    <w:rsid w:val="007B3114"/>
    <w:rsid w:val="007B5373"/>
    <w:rsid w:val="007B559D"/>
    <w:rsid w:val="007C0010"/>
    <w:rsid w:val="007C037C"/>
    <w:rsid w:val="007D03C7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5D29"/>
    <w:rsid w:val="00826EA4"/>
    <w:rsid w:val="00832239"/>
    <w:rsid w:val="00840AC2"/>
    <w:rsid w:val="008438B7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94CC4"/>
    <w:rsid w:val="008A2A1D"/>
    <w:rsid w:val="008A5E5E"/>
    <w:rsid w:val="008B339E"/>
    <w:rsid w:val="008B5CD1"/>
    <w:rsid w:val="008C2F90"/>
    <w:rsid w:val="008C5834"/>
    <w:rsid w:val="008C6251"/>
    <w:rsid w:val="008D7BDD"/>
    <w:rsid w:val="00901934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57F19"/>
    <w:rsid w:val="009606EB"/>
    <w:rsid w:val="00963973"/>
    <w:rsid w:val="00971786"/>
    <w:rsid w:val="00971B3B"/>
    <w:rsid w:val="00976F6A"/>
    <w:rsid w:val="009A5B23"/>
    <w:rsid w:val="009C1976"/>
    <w:rsid w:val="009C2F9E"/>
    <w:rsid w:val="009D2E36"/>
    <w:rsid w:val="009D5AE2"/>
    <w:rsid w:val="009F0ADA"/>
    <w:rsid w:val="00A07FEF"/>
    <w:rsid w:val="00A1497C"/>
    <w:rsid w:val="00A21956"/>
    <w:rsid w:val="00A2306C"/>
    <w:rsid w:val="00A42EEC"/>
    <w:rsid w:val="00A469D8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9047A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15C55"/>
    <w:rsid w:val="00B233E3"/>
    <w:rsid w:val="00B30352"/>
    <w:rsid w:val="00B346DF"/>
    <w:rsid w:val="00B460C2"/>
    <w:rsid w:val="00B47460"/>
    <w:rsid w:val="00B61720"/>
    <w:rsid w:val="00B63EB9"/>
    <w:rsid w:val="00B75ED8"/>
    <w:rsid w:val="00B77809"/>
    <w:rsid w:val="00B83B98"/>
    <w:rsid w:val="00B85218"/>
    <w:rsid w:val="00B860DC"/>
    <w:rsid w:val="00B9540B"/>
    <w:rsid w:val="00BA3794"/>
    <w:rsid w:val="00BA3F4D"/>
    <w:rsid w:val="00BA79E3"/>
    <w:rsid w:val="00BB1FC1"/>
    <w:rsid w:val="00BB2113"/>
    <w:rsid w:val="00BB239A"/>
    <w:rsid w:val="00BB31CE"/>
    <w:rsid w:val="00BC0188"/>
    <w:rsid w:val="00BC6FB7"/>
    <w:rsid w:val="00BE55A7"/>
    <w:rsid w:val="00BE64B3"/>
    <w:rsid w:val="00BF6A7B"/>
    <w:rsid w:val="00BF6B3C"/>
    <w:rsid w:val="00C03026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3FD"/>
    <w:rsid w:val="00CC6A4B"/>
    <w:rsid w:val="00CD6E67"/>
    <w:rsid w:val="00CD7A5A"/>
    <w:rsid w:val="00CD7AAF"/>
    <w:rsid w:val="00CE2BA6"/>
    <w:rsid w:val="00CE564D"/>
    <w:rsid w:val="00CF1EE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304"/>
    <w:rsid w:val="00DC6A0D"/>
    <w:rsid w:val="00DD140B"/>
    <w:rsid w:val="00DD2123"/>
    <w:rsid w:val="00DD2A9E"/>
    <w:rsid w:val="00DD4953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35E4"/>
    <w:rsid w:val="00EE4517"/>
    <w:rsid w:val="00EF1C1F"/>
    <w:rsid w:val="00F005C9"/>
    <w:rsid w:val="00F050FA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53B2"/>
    <w:rsid w:val="00FD63B3"/>
    <w:rsid w:val="00FE1BFD"/>
    <w:rsid w:val="00FE7FA4"/>
    <w:rsid w:val="00FF2EE3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o:colormru v:ext="edit" colors="#ddd"/>
    </o:shapedefaults>
    <o:shapelayout v:ext="edit">
      <o:idmap v:ext="edit" data="1"/>
    </o:shapelayout>
  </w:shapeDefaults>
  <w:decimalSymbol w:val=","/>
  <w:listSeparator w:val=";"/>
  <w14:docId w14:val="34358E45"/>
  <w15:chartTrackingRefBased/>
  <w15:docId w15:val="{14864EB9-E248-45B9-9C63-74CE2BFE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B6172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B6172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ju xmlns="http://www.joulesunlimited.com/ccmappings">
  <Voettekst_20_code/>
  <Versienummer/>
  <Datum/>
</ju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3" ma:contentTypeDescription="Een nieuw document maken." ma:contentTypeScope="" ma:versionID="6b199baf6a7d51766d0e48acb4a4de69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811fd6760190c4dae511e5a6d40d87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D3E75-9A1A-4ABA-9BD7-926E28911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6DCD29-1385-4BA1-AD8A-FB2BE919C8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514F612E-1A6D-4300-BB66-A66BE82C7B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26983B-C809-481F-A253-4037B8C7E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Patrick Spanjersberg</cp:lastModifiedBy>
  <cp:revision>3</cp:revision>
  <cp:lastPrinted>2018-12-11T07:36:00Z</cp:lastPrinted>
  <dcterms:created xsi:type="dcterms:W3CDTF">2022-02-21T16:01:00Z</dcterms:created>
  <dcterms:modified xsi:type="dcterms:W3CDTF">2022-02-21T16:01:00Z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27890200</vt:r8>
  </property>
</Properties>
</file>