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2ACD380E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2D6658">
        <w:rPr>
          <w:rFonts w:ascii="Arial" w:hAnsi="Arial" w:cs="Arial"/>
        </w:rPr>
        <w:t>3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04A4F1AE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</w:t>
      </w:r>
      <w:r w:rsidRPr="00717958">
        <w:rPr>
          <w:rFonts w:ascii="Arial" w:hAnsi="Arial" w:cs="Arial"/>
          <w:color w:val="FF0000"/>
          <w:sz w:val="20"/>
          <w:szCs w:val="20"/>
        </w:rPr>
        <w:t>nemer(s) bij te voegen</w:t>
      </w:r>
      <w:r w:rsidR="009F2B4F" w:rsidRPr="00717958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717958">
        <w:rPr>
          <w:rFonts w:ascii="Arial" w:hAnsi="Arial" w:cs="Arial"/>
          <w:color w:val="FF0000"/>
          <w:sz w:val="20"/>
          <w:szCs w:val="20"/>
        </w:rPr>
        <w:t>.</w:t>
      </w:r>
      <w:r w:rsidR="009F2B4F" w:rsidRPr="00717958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717958">
        <w:rPr>
          <w:rFonts w:ascii="Arial" w:hAnsi="Arial" w:cs="Arial"/>
          <w:color w:val="FF0000"/>
          <w:sz w:val="20"/>
          <w:szCs w:val="20"/>
        </w:rPr>
        <w:t>selectieleidraad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793702CD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kennisgenomen van </w:t>
      </w:r>
      <w:r w:rsidR="003E6924" w:rsidRPr="00EF3B16">
        <w:rPr>
          <w:rFonts w:ascii="Arial" w:hAnsi="Arial" w:cs="Arial"/>
          <w:sz w:val="20"/>
          <w:szCs w:val="20"/>
        </w:rPr>
        <w:t xml:space="preserve">de </w:t>
      </w:r>
      <w:r w:rsidR="00F34CF1" w:rsidRPr="00EF3B16">
        <w:rPr>
          <w:rFonts w:ascii="Arial" w:hAnsi="Arial" w:cs="Arial"/>
          <w:sz w:val="20"/>
          <w:szCs w:val="20"/>
        </w:rPr>
        <w:t>selectie</w:t>
      </w:r>
      <w:r w:rsidR="006226C8" w:rsidRPr="00EF3B16">
        <w:rPr>
          <w:rFonts w:ascii="Arial" w:hAnsi="Arial" w:cs="Arial"/>
          <w:sz w:val="20"/>
          <w:szCs w:val="20"/>
        </w:rPr>
        <w:t>l</w:t>
      </w:r>
      <w:r w:rsidRPr="00EF3B16">
        <w:rPr>
          <w:rFonts w:ascii="Arial" w:hAnsi="Arial" w:cs="Arial"/>
          <w:sz w:val="20"/>
          <w:szCs w:val="20"/>
        </w:rPr>
        <w:t>eidraad</w:t>
      </w:r>
      <w:r w:rsidRPr="00A25CD7">
        <w:rPr>
          <w:rFonts w:ascii="Arial" w:hAnsi="Arial" w:cs="Arial"/>
          <w:sz w:val="20"/>
          <w:szCs w:val="20"/>
        </w:rPr>
        <w:t xml:space="preserve"> voor de </w:t>
      </w:r>
      <w:bookmarkStart w:id="4" w:name="_Hlk6408362"/>
      <w:r w:rsidRPr="00A25CD7">
        <w:rPr>
          <w:rFonts w:ascii="Arial" w:hAnsi="Arial" w:cs="Arial"/>
          <w:sz w:val="20"/>
          <w:szCs w:val="20"/>
        </w:rPr>
        <w:t>aanbestedingsprocedure</w:t>
      </w:r>
      <w:bookmarkEnd w:id="4"/>
      <w:r w:rsidRPr="00A25CD7">
        <w:rPr>
          <w:rFonts w:ascii="Arial" w:hAnsi="Arial" w:cs="Arial"/>
          <w:sz w:val="20"/>
          <w:szCs w:val="20"/>
        </w:rPr>
        <w:t xml:space="preserve"> </w:t>
      </w:r>
      <w:r w:rsidR="006226C8" w:rsidRPr="00D95268">
        <w:t>"</w:t>
      </w:r>
      <w:r w:rsidR="00EF3B16">
        <w:rPr>
          <w:rFonts w:ascii="Arial" w:hAnsi="Arial" w:cs="Arial"/>
          <w:sz w:val="20"/>
          <w:szCs w:val="20"/>
        </w:rPr>
        <w:t>Herinrichting Hommelseweg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2BBDA670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F34CF1" w:rsidRPr="00EF3B16">
        <w:rPr>
          <w:rFonts w:ascii="Arial" w:hAnsi="Arial" w:cs="Arial"/>
          <w:sz w:val="20"/>
          <w:szCs w:val="20"/>
        </w:rPr>
        <w:t>gegadige</w:t>
      </w:r>
      <w:r w:rsidR="003E6924" w:rsidRPr="00EF3B16">
        <w:rPr>
          <w:rFonts w:ascii="Arial" w:hAnsi="Arial" w:cs="Arial"/>
          <w:sz w:val="20"/>
          <w:szCs w:val="20"/>
        </w:rPr>
        <w:t xml:space="preserve"> </w:t>
      </w:r>
      <w:r w:rsidRPr="00EF3B16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435C42C8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headerReference w:type="default" r:id="rId10"/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9A8E4" w14:textId="77777777" w:rsidR="003A0919" w:rsidRDefault="003A0919" w:rsidP="003A0919">
      <w:pPr>
        <w:spacing w:line="240" w:lineRule="auto"/>
      </w:pPr>
      <w:r>
        <w:separator/>
      </w:r>
    </w:p>
  </w:endnote>
  <w:endnote w:type="continuationSeparator" w:id="0">
    <w:p w14:paraId="130AECD7" w14:textId="77777777" w:rsidR="003A0919" w:rsidRDefault="003A0919" w:rsidP="003A0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471C" w14:textId="77777777" w:rsidR="003A0919" w:rsidRDefault="003A0919" w:rsidP="003A0919">
      <w:pPr>
        <w:spacing w:line="240" w:lineRule="auto"/>
      </w:pPr>
      <w:r>
        <w:separator/>
      </w:r>
    </w:p>
  </w:footnote>
  <w:footnote w:type="continuationSeparator" w:id="0">
    <w:p w14:paraId="6659426E" w14:textId="77777777" w:rsidR="003A0919" w:rsidRDefault="003A0919" w:rsidP="003A0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AC04" w14:textId="4F4213EB" w:rsidR="003A0919" w:rsidRDefault="003A091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02F9EF" wp14:editId="346B1EFE">
          <wp:simplePos x="0" y="0"/>
          <wp:positionH relativeFrom="margin">
            <wp:align>right</wp:align>
          </wp:positionH>
          <wp:positionV relativeFrom="paragraph">
            <wp:posOffset>209550</wp:posOffset>
          </wp:positionV>
          <wp:extent cx="1628775" cy="423665"/>
          <wp:effectExtent l="0" t="0" r="0" b="0"/>
          <wp:wrapNone/>
          <wp:docPr id="588749517" name="Afbeelding 1" descr="Afbeelding met Lettertype, Graphics, tekst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749517" name="Afbeelding 1" descr="Afbeelding met Lettertype, Graphics, tekst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423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2D6658"/>
    <w:rsid w:val="003A0919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17958"/>
    <w:rsid w:val="0075339C"/>
    <w:rsid w:val="007E606D"/>
    <w:rsid w:val="008104C5"/>
    <w:rsid w:val="008402D9"/>
    <w:rsid w:val="008C0405"/>
    <w:rsid w:val="009175F9"/>
    <w:rsid w:val="009761CF"/>
    <w:rsid w:val="009A45E2"/>
    <w:rsid w:val="009B0D92"/>
    <w:rsid w:val="009F2B4F"/>
    <w:rsid w:val="00A03098"/>
    <w:rsid w:val="00A25CD7"/>
    <w:rsid w:val="00A3732E"/>
    <w:rsid w:val="00A53085"/>
    <w:rsid w:val="00AB04F8"/>
    <w:rsid w:val="00BD0C39"/>
    <w:rsid w:val="00BE4892"/>
    <w:rsid w:val="00C044E9"/>
    <w:rsid w:val="00C12383"/>
    <w:rsid w:val="00C6229F"/>
    <w:rsid w:val="00C735F5"/>
    <w:rsid w:val="00CE388B"/>
    <w:rsid w:val="00DE2E0A"/>
    <w:rsid w:val="00E00EEC"/>
    <w:rsid w:val="00E55994"/>
    <w:rsid w:val="00E90C95"/>
    <w:rsid w:val="00EB1492"/>
    <w:rsid w:val="00EB1AB9"/>
    <w:rsid w:val="00EE4EEA"/>
    <w:rsid w:val="00EF3B16"/>
    <w:rsid w:val="00F12F0D"/>
    <w:rsid w:val="00F34CF1"/>
    <w:rsid w:val="00F8620C"/>
    <w:rsid w:val="00FA1FC7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3A09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A0919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3A09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3A0919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A7C7A-97A9-4233-81A0-E10C25A7E5CD}">
  <ds:schemaRefs>
    <ds:schemaRef ds:uri="3b4fbce7-7457-4077-8822-5fd466340b0b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f35b267-bd6d-4640-8cf6-c0951f2bf4b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B2C58-3BD4-46C1-AFAC-EE74D00D2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Melroy Huuskes</cp:lastModifiedBy>
  <cp:revision>7</cp:revision>
  <dcterms:created xsi:type="dcterms:W3CDTF">2024-06-06T14:01:00Z</dcterms:created>
  <dcterms:modified xsi:type="dcterms:W3CDTF">2025-06-16T06:25:00Z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