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75C4" w14:textId="613BE64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 xml:space="preserve">Bijlage </w:t>
      </w:r>
      <w:r w:rsidR="00961A00">
        <w:rPr>
          <w:b/>
          <w:bCs/>
          <w:sz w:val="28"/>
          <w:szCs w:val="24"/>
        </w:rPr>
        <w:t>IX</w:t>
      </w:r>
      <w:r w:rsidR="00B4060E">
        <w:rPr>
          <w:b/>
          <w:bCs/>
          <w:sz w:val="28"/>
          <w:szCs w:val="24"/>
        </w:rPr>
        <w:t xml:space="preserve"> Verklaring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1D7A7D53" w:rsidR="00343598" w:rsidRDefault="00343598" w:rsidP="00B4060E">
      <w:pPr>
        <w:ind w:left="720" w:hanging="720"/>
      </w:pPr>
      <w:r>
        <w:t>-</w:t>
      </w:r>
      <w:r>
        <w:tab/>
        <w:t>dat &lt;</w:t>
      </w:r>
      <w:r w:rsidRPr="00F61FB2">
        <w:t>naam Inschrijver</w:t>
      </w:r>
      <w:r>
        <w:t>&gt; voornemens is in te schrijven op de aanbesteding</w:t>
      </w:r>
      <w:r w:rsidR="00B4060E">
        <w:t xml:space="preserve"> Kantoormeubilair van de provincie Overijssel, 2025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5B54EC3C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1627" w14:textId="77777777" w:rsidR="00EC000D" w:rsidRDefault="00EC000D">
      <w:r>
        <w:separator/>
      </w:r>
    </w:p>
  </w:endnote>
  <w:endnote w:type="continuationSeparator" w:id="0">
    <w:p w14:paraId="12AD879F" w14:textId="77777777" w:rsidR="00EC000D" w:rsidRDefault="00EC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65D6" w14:textId="77777777" w:rsidR="00EC000D" w:rsidRDefault="00EC000D">
      <w:r>
        <w:separator/>
      </w:r>
    </w:p>
  </w:footnote>
  <w:footnote w:type="continuationSeparator" w:id="0">
    <w:p w14:paraId="7CFA4B25" w14:textId="77777777" w:rsidR="00EC000D" w:rsidRDefault="00EC0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20396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02D3"/>
    <w:rsid w:val="00123882"/>
    <w:rsid w:val="0014108B"/>
    <w:rsid w:val="00153860"/>
    <w:rsid w:val="00155D2D"/>
    <w:rsid w:val="0019211E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4B05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93F04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45EBD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61A00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17FE6"/>
    <w:rsid w:val="00B4060E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364D6"/>
    <w:rsid w:val="00C42533"/>
    <w:rsid w:val="00C612F9"/>
    <w:rsid w:val="00CC406D"/>
    <w:rsid w:val="00CD1D1F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2381B"/>
    <w:rsid w:val="00E32B40"/>
    <w:rsid w:val="00E34FEF"/>
    <w:rsid w:val="00E50A34"/>
    <w:rsid w:val="00E70C32"/>
    <w:rsid w:val="00EC000D"/>
    <w:rsid w:val="00EC3AD8"/>
    <w:rsid w:val="00ED6943"/>
    <w:rsid w:val="00F10F4C"/>
    <w:rsid w:val="00F349BD"/>
    <w:rsid w:val="00F46E1D"/>
    <w:rsid w:val="00F61FB2"/>
    <w:rsid w:val="00F70AA5"/>
    <w:rsid w:val="00F70DCF"/>
    <w:rsid w:val="00F82AAB"/>
    <w:rsid w:val="00F860AD"/>
    <w:rsid w:val="00F92976"/>
    <w:rsid w:val="00F95B7F"/>
    <w:rsid w:val="00F97258"/>
    <w:rsid w:val="00FA5214"/>
    <w:rsid w:val="00FC64C1"/>
    <w:rsid w:val="00FC7A75"/>
    <w:rsid w:val="00FF090C"/>
    <w:rsid w:val="0BE8A2BC"/>
    <w:rsid w:val="25638F66"/>
    <w:rsid w:val="2F3AE73E"/>
    <w:rsid w:val="646DB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RCUS45HN67DU-974321440-323311</_dlc_DocId>
    <_dlc_DocIdUrl xmlns="558c601a-c172-4142-980b-33deeaa1e95d">
      <Url>https://sscons.sharepoint.com/sites/ORG-IC/_layouts/15/DocIdRedir.aspx?ID=RCUS45HN67DU-974321440-323311</Url>
      <Description>RCUS45HN67DU-974321440-323311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500ABE-5227-45ED-9500-BE0D7EC20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</Words>
  <Characters>913</Characters>
  <Application>Microsoft Office Word</Application>
  <DocSecurity>0</DocSecurity>
  <Lines>7</Lines>
  <Paragraphs>2</Paragraphs>
  <ScaleCrop>false</ScaleCrop>
  <Company>Gemeente Zwolle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Ronald Koers</cp:lastModifiedBy>
  <cp:revision>6</cp:revision>
  <cp:lastPrinted>1900-12-31T23:00:00Z</cp:lastPrinted>
  <dcterms:created xsi:type="dcterms:W3CDTF">2025-01-17T12:56:00Z</dcterms:created>
  <dcterms:modified xsi:type="dcterms:W3CDTF">2025-02-24T09:09:00Z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d0f78881-5d66-469c-afdb-b25e5498ca4c</vt:lpwstr>
  </property>
  <property fmtid="{D5CDD505-2E9C-101B-9397-08002B2CF9AE}" pid="4" name="MediaServiceImageTags">
    <vt:lpwstr/>
  </property>
</Properties>
</file>