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22044C92" w:rsidR="002D674A" w:rsidRDefault="00967E22" w:rsidP="00967E22">
      <w:pPr>
        <w:pStyle w:val="Heading1titel"/>
      </w:pPr>
      <w:r>
        <w:t xml:space="preserve">BIJLAGE </w:t>
      </w:r>
      <w:r w:rsidR="00D27EE8">
        <w:t xml:space="preserve">III. </w:t>
      </w:r>
      <w:r>
        <w:t>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3BF3D" w14:textId="77777777" w:rsidR="004221E8" w:rsidRDefault="004221E8">
      <w:r>
        <w:separator/>
      </w:r>
    </w:p>
  </w:endnote>
  <w:endnote w:type="continuationSeparator" w:id="0">
    <w:p w14:paraId="745E7C82" w14:textId="77777777" w:rsidR="004221E8" w:rsidRDefault="0042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5B5C8" w14:textId="77777777" w:rsidR="004221E8" w:rsidRDefault="004221E8">
      <w:r>
        <w:separator/>
      </w:r>
    </w:p>
  </w:footnote>
  <w:footnote w:type="continuationSeparator" w:id="0">
    <w:p w14:paraId="3FB91020" w14:textId="77777777" w:rsidR="004221E8" w:rsidRDefault="004221E8">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7E1C519D" w:rsidR="00713A38" w:rsidRDefault="00713A38" w:rsidP="008E278A">
          <w:pPr>
            <w:pStyle w:val="Koptekst"/>
            <w:ind w:left="1134"/>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1E8"/>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C545D"/>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6E0202"/>
    <w:rsid w:val="00704C08"/>
    <w:rsid w:val="00713A38"/>
    <w:rsid w:val="00723DDF"/>
    <w:rsid w:val="00731D90"/>
    <w:rsid w:val="00752E48"/>
    <w:rsid w:val="00780498"/>
    <w:rsid w:val="00781755"/>
    <w:rsid w:val="007825BE"/>
    <w:rsid w:val="007839C9"/>
    <w:rsid w:val="007D21F3"/>
    <w:rsid w:val="007D4666"/>
    <w:rsid w:val="007F2783"/>
    <w:rsid w:val="00804D24"/>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32C0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27EE8"/>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5281D"/>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RCUS45HN67DU-974321440-323312</_dlc_DocId>
    <_dlc_DocIdUrl xmlns="558c601a-c172-4142-980b-33deeaa1e95d">
      <Url>https://sscons.sharepoint.com/sites/ORG-IC/_layouts/15/DocIdRedir.aspx?ID=RCUS45HN67DU-974321440-323312</Url>
      <Description>RCUS45HN67DU-974321440-323312</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documentManagement/types"/>
    <ds:schemaRef ds:uri="http://purl.org/dc/elements/1.1/"/>
    <ds:schemaRef ds:uri="http://purl.org/dc/dcmitype/"/>
    <ds:schemaRef ds:uri="http://schemas.microsoft.com/office/2006/metadata/properties"/>
    <ds:schemaRef ds:uri="3d285abd-41e3-414d-89a0-903c8e3e25d6"/>
    <ds:schemaRef ds:uri="http://schemas.microsoft.com/office/infopath/2007/PartnerControls"/>
    <ds:schemaRef ds:uri="http://www.w3.org/XML/1998/namespace"/>
    <ds:schemaRef ds:uri="http://schemas.openxmlformats.org/package/2006/metadata/core-properties"/>
    <ds:schemaRef ds:uri="2d50a386-621f-4b43-8970-b35c506a096a"/>
    <ds:schemaRef ds:uri="http://purl.org/dc/term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4.xml><?xml version="1.0" encoding="utf-8"?>
<ds:datastoreItem xmlns:ds="http://schemas.openxmlformats.org/officeDocument/2006/customXml" ds:itemID="{71AD606F-D158-47E2-95BF-218A0F92EF66}"/>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2</TotalTime>
  <Pages>1</Pages>
  <Words>254</Words>
  <Characters>1450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Ronald Koers</cp:lastModifiedBy>
  <cp:revision>4</cp:revision>
  <cp:lastPrinted>2019-01-04T09:57:00Z</cp:lastPrinted>
  <dcterms:created xsi:type="dcterms:W3CDTF">2024-12-04T14:44:00Z</dcterms:created>
  <dcterms:modified xsi:type="dcterms:W3CDTF">2024-12-05T10:05:00Z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9bc514d5-c707-4161-89d8-a0d92b52fca8</vt:lpwstr>
  </property>
  <property fmtid="{D5CDD505-2E9C-101B-9397-08002B2CF9AE}" pid="4" name="MediaServiceImageTags">
    <vt:lpwstr/>
  </property>
</Properties>
</file>