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9BFBD5" w14:textId="04E28B9A" w:rsidR="00F524CB" w:rsidRDefault="006201DF" w:rsidP="004D7072">
      <w:pPr>
        <w:pStyle w:val="Heading1titel"/>
        <w:spacing w:before="120"/>
        <w:rPr>
          <w:color w:val="000000" w:themeColor="text1"/>
        </w:rPr>
      </w:pPr>
      <w:r w:rsidRPr="003D50FF">
        <w:rPr>
          <w:color w:val="000000" w:themeColor="text1"/>
        </w:rPr>
        <w:t>Bijlage</w:t>
      </w:r>
      <w:r w:rsidR="00500300">
        <w:rPr>
          <w:color w:val="000000" w:themeColor="text1"/>
        </w:rPr>
        <w:t xml:space="preserve"> II.</w:t>
      </w:r>
      <w:r w:rsidRPr="003D50FF">
        <w:rPr>
          <w:color w:val="000000" w:themeColor="text1"/>
        </w:rPr>
        <w:t xml:space="preserve"> Verklaring Kerncompetentie</w:t>
      </w:r>
      <w:r w:rsidR="00715C0F" w:rsidRPr="003D50FF">
        <w:rPr>
          <w:color w:val="000000" w:themeColor="text1"/>
        </w:rPr>
        <w:t>s</w:t>
      </w:r>
    </w:p>
    <w:p w14:paraId="2E322799" w14:textId="77777777" w:rsidR="004D7072" w:rsidRPr="004D7072" w:rsidRDefault="004D7072" w:rsidP="004D7072"/>
    <w:p w14:paraId="7279448D" w14:textId="3147D1E8" w:rsidR="004D7072" w:rsidRDefault="00AF5E7E" w:rsidP="00F524CB">
      <w:r w:rsidRPr="00CA44F3">
        <w:rPr>
          <w:b/>
          <w:noProof/>
        </w:rPr>
        <mc:AlternateContent>
          <mc:Choice Requires="wps">
            <w:drawing>
              <wp:inline distT="0" distB="0" distL="0" distR="0" wp14:anchorId="5CD2FE7E" wp14:editId="257A0BA8">
                <wp:extent cx="5950424" cy="1403985"/>
                <wp:effectExtent l="0" t="0" r="12700" b="21590"/>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424" cy="1403985"/>
                        </a:xfrm>
                        <a:prstGeom prst="rect">
                          <a:avLst/>
                        </a:prstGeom>
                        <a:solidFill>
                          <a:srgbClr val="FFFFFF"/>
                        </a:solidFill>
                        <a:ln w="9525">
                          <a:solidFill>
                            <a:srgbClr val="000000"/>
                          </a:solidFill>
                          <a:miter lim="800000"/>
                          <a:headEnd/>
                          <a:tailEnd/>
                        </a:ln>
                      </wps:spPr>
                      <wps:txbx>
                        <w:txbxContent>
                          <w:p w14:paraId="0D5CFD5A" w14:textId="26D8436A" w:rsidR="00AF5E7E" w:rsidRPr="004D7072" w:rsidRDefault="00AF5E7E" w:rsidP="00AF5E7E">
                            <w:pPr>
                              <w:rPr>
                                <w:bCs/>
                                <w:i/>
                                <w:iCs/>
                              </w:rPr>
                            </w:pPr>
                            <w:r w:rsidRPr="004D7072">
                              <w:rPr>
                                <w:bCs/>
                                <w:i/>
                                <w:iCs/>
                              </w:rPr>
                              <w:t xml:space="preserve">Dit formulier dient door </w:t>
                            </w:r>
                            <w:r w:rsidR="0006245D">
                              <w:rPr>
                                <w:bCs/>
                                <w:i/>
                                <w:iCs/>
                              </w:rPr>
                              <w:t>I</w:t>
                            </w:r>
                            <w:r w:rsidRPr="004D7072">
                              <w:rPr>
                                <w:bCs/>
                                <w:i/>
                                <w:iCs/>
                              </w:rPr>
                              <w:t>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wps:txbx>
                      <wps:bodyPr rot="0" vert="horz" wrap="square" lIns="91440" tIns="45720" rIns="91440" bIns="45720" anchor="t" anchorCtr="0">
                        <a:spAutoFit/>
                      </wps:bodyPr>
                    </wps:wsp>
                  </a:graphicData>
                </a:graphic>
              </wp:inline>
            </w:drawing>
          </mc:Choice>
          <mc:Fallback>
            <w:pict>
              <v:shapetype w14:anchorId="5CD2FE7E" id="_x0000_t202" coordsize="21600,21600" o:spt="202" path="m,l,21600r21600,l21600,xe">
                <v:stroke joinstyle="miter"/>
                <v:path gradientshapeok="t" o:connecttype="rect"/>
              </v:shapetype>
              <v:shape id="Tekstvak 2" o:spid="_x0000_s1026" type="#_x0000_t202" style="width:468.5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en3EQIAACAEAAAOAAAAZHJzL2Uyb0RvYy54bWysU1+P0zAMf0fiO0R5Z+1GC1u17nTsGEI6&#10;/kh3fIA0TdeINA5JtnZ8+nPS3m4c8ILIQ2THzs/2z/b6augUOQrrJOiSzmcpJUJzqKXel/Tb/e7V&#10;khLnma6ZAi1KehKOXm1evlj3phALaEHVwhIE0a7oTUlb702RJI63omNuBkZoNDZgO+ZRtfuktqxH&#10;9E4lizR9k/Rga2OBC+fw9WY00k3EbxrB/ZemccITVVLMzcfbxrsKd7JZs2JvmWkln9Jg/5BFx6TG&#10;oGeoG+YZOVj5G1QnuQUHjZ9x6BJoGslFrAGrmafPqrlrmRGxFiTHmTNN7v/B8s/HO/PVEj+8gwEb&#10;GItw5hb4d0c0bFum9+LaWuhbwWoMPA+UJb1xxfQ1UO0KF0Cq/hPU2GR28BCBhsZ2gRWskyA6NuB0&#10;Jl0MnnB8zFd5mi0ySjja5ln6erXMYwxWPH431vkPAjoShJJa7GqEZ8db50M6rHh0CdEcKFnvpFJR&#10;sftqqyw5MpyAXTwT+i9uSpO+pKt8kY8M/BUijedPEJ30OMpKdiVdnp1YEXh7r+s4aJ5JNcqYstIT&#10;kYG7kUU/VAM6BkIrqE9IqYVxZHHFUGjB/qSkx3EtqftxYFZQoj5qbMtqnmVhvqOS5W8XqNhLS3Vp&#10;YZojVEk9JaO49XEnImHmGtu3k5HYp0ymXHEMI9/TyoQ5v9Sj19Nibx4AAAD//wMAUEsDBBQABgAI&#10;AAAAIQCFTE6D3QAAAAUBAAAPAAAAZHJzL2Rvd25yZXYueG1sTI/BTsMwEETvSP0Haytxo06CgBLi&#10;VIiqZ0qpVPXm2Ns4arwOsZumfD2mF7isNJrRzNtiMdqWDdj7xpGAdJYAQ1JON1QL2H6u7ubAfJCk&#10;ZesIBVzQw6Kc3BQy1+5MHzhsQs1iCflcCjAhdDnnXhm00s9chxS9g+utDFH2Nde9PMdy2/IsSR65&#10;lQ3FBSM7fDOojpuTFeCX669OHdbV0ejL9/tyeFC71V6I2+n4+gIs4Bj+wvCLH9GhjEyVO5H2rBUQ&#10;HwnXG73n+6cUWCUgy9IUeFnw//TlDwAAAP//AwBQSwECLQAUAAYACAAAACEAtoM4kv4AAADhAQAA&#10;EwAAAAAAAAAAAAAAAAAAAAAAW0NvbnRlbnRfVHlwZXNdLnhtbFBLAQItABQABgAIAAAAIQA4/SH/&#10;1gAAAJQBAAALAAAAAAAAAAAAAAAAAC8BAABfcmVscy8ucmVsc1BLAQItABQABgAIAAAAIQDRjen3&#10;EQIAACAEAAAOAAAAAAAAAAAAAAAAAC4CAABkcnMvZTJvRG9jLnhtbFBLAQItABQABgAIAAAAIQCF&#10;TE6D3QAAAAUBAAAPAAAAAAAAAAAAAAAAAGsEAABkcnMvZG93bnJldi54bWxQSwUGAAAAAAQABADz&#10;AAAAdQUAAAAA&#10;">
                <v:textbox style="mso-fit-shape-to-text:t">
                  <w:txbxContent>
                    <w:p w14:paraId="0D5CFD5A" w14:textId="26D8436A" w:rsidR="00AF5E7E" w:rsidRPr="004D7072" w:rsidRDefault="00AF5E7E" w:rsidP="00AF5E7E">
                      <w:pPr>
                        <w:rPr>
                          <w:bCs/>
                          <w:i/>
                          <w:iCs/>
                        </w:rPr>
                      </w:pPr>
                      <w:r w:rsidRPr="004D7072">
                        <w:rPr>
                          <w:bCs/>
                          <w:i/>
                          <w:iCs/>
                        </w:rPr>
                        <w:t xml:space="preserve">Dit formulier dient door </w:t>
                      </w:r>
                      <w:r w:rsidR="0006245D">
                        <w:rPr>
                          <w:bCs/>
                          <w:i/>
                          <w:iCs/>
                        </w:rPr>
                        <w:t>I</w:t>
                      </w:r>
                      <w:r w:rsidRPr="004D7072">
                        <w:rPr>
                          <w:bCs/>
                          <w:i/>
                          <w:iCs/>
                        </w:rPr>
                        <w:t>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v:textbox>
                <w10:anchorlock/>
              </v:shape>
            </w:pict>
          </mc:Fallback>
        </mc:AlternateContent>
      </w:r>
    </w:p>
    <w:p w14:paraId="1A47324D" w14:textId="13FD72AE" w:rsidR="00AF5E7E" w:rsidRDefault="00AF5E7E" w:rsidP="00F524CB"/>
    <w:p w14:paraId="7D252A29" w14:textId="77777777" w:rsidR="004D7072" w:rsidRDefault="004D7072" w:rsidP="00F524CB"/>
    <w:p w14:paraId="7DBA7611" w14:textId="77777777" w:rsidR="009307EF" w:rsidRPr="00882ADD" w:rsidRDefault="009307EF" w:rsidP="009307EF">
      <w:pPr>
        <w:rPr>
          <w:b/>
          <w:bCs/>
        </w:rPr>
      </w:pPr>
      <w:r w:rsidRPr="00882ADD">
        <w:rPr>
          <w:b/>
          <w:bCs/>
        </w:rPr>
        <w:t>Gevraagde kerncompetenties :</w:t>
      </w:r>
    </w:p>
    <w:p w14:paraId="7550741E" w14:textId="278DCC8A" w:rsidR="009307EF" w:rsidRPr="00882ADD" w:rsidRDefault="009307EF" w:rsidP="002157A7">
      <w:pPr>
        <w:pStyle w:val="paragraph"/>
        <w:spacing w:before="0" w:beforeAutospacing="0" w:after="144" w:afterAutospacing="0" w:line="276" w:lineRule="auto"/>
        <w:ind w:left="720" w:hanging="720"/>
        <w:textAlignment w:val="baseline"/>
        <w:rPr>
          <w:rFonts w:ascii="Segoe UI" w:hAnsi="Segoe UI" w:cs="Segoe UI"/>
          <w:sz w:val="18"/>
          <w:szCs w:val="18"/>
        </w:rPr>
      </w:pPr>
      <w:r w:rsidRPr="00882ADD">
        <w:t>1.</w:t>
      </w:r>
      <w:r w:rsidRPr="00882ADD">
        <w:tab/>
      </w:r>
      <w:r w:rsidR="002157A7" w:rsidRPr="00882ADD">
        <w:rPr>
          <w:rStyle w:val="normaltextrun"/>
          <w:rFonts w:ascii="Arial" w:eastAsiaTheme="minorEastAsia" w:hAnsi="Arial" w:cs="Arial"/>
          <w:sz w:val="20"/>
          <w:szCs w:val="20"/>
        </w:rPr>
        <w:t xml:space="preserve">Ervaring met het leveren van duurzaam en circulair kantoormeubilair waarvan tenminste 30% van het bestaande meubilair is </w:t>
      </w:r>
      <w:proofErr w:type="spellStart"/>
      <w:r w:rsidR="002157A7" w:rsidRPr="00882ADD">
        <w:rPr>
          <w:rStyle w:val="normaltextrun"/>
          <w:rFonts w:ascii="Arial" w:eastAsiaTheme="minorEastAsia" w:hAnsi="Arial" w:cs="Arial"/>
          <w:sz w:val="20"/>
          <w:szCs w:val="20"/>
        </w:rPr>
        <w:t>gerefurbished</w:t>
      </w:r>
      <w:proofErr w:type="spellEnd"/>
      <w:r w:rsidR="002157A7" w:rsidRPr="00882ADD">
        <w:rPr>
          <w:rStyle w:val="normaltextrun"/>
          <w:rFonts w:ascii="Arial" w:eastAsiaTheme="minorEastAsia" w:hAnsi="Arial" w:cs="Arial"/>
          <w:sz w:val="20"/>
          <w:szCs w:val="20"/>
        </w:rPr>
        <w:t xml:space="preserve"> met een opdrachtwaarde van minimaal € 150.000,- in 1 opdracht.</w:t>
      </w:r>
      <w:r w:rsidR="002157A7" w:rsidRPr="00882ADD">
        <w:rPr>
          <w:rStyle w:val="eop"/>
          <w:rFonts w:ascii="Arial" w:hAnsi="Arial" w:cs="Arial"/>
          <w:sz w:val="20"/>
          <w:szCs w:val="20"/>
        </w:rPr>
        <w:t> </w:t>
      </w:r>
    </w:p>
    <w:p w14:paraId="2A838C2D" w14:textId="180EB261" w:rsidR="009307EF" w:rsidRPr="00882ADD" w:rsidRDefault="009307EF" w:rsidP="002157A7">
      <w:pPr>
        <w:ind w:left="720" w:hanging="720"/>
      </w:pPr>
      <w:r w:rsidRPr="00882ADD">
        <w:t>2.</w:t>
      </w:r>
      <w:r w:rsidRPr="00882ADD">
        <w:tab/>
      </w:r>
      <w:r w:rsidR="002157A7" w:rsidRPr="00882ADD">
        <w:t>Leveren van kantoormeubilair voor een thuiswerplek in de “thuiswerkruimte” incl. werkplek instructie bij een organisatie met minimaal 500 medewerkers, middels een bestelportal.</w:t>
      </w:r>
    </w:p>
    <w:p w14:paraId="3C453FC3" w14:textId="312CC0E5" w:rsidR="00865FD3" w:rsidRPr="00882ADD" w:rsidRDefault="00865FD3" w:rsidP="009307EF"/>
    <w:p w14:paraId="13A555C5" w14:textId="51EF483F" w:rsidR="009307EF" w:rsidRPr="00882ADD" w:rsidRDefault="009307EF" w:rsidP="009307EF"/>
    <w:p w14:paraId="63B37E6A" w14:textId="46C6F5D5" w:rsidR="00BC3ADA" w:rsidRPr="00882ADD" w:rsidRDefault="00BC3ADA" w:rsidP="009307EF">
      <w:pPr>
        <w:rPr>
          <w:b/>
          <w:bCs/>
        </w:rPr>
      </w:pPr>
      <w:r w:rsidRPr="00882ADD">
        <w:rPr>
          <w:b/>
          <w:bCs/>
        </w:rPr>
        <w:t xml:space="preserve">Aandachtspunten </w:t>
      </w:r>
    </w:p>
    <w:p w14:paraId="48D81B9E" w14:textId="6D73490A" w:rsidR="009307EF" w:rsidRPr="00882ADD" w:rsidRDefault="00BC3ADA" w:rsidP="00BC3ADA">
      <w:pPr>
        <w:pStyle w:val="ListParagraph"/>
        <w:numPr>
          <w:ilvl w:val="0"/>
          <w:numId w:val="17"/>
        </w:numPr>
      </w:pPr>
      <w:r w:rsidRPr="00882ADD">
        <w:t>V</w:t>
      </w:r>
      <w:r w:rsidR="009307EF" w:rsidRPr="00882ADD">
        <w:t xml:space="preserve">oor de referentie dient Inschrijver gebruik te maken van </w:t>
      </w:r>
      <w:r w:rsidR="009307EF" w:rsidRPr="00882ADD">
        <w:rPr>
          <w:u w:val="single"/>
        </w:rPr>
        <w:t>deze</w:t>
      </w:r>
      <w:r w:rsidR="009307EF" w:rsidRPr="00882ADD">
        <w:t xml:space="preserve"> bijlage. Hierop dient inschrijver alle gevraagde gegevens in te vullen. </w:t>
      </w:r>
    </w:p>
    <w:p w14:paraId="25A846F4" w14:textId="7F9CFFA5" w:rsidR="009307EF" w:rsidRDefault="009307EF" w:rsidP="00BC3ADA">
      <w:pPr>
        <w:pStyle w:val="ListParagraph"/>
        <w:numPr>
          <w:ilvl w:val="0"/>
          <w:numId w:val="17"/>
        </w:numPr>
      </w:pPr>
      <w:r w:rsidRPr="00882ADD">
        <w:t xml:space="preserve">Inschrijver kan met één referentie beide kerncompetenties aantonen, dan wel met één referentie </w:t>
      </w:r>
      <w:r w:rsidR="00865FD3" w:rsidRPr="00882ADD">
        <w:t xml:space="preserve">voor iedere </w:t>
      </w:r>
      <w:r w:rsidRPr="00882ADD">
        <w:t>kerncompetentie (dus totaal max</w:t>
      </w:r>
      <w:r w:rsidR="00865FD3" w:rsidRPr="00882ADD">
        <w:t>imaal</w:t>
      </w:r>
      <w:r w:rsidRPr="00882ADD">
        <w:t xml:space="preserve"> 2 referenties</w:t>
      </w:r>
      <w:r>
        <w:t xml:space="preserve">). </w:t>
      </w:r>
    </w:p>
    <w:p w14:paraId="43B6CE37" w14:textId="3F5EE567" w:rsidR="009307EF" w:rsidRDefault="009307EF" w:rsidP="00BC3ADA">
      <w:pPr>
        <w:pStyle w:val="ListParagraph"/>
        <w:numPr>
          <w:ilvl w:val="0"/>
          <w:numId w:val="17"/>
        </w:numPr>
      </w:pPr>
      <w:r>
        <w:t xml:space="preserve">Inschrijver dient aan te kunnen tonen dat deze </w:t>
      </w:r>
      <w:r w:rsidR="25DC1BB5" w:rsidRPr="00FC09FE">
        <w:t>referentie</w:t>
      </w:r>
      <w:r w:rsidRPr="00FC09FE">
        <w:t>opdracht</w:t>
      </w:r>
      <w:r>
        <w:t xml:space="preserve"> is/wordt uitgevoerd in de afgelopen drie jaren (te rekenen vanaf sluitingsdatum voor indiening inschrijving).</w:t>
      </w:r>
    </w:p>
    <w:p w14:paraId="2859E818" w14:textId="65914EF0" w:rsidR="006201DF" w:rsidRDefault="009307EF" w:rsidP="00BC3ADA">
      <w:pPr>
        <w:pStyle w:val="ListParagraph"/>
        <w:numPr>
          <w:ilvl w:val="0"/>
          <w:numId w:val="17"/>
        </w:numPr>
      </w:pPr>
      <w:r>
        <w:t>Opdrachtgever behoudt zich het recht voor de opgave te controleren bij de opgegeven referentie. Indien uit deze controle wordt geconstateerd, dat de opgave in deze bijlage afwijkt van hetgeen de referentiecontactpersonen melden, kan Opdrachtgever alsnog besluiten tot diskwalificatie van deelname aan deze aanbesteding.</w:t>
      </w:r>
    </w:p>
    <w:p w14:paraId="128E3989" w14:textId="71A4C8AB" w:rsidR="00AF5E7E" w:rsidRDefault="00AF5E7E" w:rsidP="00AF5E7E"/>
    <w:p w14:paraId="59B32A47" w14:textId="60A29F7F" w:rsidR="004D7072" w:rsidRDefault="004D7072" w:rsidP="00AF5E7E"/>
    <w:p w14:paraId="51840781" w14:textId="77777777" w:rsidR="004D7072" w:rsidRDefault="004D7072">
      <w:pPr>
        <w:spacing w:line="240" w:lineRule="auto"/>
      </w:pPr>
      <w:r>
        <w:br w:type="page"/>
      </w:r>
    </w:p>
    <w:p w14:paraId="32AC60C0" w14:textId="77777777" w:rsidR="008A75F1" w:rsidRDefault="008A75F1" w:rsidP="00AF5E7E"/>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6799"/>
      </w:tblGrid>
      <w:tr w:rsidR="008A75F1" w:rsidRPr="004D7072" w14:paraId="2EEAA4BD" w14:textId="77777777" w:rsidTr="4073BC5B">
        <w:trPr>
          <w:trHeight w:val="340"/>
        </w:trPr>
        <w:tc>
          <w:tcPr>
            <w:tcW w:w="1756" w:type="pct"/>
            <w:tcBorders>
              <w:bottom w:val="single" w:sz="4" w:space="0" w:color="auto"/>
            </w:tcBorders>
            <w:hideMark/>
          </w:tcPr>
          <w:p w14:paraId="631833EE" w14:textId="5569B099" w:rsidR="008A75F1" w:rsidRPr="004D7072" w:rsidRDefault="00865FD3">
            <w:pPr>
              <w:widowControl w:val="0"/>
              <w:rPr>
                <w:rFonts w:cs="Arial"/>
                <w:b/>
                <w:iCs/>
                <w:noProof/>
                <w:position w:val="-24"/>
                <w:sz w:val="22"/>
                <w:szCs w:val="22"/>
              </w:rPr>
            </w:pPr>
            <w:r w:rsidRPr="004D7072">
              <w:rPr>
                <w:rFonts w:cs="Arial"/>
                <w:b/>
                <w:iCs/>
                <w:noProof/>
                <w:sz w:val="22"/>
                <w:szCs w:val="22"/>
              </w:rPr>
              <w:t>K</w:t>
            </w:r>
            <w:r w:rsidR="008A75F1" w:rsidRPr="004D7072">
              <w:rPr>
                <w:rFonts w:cs="Arial"/>
                <w:b/>
                <w:iCs/>
                <w:noProof/>
                <w:sz w:val="22"/>
                <w:szCs w:val="22"/>
              </w:rPr>
              <w:t>erncompetentie 1</w:t>
            </w:r>
          </w:p>
        </w:tc>
        <w:tc>
          <w:tcPr>
            <w:tcW w:w="3244" w:type="pct"/>
            <w:tcBorders>
              <w:bottom w:val="single" w:sz="4" w:space="0" w:color="auto"/>
            </w:tcBorders>
            <w:hideMark/>
          </w:tcPr>
          <w:p w14:paraId="328D0E73" w14:textId="252647D2" w:rsidR="008A75F1" w:rsidRPr="004D7072" w:rsidRDefault="002157A7">
            <w:pPr>
              <w:widowControl w:val="0"/>
              <w:rPr>
                <w:rFonts w:cs="Arial"/>
                <w:bCs/>
                <w:iCs/>
                <w:noProof/>
                <w:sz w:val="22"/>
                <w:szCs w:val="22"/>
              </w:rPr>
            </w:pPr>
            <w:r>
              <w:rPr>
                <w:rStyle w:val="normaltextrun"/>
                <w:rFonts w:eastAsiaTheme="minorEastAsia" w:cs="Arial"/>
              </w:rPr>
              <w:t xml:space="preserve">Ervaring met het leveren van duurzaam en circulair kantoormeubilair waarvan tenminste 30% van het bestaande meubilair is </w:t>
            </w:r>
            <w:proofErr w:type="spellStart"/>
            <w:r>
              <w:rPr>
                <w:rStyle w:val="normaltextrun"/>
                <w:rFonts w:eastAsiaTheme="minorEastAsia" w:cs="Arial"/>
              </w:rPr>
              <w:t>gerefurbished</w:t>
            </w:r>
            <w:proofErr w:type="spellEnd"/>
            <w:r>
              <w:rPr>
                <w:rStyle w:val="normaltextrun"/>
                <w:rFonts w:eastAsiaTheme="minorEastAsia" w:cs="Arial"/>
              </w:rPr>
              <w:t xml:space="preserve"> met een opdrachtwaarde van minimaal € 150.000,- in 1 opdracht.</w:t>
            </w:r>
            <w:r>
              <w:rPr>
                <w:rStyle w:val="eop"/>
                <w:rFonts w:cs="Arial"/>
              </w:rPr>
              <w:t> </w:t>
            </w:r>
          </w:p>
          <w:p w14:paraId="68701536" w14:textId="77777777" w:rsidR="008A75F1" w:rsidRPr="004D7072" w:rsidRDefault="008A75F1">
            <w:pPr>
              <w:widowControl w:val="0"/>
              <w:rPr>
                <w:rFonts w:cs="Arial"/>
                <w:bCs/>
                <w:iCs/>
                <w:noProof/>
                <w:position w:val="-24"/>
                <w:sz w:val="22"/>
                <w:szCs w:val="22"/>
              </w:rPr>
            </w:pPr>
          </w:p>
        </w:tc>
      </w:tr>
      <w:tr w:rsidR="004D7072" w:rsidRPr="004D7072" w14:paraId="679714B0" w14:textId="77777777" w:rsidTr="4073BC5B">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0FF0D5" w14:textId="0B14ACDA" w:rsidR="004D7072" w:rsidRPr="004D7072" w:rsidRDefault="004D7072">
            <w:pPr>
              <w:widowControl w:val="0"/>
              <w:rPr>
                <w:rFonts w:cs="Arial"/>
                <w:b/>
                <w:iCs/>
                <w:noProof/>
                <w:sz w:val="22"/>
                <w:szCs w:val="22"/>
                <w:highlight w:val="yellow"/>
              </w:rPr>
            </w:pPr>
            <w:r w:rsidRPr="004D7072">
              <w:rPr>
                <w:rFonts w:cs="Arial"/>
                <w:b/>
                <w:iCs/>
                <w:sz w:val="22"/>
                <w:szCs w:val="22"/>
              </w:rPr>
              <w:t>Gegevens referent:</w:t>
            </w:r>
          </w:p>
        </w:tc>
      </w:tr>
      <w:tr w:rsidR="008A75F1" w:rsidRPr="004D7072" w14:paraId="5A58F16F" w14:textId="77777777" w:rsidTr="4073BC5B">
        <w:trPr>
          <w:trHeight w:val="373"/>
        </w:trPr>
        <w:tc>
          <w:tcPr>
            <w:tcW w:w="1756" w:type="pct"/>
            <w:tcBorders>
              <w:top w:val="single" w:sz="4" w:space="0" w:color="auto"/>
            </w:tcBorders>
            <w:hideMark/>
          </w:tcPr>
          <w:p w14:paraId="7ABEC49E" w14:textId="5F5E0C11" w:rsidR="008A75F1" w:rsidRPr="004D7072" w:rsidRDefault="008A75F1" w:rsidP="008A75F1">
            <w:pPr>
              <w:widowControl w:val="0"/>
              <w:spacing w:before="60" w:after="60"/>
              <w:rPr>
                <w:rFonts w:cs="Arial"/>
                <w:bCs/>
                <w:iCs/>
                <w:noProof/>
              </w:rPr>
            </w:pPr>
            <w:r w:rsidRPr="004D7072">
              <w:rPr>
                <w:rFonts w:cs="Arial"/>
                <w:bCs/>
                <w:iCs/>
                <w:noProof/>
              </w:rPr>
              <w:t xml:space="preserve">Naam </w:t>
            </w:r>
            <w:r w:rsidR="00865FD3" w:rsidRPr="004D7072">
              <w:rPr>
                <w:rFonts w:cs="Arial"/>
                <w:bCs/>
                <w:iCs/>
                <w:noProof/>
              </w:rPr>
              <w:t xml:space="preserve">organisatie </w:t>
            </w:r>
            <w:r w:rsidRPr="004D7072">
              <w:rPr>
                <w:rFonts w:cs="Arial"/>
                <w:bCs/>
                <w:iCs/>
                <w:noProof/>
              </w:rPr>
              <w:t>(referent)</w:t>
            </w:r>
          </w:p>
        </w:tc>
        <w:tc>
          <w:tcPr>
            <w:tcW w:w="3244" w:type="pct"/>
            <w:tcBorders>
              <w:top w:val="single" w:sz="4" w:space="0" w:color="auto"/>
            </w:tcBorders>
            <w:hideMark/>
          </w:tcPr>
          <w:p w14:paraId="0389D910" w14:textId="77777777" w:rsidR="008A75F1" w:rsidRPr="004D7072" w:rsidRDefault="008A75F1" w:rsidP="00715C0F">
            <w:pPr>
              <w:widowControl w:val="0"/>
              <w:rPr>
                <w:rFonts w:cs="Arial"/>
                <w:bCs/>
                <w:iCs/>
                <w:noProof/>
                <w:sz w:val="22"/>
                <w:szCs w:val="22"/>
              </w:rPr>
            </w:pPr>
            <w:r w:rsidRPr="004D7072">
              <w:rPr>
                <w:rFonts w:cs="Arial"/>
                <w:bCs/>
                <w:iCs/>
                <w:noProof/>
                <w:sz w:val="22"/>
                <w:szCs w:val="22"/>
              </w:rPr>
              <w:t xml:space="preserve">  </w:t>
            </w:r>
          </w:p>
        </w:tc>
      </w:tr>
      <w:tr w:rsidR="008A75F1" w:rsidRPr="004D7072" w14:paraId="7D96DB8F" w14:textId="77777777" w:rsidTr="4073BC5B">
        <w:trPr>
          <w:trHeight w:val="421"/>
        </w:trPr>
        <w:tc>
          <w:tcPr>
            <w:tcW w:w="1756" w:type="pct"/>
            <w:hideMark/>
          </w:tcPr>
          <w:p w14:paraId="21331920" w14:textId="084F6553" w:rsidR="008A75F1" w:rsidRPr="004D7072" w:rsidRDefault="00865FD3" w:rsidP="008A75F1">
            <w:pPr>
              <w:widowControl w:val="0"/>
              <w:spacing w:before="60" w:after="60"/>
              <w:rPr>
                <w:rFonts w:cs="Arial"/>
                <w:bCs/>
                <w:iCs/>
                <w:noProof/>
              </w:rPr>
            </w:pPr>
            <w:r w:rsidRPr="004D7072">
              <w:rPr>
                <w:rFonts w:cs="Arial"/>
                <w:bCs/>
                <w:iCs/>
                <w:noProof/>
              </w:rPr>
              <w:t>Vestigingsplaats</w:t>
            </w:r>
          </w:p>
        </w:tc>
        <w:tc>
          <w:tcPr>
            <w:tcW w:w="3244" w:type="pct"/>
            <w:hideMark/>
          </w:tcPr>
          <w:p w14:paraId="4057A662"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8A75F1" w:rsidRPr="004D7072" w14:paraId="35FAD3D5" w14:textId="77777777" w:rsidTr="4073BC5B">
        <w:trPr>
          <w:trHeight w:val="427"/>
        </w:trPr>
        <w:tc>
          <w:tcPr>
            <w:tcW w:w="1756" w:type="pct"/>
            <w:hideMark/>
          </w:tcPr>
          <w:p w14:paraId="1F71F49D" w14:textId="0E018A88" w:rsidR="008A75F1" w:rsidRPr="004D7072" w:rsidRDefault="008A75F1" w:rsidP="008A75F1">
            <w:pPr>
              <w:widowControl w:val="0"/>
              <w:spacing w:before="60" w:after="60"/>
              <w:rPr>
                <w:rFonts w:cs="Arial"/>
                <w:bCs/>
                <w:iCs/>
                <w:noProof/>
              </w:rPr>
            </w:pPr>
            <w:r w:rsidRPr="004D7072">
              <w:rPr>
                <w:rFonts w:cs="Arial"/>
                <w:bCs/>
                <w:iCs/>
                <w:noProof/>
              </w:rPr>
              <w:t>Naam contactpersoon</w:t>
            </w:r>
            <w:r w:rsidR="00865FD3" w:rsidRPr="004D7072">
              <w:rPr>
                <w:rFonts w:cs="Arial"/>
                <w:bCs/>
                <w:iCs/>
                <w:noProof/>
              </w:rPr>
              <w:t xml:space="preserve"> bij referent</w:t>
            </w:r>
          </w:p>
        </w:tc>
        <w:tc>
          <w:tcPr>
            <w:tcW w:w="3244" w:type="pct"/>
            <w:hideMark/>
          </w:tcPr>
          <w:p w14:paraId="71C1E1A8"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8A75F1" w:rsidRPr="004D7072" w14:paraId="7065024B" w14:textId="77777777" w:rsidTr="4073BC5B">
        <w:trPr>
          <w:trHeight w:val="405"/>
        </w:trPr>
        <w:tc>
          <w:tcPr>
            <w:tcW w:w="1756" w:type="pct"/>
            <w:hideMark/>
          </w:tcPr>
          <w:p w14:paraId="729D5822" w14:textId="223021AA" w:rsidR="008A75F1" w:rsidRPr="004D7072" w:rsidRDefault="008A75F1" w:rsidP="008A75F1">
            <w:pPr>
              <w:widowControl w:val="0"/>
              <w:spacing w:before="60" w:after="60"/>
              <w:rPr>
                <w:rFonts w:cs="Arial"/>
                <w:bCs/>
                <w:iCs/>
                <w:noProof/>
              </w:rPr>
            </w:pPr>
            <w:r w:rsidRPr="004D7072">
              <w:rPr>
                <w:rFonts w:cs="Arial"/>
                <w:bCs/>
                <w:iCs/>
                <w:noProof/>
              </w:rPr>
              <w:t>Telefoonnummer</w:t>
            </w:r>
            <w:r w:rsidR="00865FD3" w:rsidRPr="004D7072">
              <w:rPr>
                <w:rFonts w:cs="Arial"/>
                <w:bCs/>
                <w:iCs/>
                <w:noProof/>
              </w:rPr>
              <w:t xml:space="preserve"> contactpersoon</w:t>
            </w:r>
          </w:p>
        </w:tc>
        <w:tc>
          <w:tcPr>
            <w:tcW w:w="3244" w:type="pct"/>
            <w:hideMark/>
          </w:tcPr>
          <w:p w14:paraId="194B14AD"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715C0F" w:rsidRPr="004D7072" w14:paraId="6CDAB6D9" w14:textId="77777777" w:rsidTr="4073BC5B">
        <w:trPr>
          <w:trHeight w:val="405"/>
        </w:trPr>
        <w:tc>
          <w:tcPr>
            <w:tcW w:w="1756" w:type="pct"/>
          </w:tcPr>
          <w:p w14:paraId="09B9DF53" w14:textId="7DA1213F" w:rsidR="00715C0F" w:rsidRPr="004D7072" w:rsidRDefault="00715C0F" w:rsidP="008A75F1">
            <w:pPr>
              <w:widowControl w:val="0"/>
              <w:spacing w:before="60" w:after="60"/>
              <w:rPr>
                <w:rFonts w:cs="Arial"/>
                <w:bCs/>
                <w:iCs/>
                <w:noProof/>
              </w:rPr>
            </w:pPr>
            <w:r w:rsidRPr="004D7072">
              <w:rPr>
                <w:rFonts w:cs="Arial"/>
                <w:bCs/>
                <w:iCs/>
                <w:noProof/>
              </w:rPr>
              <w:t>Mailadres contactpersoon</w:t>
            </w:r>
          </w:p>
        </w:tc>
        <w:tc>
          <w:tcPr>
            <w:tcW w:w="3244" w:type="pct"/>
          </w:tcPr>
          <w:p w14:paraId="3AB92C06" w14:textId="77777777" w:rsidR="00715C0F" w:rsidRPr="004D7072" w:rsidRDefault="00715C0F"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6107053E" w14:textId="77777777" w:rsidTr="4073BC5B">
        <w:trPr>
          <w:trHeight w:val="405"/>
        </w:trPr>
        <w:tc>
          <w:tcPr>
            <w:tcW w:w="5000" w:type="pct"/>
            <w:gridSpan w:val="2"/>
            <w:shd w:val="clear" w:color="auto" w:fill="D9D9D9" w:themeFill="background1" w:themeFillShade="D9"/>
          </w:tcPr>
          <w:p w14:paraId="3246CBD9" w14:textId="2AB93249" w:rsidR="004D7072" w:rsidRPr="004D7072" w:rsidRDefault="004D7072" w:rsidP="4073BC5B">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3B76D078" w:rsidRPr="00FC09FE">
              <w:rPr>
                <w:rFonts w:cs="Arial"/>
                <w:b/>
                <w:bCs/>
                <w:noProof/>
                <w:sz w:val="22"/>
                <w:szCs w:val="22"/>
              </w:rPr>
              <w:t>referentie</w:t>
            </w:r>
            <w:r w:rsidRPr="00FC09FE">
              <w:rPr>
                <w:rFonts w:cs="Arial"/>
                <w:b/>
                <w:bCs/>
                <w:noProof/>
                <w:sz w:val="22"/>
                <w:szCs w:val="22"/>
              </w:rPr>
              <w:t>opdracht</w:t>
            </w:r>
            <w:r w:rsidRPr="4073BC5B">
              <w:rPr>
                <w:rFonts w:cs="Arial"/>
                <w:b/>
                <w:bCs/>
                <w:noProof/>
                <w:sz w:val="22"/>
                <w:szCs w:val="22"/>
              </w:rPr>
              <w:t>:</w:t>
            </w:r>
          </w:p>
        </w:tc>
      </w:tr>
      <w:tr w:rsidR="004D7072" w:rsidRPr="004D7072" w14:paraId="1EC13FAD" w14:textId="77777777" w:rsidTr="4073BC5B">
        <w:trPr>
          <w:trHeight w:val="405"/>
        </w:trPr>
        <w:tc>
          <w:tcPr>
            <w:tcW w:w="1756" w:type="pct"/>
          </w:tcPr>
          <w:p w14:paraId="0B70BD3D" w14:textId="1DCAD411" w:rsidR="004D7072" w:rsidRPr="004D7072" w:rsidRDefault="004D7072" w:rsidP="4073BC5B">
            <w:pPr>
              <w:pStyle w:val="platonderstreept"/>
              <w:spacing w:after="144"/>
              <w:rPr>
                <w:rFonts w:ascii="Arial" w:hAnsi="Arial" w:cs="Arial"/>
                <w:sz w:val="20"/>
                <w:u w:val="none"/>
                <w:lang w:val="nl-NL"/>
              </w:rPr>
            </w:pPr>
            <w:r w:rsidRPr="4073BC5B">
              <w:rPr>
                <w:rFonts w:ascii="Arial" w:hAnsi="Arial" w:cs="Arial"/>
                <w:sz w:val="20"/>
                <w:u w:val="none"/>
                <w:lang w:val="nl-NL"/>
              </w:rPr>
              <w:t xml:space="preserve">Mijlpalen van </w:t>
            </w:r>
            <w:r w:rsidR="1CA3CF6C" w:rsidRPr="00FC09FE">
              <w:rPr>
                <w:rFonts w:ascii="Arial" w:hAnsi="Arial" w:cs="Arial"/>
                <w:sz w:val="20"/>
                <w:u w:val="none"/>
                <w:lang w:val="nl-NL"/>
              </w:rPr>
              <w:t>referentie</w:t>
            </w:r>
            <w:r w:rsidR="3B76D078" w:rsidRPr="00FC09FE">
              <w:rPr>
                <w:rFonts w:ascii="Arial" w:hAnsi="Arial" w:cs="Arial"/>
                <w:sz w:val="20"/>
                <w:u w:val="none"/>
                <w:lang w:val="nl-NL"/>
              </w:rPr>
              <w:t>opdracht</w:t>
            </w:r>
          </w:p>
          <w:p w14:paraId="7F1884D4" w14:textId="77777777" w:rsidR="004D7072" w:rsidRPr="004D7072" w:rsidRDefault="004D7072" w:rsidP="004D707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Opdrachtverlening c.q. ondertekening overeenkomst</w:t>
            </w:r>
          </w:p>
          <w:p w14:paraId="6AACB7A4" w14:textId="77777777" w:rsidR="004D7072" w:rsidRPr="004D7072" w:rsidRDefault="004D7072" w:rsidP="004D707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start uitvoering werkzaamheden</w:t>
            </w:r>
          </w:p>
          <w:p w14:paraId="6F40F934" w14:textId="7F0E0DE1" w:rsidR="004D7072" w:rsidRPr="004F6E40" w:rsidRDefault="004D7072" w:rsidP="004D7072">
            <w:pPr>
              <w:widowControl w:val="0"/>
              <w:spacing w:before="60" w:after="60"/>
              <w:rPr>
                <w:rFonts w:ascii="Arial Rounded MT Bold" w:hAnsi="Arial Rounded MT Bold" w:cs="Arial"/>
                <w:sz w:val="22"/>
                <w:szCs w:val="18"/>
              </w:rPr>
            </w:pPr>
            <w:r w:rsidRPr="004D7072">
              <w:rPr>
                <w:rFonts w:cs="Arial"/>
                <w:sz w:val="18"/>
                <w:szCs w:val="18"/>
              </w:rPr>
              <w:t>- Datum einde opdracht</w:t>
            </w:r>
          </w:p>
        </w:tc>
        <w:tc>
          <w:tcPr>
            <w:tcW w:w="3244" w:type="pct"/>
          </w:tcPr>
          <w:p w14:paraId="2AA533CE"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3E7F9D80" w14:textId="77777777" w:rsidTr="4073BC5B">
        <w:trPr>
          <w:trHeight w:val="405"/>
        </w:trPr>
        <w:tc>
          <w:tcPr>
            <w:tcW w:w="1756" w:type="pct"/>
          </w:tcPr>
          <w:p w14:paraId="593761E1" w14:textId="093656D6" w:rsidR="004D7072" w:rsidRPr="004D7072" w:rsidRDefault="004D7072" w:rsidP="4073BC5B">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1CA3CF6C" w:rsidRPr="00FC09FE">
              <w:rPr>
                <w:rFonts w:ascii="Arial" w:hAnsi="Arial" w:cs="Arial"/>
                <w:sz w:val="20"/>
                <w:u w:val="none"/>
                <w:lang w:val="nl-NL"/>
              </w:rPr>
              <w:t>referentie</w:t>
            </w:r>
            <w:r w:rsidRPr="00FC09FE">
              <w:rPr>
                <w:rFonts w:ascii="Arial" w:hAnsi="Arial" w:cs="Arial"/>
                <w:sz w:val="20"/>
                <w:u w:val="none"/>
                <w:lang w:val="nl-NL"/>
              </w:rPr>
              <w:t>opdracht</w:t>
            </w:r>
            <w:r w:rsidRPr="4073BC5B">
              <w:rPr>
                <w:rFonts w:ascii="Arial" w:hAnsi="Arial" w:cs="Arial"/>
                <w:sz w:val="20"/>
                <w:u w:val="none"/>
                <w:lang w:val="nl-NL"/>
              </w:rPr>
              <w:t xml:space="preserve"> (maximaal 1 A4)</w:t>
            </w:r>
          </w:p>
          <w:p w14:paraId="56D12979" w14:textId="77777777" w:rsidR="004D7072" w:rsidRPr="004F6E40" w:rsidRDefault="004D7072" w:rsidP="004D7072">
            <w:pPr>
              <w:widowControl w:val="0"/>
              <w:spacing w:before="60" w:after="60"/>
              <w:rPr>
                <w:rFonts w:ascii="Arial Rounded MT Bold" w:hAnsi="Arial Rounded MT Bold" w:cs="Arial"/>
                <w:sz w:val="22"/>
                <w:szCs w:val="18"/>
              </w:rPr>
            </w:pPr>
          </w:p>
        </w:tc>
        <w:tc>
          <w:tcPr>
            <w:tcW w:w="3244" w:type="pct"/>
          </w:tcPr>
          <w:p w14:paraId="3130F6FA"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5A38E9E3" w14:textId="77777777" w:rsidTr="4073BC5B">
        <w:trPr>
          <w:trHeight w:val="405"/>
        </w:trPr>
        <w:tc>
          <w:tcPr>
            <w:tcW w:w="1756" w:type="pct"/>
          </w:tcPr>
          <w:p w14:paraId="3D26EE78" w14:textId="04AE0E3D" w:rsidR="004D7072" w:rsidRPr="004D7072" w:rsidRDefault="00AD5166" w:rsidP="004D7072">
            <w:pPr>
              <w:widowControl w:val="0"/>
              <w:spacing w:before="60" w:after="60"/>
              <w:rPr>
                <w:rFonts w:ascii="Arial Rounded MT Bold" w:hAnsi="Arial Rounded MT Bold" w:cs="Arial"/>
                <w:bCs/>
                <w:iCs/>
                <w:sz w:val="22"/>
                <w:szCs w:val="18"/>
              </w:rPr>
            </w:pPr>
            <w:r>
              <w:rPr>
                <w:bCs/>
                <w:iCs/>
                <w:noProof/>
                <w:szCs w:val="22"/>
              </w:rPr>
              <w:t>Referentieo</w:t>
            </w:r>
            <w:r w:rsidR="004D7072" w:rsidRPr="004D7072">
              <w:rPr>
                <w:bCs/>
                <w:iCs/>
                <w:noProof/>
                <w:szCs w:val="22"/>
              </w:rPr>
              <w:t>pdracht 100% zelfstandig uitgevoerd</w:t>
            </w:r>
          </w:p>
        </w:tc>
        <w:tc>
          <w:tcPr>
            <w:tcW w:w="3244" w:type="pct"/>
          </w:tcPr>
          <w:p w14:paraId="3449C2D1" w14:textId="77777777" w:rsidR="004D7072" w:rsidRPr="00E05EC3"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Pr="00E05EC3">
              <w:rPr>
                <w:noProof/>
              </w:rPr>
            </w:r>
            <w:r w:rsidRPr="00E05EC3">
              <w:rPr>
                <w:noProof/>
              </w:rPr>
              <w:fldChar w:fldCharType="separate"/>
            </w:r>
            <w:r w:rsidRPr="00E05EC3">
              <w:rPr>
                <w:noProof/>
              </w:rPr>
              <w:fldChar w:fldCharType="end"/>
            </w:r>
            <w:r w:rsidRPr="00E05EC3">
              <w:rPr>
                <w:noProof/>
              </w:rPr>
              <w:t xml:space="preserve"> ja </w:t>
            </w:r>
          </w:p>
          <w:p w14:paraId="19973E2C" w14:textId="0CC39356"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Pr="00E05EC3">
              <w:rPr>
                <w:noProof/>
              </w:rPr>
            </w:r>
            <w:r w:rsidRPr="00E05EC3">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004D7072" w:rsidRPr="004D7072" w14:paraId="2435BAC0" w14:textId="77777777" w:rsidTr="4073BC5B">
        <w:trPr>
          <w:trHeight w:val="405"/>
        </w:trPr>
        <w:tc>
          <w:tcPr>
            <w:tcW w:w="1756" w:type="pct"/>
          </w:tcPr>
          <w:p w14:paraId="5C5DA501" w14:textId="2464DA02" w:rsidR="004D7072" w:rsidRPr="004D7072" w:rsidRDefault="004D7072" w:rsidP="004D7072">
            <w:pPr>
              <w:widowControl w:val="0"/>
              <w:spacing w:before="60" w:after="60"/>
              <w:rPr>
                <w:rFonts w:ascii="Arial Rounded MT Bold" w:hAnsi="Arial Rounded MT Bold" w:cs="Arial"/>
                <w:bCs/>
                <w:iCs/>
                <w:sz w:val="22"/>
                <w:szCs w:val="18"/>
              </w:rPr>
            </w:pPr>
            <w:r w:rsidRPr="004D7072">
              <w:rPr>
                <w:bCs/>
                <w:iCs/>
                <w:noProof/>
                <w:szCs w:val="22"/>
              </w:rPr>
              <w:t>Omzet in euro</w:t>
            </w:r>
            <w:r w:rsidR="00AD5166">
              <w:rPr>
                <w:bCs/>
                <w:iCs/>
                <w:noProof/>
                <w:szCs w:val="22"/>
              </w:rPr>
              <w:t>’</w:t>
            </w:r>
            <w:r w:rsidRPr="004D7072">
              <w:rPr>
                <w:bCs/>
                <w:iCs/>
                <w:noProof/>
                <w:szCs w:val="22"/>
              </w:rPr>
              <w:t xml:space="preserve">s </w:t>
            </w:r>
            <w:r w:rsidR="00AD5166">
              <w:rPr>
                <w:bCs/>
                <w:iCs/>
                <w:noProof/>
                <w:szCs w:val="22"/>
              </w:rPr>
              <w:t>van</w:t>
            </w:r>
            <w:r w:rsidRPr="004D7072">
              <w:rPr>
                <w:bCs/>
                <w:iCs/>
                <w:noProof/>
                <w:szCs w:val="22"/>
              </w:rPr>
              <w:t xml:space="preserve"> </w:t>
            </w:r>
            <w:r w:rsidR="00AD5166" w:rsidRPr="00AD5166">
              <w:rPr>
                <w:bCs/>
                <w:iCs/>
                <w:noProof/>
                <w:szCs w:val="22"/>
              </w:rPr>
              <w:t>referentieopdracht</w:t>
            </w:r>
          </w:p>
        </w:tc>
        <w:tc>
          <w:tcPr>
            <w:tcW w:w="3244" w:type="pct"/>
          </w:tcPr>
          <w:p w14:paraId="0F900C54"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70379C9F" w14:textId="77777777" w:rsidTr="4073BC5B">
        <w:trPr>
          <w:trHeight w:val="405"/>
        </w:trPr>
        <w:tc>
          <w:tcPr>
            <w:tcW w:w="1756" w:type="pct"/>
          </w:tcPr>
          <w:p w14:paraId="3ED4B1BA" w14:textId="5665A6A9" w:rsidR="004D7072" w:rsidRPr="004D7072" w:rsidRDefault="004D7072" w:rsidP="004D7072">
            <w:pPr>
              <w:widowControl w:val="0"/>
              <w:spacing w:before="60" w:after="60"/>
              <w:rPr>
                <w:rFonts w:ascii="Arial Rounded MT Bold" w:hAnsi="Arial Rounded MT Bold" w:cs="Arial"/>
                <w:bCs/>
                <w:iCs/>
                <w:sz w:val="22"/>
                <w:szCs w:val="18"/>
              </w:rPr>
            </w:pPr>
            <w:r w:rsidRPr="004D7072">
              <w:rPr>
                <w:bCs/>
                <w:iCs/>
                <w:noProof/>
                <w:szCs w:val="22"/>
              </w:rPr>
              <w:t>Bijzonderheden</w:t>
            </w:r>
          </w:p>
        </w:tc>
        <w:tc>
          <w:tcPr>
            <w:tcW w:w="3244" w:type="pct"/>
          </w:tcPr>
          <w:p w14:paraId="00B30E48"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14:paraId="642D5D57" w14:textId="77777777" w:rsidR="006D7C68" w:rsidRDefault="006D7C68" w:rsidP="00AF5E7E"/>
    <w:p w14:paraId="5C6DA411" w14:textId="30AA2634" w:rsidR="008A75F1" w:rsidRPr="004D7072" w:rsidRDefault="008A75F1" w:rsidP="00AF5E7E">
      <w:pPr>
        <w:rPr>
          <w:b/>
          <w:bCs/>
        </w:rPr>
      </w:pPr>
      <w:r w:rsidRPr="004D7072">
        <w:rPr>
          <w:b/>
          <w:bCs/>
        </w:rPr>
        <w:t>Ondertekening</w:t>
      </w:r>
    </w:p>
    <w:tbl>
      <w:tblPr>
        <w:tblStyle w:val="TableGrid"/>
        <w:tblW w:w="0" w:type="auto"/>
        <w:tblLook w:val="04A0" w:firstRow="1" w:lastRow="0" w:firstColumn="1" w:lastColumn="0" w:noHBand="0" w:noVBand="1"/>
      </w:tblPr>
      <w:tblGrid>
        <w:gridCol w:w="2802"/>
        <w:gridCol w:w="6976"/>
      </w:tblGrid>
      <w:tr w:rsidR="004D7072" w14:paraId="4299C34A" w14:textId="77777777">
        <w:tc>
          <w:tcPr>
            <w:tcW w:w="2802" w:type="dxa"/>
          </w:tcPr>
          <w:p w14:paraId="06DCE0D8" w14:textId="77777777" w:rsidR="004D7072" w:rsidRPr="004D7072" w:rsidRDefault="004D7072">
            <w:pPr>
              <w:spacing w:before="120" w:after="120" w:line="240" w:lineRule="auto"/>
              <w:rPr>
                <w:sz w:val="22"/>
                <w:szCs w:val="22"/>
                <w:u w:val="single"/>
              </w:rPr>
            </w:pPr>
            <w:r w:rsidRPr="004D7072">
              <w:rPr>
                <w:sz w:val="22"/>
                <w:szCs w:val="22"/>
              </w:rPr>
              <w:t>Naam Inschrijver</w:t>
            </w:r>
          </w:p>
        </w:tc>
        <w:tc>
          <w:tcPr>
            <w:tcW w:w="6976" w:type="dxa"/>
          </w:tcPr>
          <w:p w14:paraId="62AA8413" w14:textId="77777777" w:rsidR="004D7072" w:rsidRDefault="004D7072">
            <w:pPr>
              <w:spacing w:before="120" w:after="120" w:line="240" w:lineRule="auto"/>
              <w:rPr>
                <w:u w:val="single"/>
              </w:rPr>
            </w:pPr>
          </w:p>
        </w:tc>
      </w:tr>
      <w:tr w:rsidR="004D7072" w14:paraId="6C9F4A90" w14:textId="77777777">
        <w:tc>
          <w:tcPr>
            <w:tcW w:w="2802" w:type="dxa"/>
          </w:tcPr>
          <w:p w14:paraId="1FE5C76D" w14:textId="77777777" w:rsidR="004D7072" w:rsidRPr="004D7072" w:rsidRDefault="004D7072">
            <w:pPr>
              <w:spacing w:before="120" w:after="120" w:line="240" w:lineRule="auto"/>
              <w:rPr>
                <w:sz w:val="22"/>
                <w:szCs w:val="22"/>
                <w:u w:val="single"/>
              </w:rPr>
            </w:pPr>
            <w:r w:rsidRPr="004D7072">
              <w:rPr>
                <w:sz w:val="22"/>
                <w:szCs w:val="22"/>
              </w:rPr>
              <w:t>Naam tekenbevoegde</w:t>
            </w:r>
          </w:p>
        </w:tc>
        <w:tc>
          <w:tcPr>
            <w:tcW w:w="6976" w:type="dxa"/>
          </w:tcPr>
          <w:p w14:paraId="4D205665" w14:textId="77777777" w:rsidR="004D7072" w:rsidRDefault="004D7072">
            <w:pPr>
              <w:spacing w:before="120" w:after="120" w:line="240" w:lineRule="auto"/>
              <w:rPr>
                <w:u w:val="single"/>
              </w:rPr>
            </w:pPr>
          </w:p>
        </w:tc>
      </w:tr>
      <w:tr w:rsidR="004D7072" w14:paraId="3AE6ABA6" w14:textId="77777777">
        <w:tc>
          <w:tcPr>
            <w:tcW w:w="2802" w:type="dxa"/>
          </w:tcPr>
          <w:p w14:paraId="35FC6967" w14:textId="77777777" w:rsidR="004D7072" w:rsidRPr="004D7072" w:rsidRDefault="004D7072">
            <w:pPr>
              <w:spacing w:before="120" w:after="120" w:line="240" w:lineRule="auto"/>
              <w:rPr>
                <w:sz w:val="22"/>
                <w:szCs w:val="22"/>
                <w:u w:val="single"/>
              </w:rPr>
            </w:pPr>
            <w:r w:rsidRPr="004D7072">
              <w:rPr>
                <w:sz w:val="22"/>
                <w:szCs w:val="22"/>
              </w:rPr>
              <w:t>Functie</w:t>
            </w:r>
          </w:p>
        </w:tc>
        <w:tc>
          <w:tcPr>
            <w:tcW w:w="6976" w:type="dxa"/>
          </w:tcPr>
          <w:p w14:paraId="2F646E42" w14:textId="77777777" w:rsidR="004D7072" w:rsidRDefault="004D7072">
            <w:pPr>
              <w:spacing w:before="120" w:after="120" w:line="240" w:lineRule="auto"/>
              <w:rPr>
                <w:u w:val="single"/>
              </w:rPr>
            </w:pPr>
          </w:p>
        </w:tc>
      </w:tr>
      <w:tr w:rsidR="004D7072" w14:paraId="52EEE094" w14:textId="77777777">
        <w:tc>
          <w:tcPr>
            <w:tcW w:w="2802" w:type="dxa"/>
          </w:tcPr>
          <w:p w14:paraId="3E53D8B2" w14:textId="77777777" w:rsidR="004D7072" w:rsidRPr="004D7072" w:rsidRDefault="004D7072">
            <w:pPr>
              <w:spacing w:before="120" w:after="120" w:line="240" w:lineRule="auto"/>
              <w:rPr>
                <w:sz w:val="22"/>
                <w:szCs w:val="22"/>
              </w:rPr>
            </w:pPr>
            <w:r w:rsidRPr="004D7072">
              <w:rPr>
                <w:sz w:val="22"/>
                <w:szCs w:val="22"/>
              </w:rPr>
              <w:t>Datum</w:t>
            </w:r>
          </w:p>
        </w:tc>
        <w:tc>
          <w:tcPr>
            <w:tcW w:w="6976" w:type="dxa"/>
          </w:tcPr>
          <w:p w14:paraId="31ACF2E4" w14:textId="77777777" w:rsidR="004D7072" w:rsidRDefault="004D7072">
            <w:pPr>
              <w:spacing w:before="120" w:after="120" w:line="240" w:lineRule="auto"/>
              <w:rPr>
                <w:u w:val="single"/>
              </w:rPr>
            </w:pPr>
          </w:p>
        </w:tc>
      </w:tr>
      <w:tr w:rsidR="004D7072" w14:paraId="4C2DCBEF" w14:textId="77777777">
        <w:tc>
          <w:tcPr>
            <w:tcW w:w="2802" w:type="dxa"/>
          </w:tcPr>
          <w:p w14:paraId="312A801C" w14:textId="77777777" w:rsidR="004D7072" w:rsidRPr="004D7072" w:rsidRDefault="004D7072">
            <w:pPr>
              <w:spacing w:before="120" w:after="120" w:line="240" w:lineRule="auto"/>
              <w:rPr>
                <w:sz w:val="22"/>
                <w:szCs w:val="22"/>
              </w:rPr>
            </w:pPr>
            <w:r w:rsidRPr="004D7072">
              <w:rPr>
                <w:sz w:val="22"/>
                <w:szCs w:val="22"/>
              </w:rPr>
              <w:t>Handtekening</w:t>
            </w:r>
          </w:p>
          <w:p w14:paraId="46816CB1" w14:textId="77777777" w:rsidR="004D7072" w:rsidRPr="004D7072" w:rsidRDefault="004D7072">
            <w:pPr>
              <w:spacing w:before="120" w:after="120" w:line="240" w:lineRule="auto"/>
              <w:rPr>
                <w:sz w:val="22"/>
                <w:szCs w:val="22"/>
              </w:rPr>
            </w:pPr>
          </w:p>
        </w:tc>
        <w:tc>
          <w:tcPr>
            <w:tcW w:w="6976" w:type="dxa"/>
          </w:tcPr>
          <w:p w14:paraId="21ACBC3A" w14:textId="77777777" w:rsidR="004D7072" w:rsidRDefault="004D7072">
            <w:pPr>
              <w:spacing w:before="120" w:after="120" w:line="240" w:lineRule="auto"/>
              <w:rPr>
                <w:u w:val="single"/>
              </w:rPr>
            </w:pPr>
          </w:p>
          <w:p w14:paraId="5C4A0416" w14:textId="77777777" w:rsidR="00F9017C" w:rsidRDefault="00F9017C">
            <w:pPr>
              <w:spacing w:before="120" w:after="120" w:line="240" w:lineRule="auto"/>
              <w:rPr>
                <w:u w:val="single"/>
              </w:rPr>
            </w:pPr>
          </w:p>
          <w:p w14:paraId="6E3396D1" w14:textId="77777777" w:rsidR="00F9017C" w:rsidRDefault="00F9017C">
            <w:pPr>
              <w:spacing w:before="120" w:after="120" w:line="240" w:lineRule="auto"/>
              <w:rPr>
                <w:u w:val="single"/>
              </w:rPr>
            </w:pPr>
          </w:p>
        </w:tc>
      </w:tr>
    </w:tbl>
    <w:p w14:paraId="7E7919BA" w14:textId="77777777" w:rsidR="004D7072" w:rsidRDefault="004D7072" w:rsidP="00AF5E7E"/>
    <w:p w14:paraId="18FE9652" w14:textId="77777777" w:rsidR="008F3D5E" w:rsidRDefault="008F3D5E" w:rsidP="00AF5E7E"/>
    <w:p w14:paraId="2B45E43E" w14:textId="77777777" w:rsidR="008F3D5E" w:rsidRDefault="008F3D5E" w:rsidP="00AF5E7E"/>
    <w:p w14:paraId="67D1FA90" w14:textId="77777777" w:rsidR="008F3D5E" w:rsidRDefault="008F3D5E" w:rsidP="00AF5E7E"/>
    <w:p w14:paraId="25268983" w14:textId="77777777" w:rsidR="008F3D5E" w:rsidRDefault="008F3D5E" w:rsidP="00AF5E7E"/>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6799"/>
      </w:tblGrid>
      <w:tr w:rsidR="002157A7" w:rsidRPr="004D7072" w14:paraId="2A3F53F1" w14:textId="77777777">
        <w:trPr>
          <w:trHeight w:val="340"/>
        </w:trPr>
        <w:tc>
          <w:tcPr>
            <w:tcW w:w="1756" w:type="pct"/>
            <w:tcBorders>
              <w:bottom w:val="single" w:sz="4" w:space="0" w:color="auto"/>
            </w:tcBorders>
            <w:hideMark/>
          </w:tcPr>
          <w:p w14:paraId="78E58601" w14:textId="618982AC" w:rsidR="002157A7" w:rsidRPr="004D7072" w:rsidRDefault="002157A7">
            <w:pPr>
              <w:widowControl w:val="0"/>
              <w:rPr>
                <w:rFonts w:cs="Arial"/>
                <w:b/>
                <w:iCs/>
                <w:noProof/>
                <w:position w:val="-24"/>
                <w:sz w:val="22"/>
                <w:szCs w:val="22"/>
              </w:rPr>
            </w:pPr>
            <w:r w:rsidRPr="004D7072">
              <w:rPr>
                <w:rFonts w:cs="Arial"/>
                <w:b/>
                <w:iCs/>
                <w:noProof/>
                <w:sz w:val="22"/>
                <w:szCs w:val="22"/>
              </w:rPr>
              <w:t xml:space="preserve">Kerncompetentie </w:t>
            </w:r>
            <w:r>
              <w:rPr>
                <w:rFonts w:cs="Arial"/>
                <w:b/>
                <w:iCs/>
                <w:noProof/>
                <w:sz w:val="22"/>
                <w:szCs w:val="22"/>
              </w:rPr>
              <w:t>2</w:t>
            </w:r>
          </w:p>
        </w:tc>
        <w:tc>
          <w:tcPr>
            <w:tcW w:w="3244" w:type="pct"/>
            <w:tcBorders>
              <w:bottom w:val="single" w:sz="4" w:space="0" w:color="auto"/>
            </w:tcBorders>
            <w:hideMark/>
          </w:tcPr>
          <w:p w14:paraId="1852D9D0" w14:textId="40037B6B" w:rsidR="002157A7" w:rsidRPr="004D7072" w:rsidRDefault="002157A7">
            <w:pPr>
              <w:widowControl w:val="0"/>
              <w:rPr>
                <w:rFonts w:cs="Arial"/>
                <w:bCs/>
                <w:iCs/>
                <w:noProof/>
                <w:sz w:val="22"/>
                <w:szCs w:val="22"/>
              </w:rPr>
            </w:pPr>
            <w:r w:rsidRPr="002157A7">
              <w:t xml:space="preserve">Leveren </w:t>
            </w:r>
            <w:r>
              <w:t xml:space="preserve">van </w:t>
            </w:r>
            <w:r w:rsidRPr="002157A7">
              <w:t>kantoormeubilair voor een thuiswerplek in de “thuiswerkruimte” incl. werkplek instructie bij een organisatie met minimaal 500 medewerkers, middels een bestelportal.</w:t>
            </w:r>
          </w:p>
          <w:p w14:paraId="3D7AC75F" w14:textId="77777777" w:rsidR="002157A7" w:rsidRPr="004D7072" w:rsidRDefault="002157A7">
            <w:pPr>
              <w:widowControl w:val="0"/>
              <w:rPr>
                <w:rFonts w:cs="Arial"/>
                <w:bCs/>
                <w:iCs/>
                <w:noProof/>
                <w:position w:val="-24"/>
                <w:sz w:val="22"/>
                <w:szCs w:val="22"/>
              </w:rPr>
            </w:pPr>
          </w:p>
        </w:tc>
      </w:tr>
      <w:tr w:rsidR="002157A7" w:rsidRPr="004D7072" w14:paraId="1561641D" w14:textId="77777777">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840284" w14:textId="77777777" w:rsidR="002157A7" w:rsidRPr="004D7072" w:rsidRDefault="002157A7">
            <w:pPr>
              <w:widowControl w:val="0"/>
              <w:rPr>
                <w:rFonts w:cs="Arial"/>
                <w:b/>
                <w:iCs/>
                <w:noProof/>
                <w:sz w:val="22"/>
                <w:szCs w:val="22"/>
                <w:highlight w:val="yellow"/>
              </w:rPr>
            </w:pPr>
            <w:r w:rsidRPr="004D7072">
              <w:rPr>
                <w:rFonts w:cs="Arial"/>
                <w:b/>
                <w:iCs/>
                <w:sz w:val="22"/>
                <w:szCs w:val="22"/>
              </w:rPr>
              <w:t>Gegevens referent:</w:t>
            </w:r>
          </w:p>
        </w:tc>
      </w:tr>
      <w:tr w:rsidR="002157A7" w:rsidRPr="004D7072" w14:paraId="6B326512" w14:textId="77777777">
        <w:trPr>
          <w:trHeight w:val="373"/>
        </w:trPr>
        <w:tc>
          <w:tcPr>
            <w:tcW w:w="1756" w:type="pct"/>
            <w:tcBorders>
              <w:top w:val="single" w:sz="4" w:space="0" w:color="auto"/>
            </w:tcBorders>
            <w:hideMark/>
          </w:tcPr>
          <w:p w14:paraId="544A5E10" w14:textId="77777777" w:rsidR="002157A7" w:rsidRPr="004D7072" w:rsidRDefault="002157A7">
            <w:pPr>
              <w:widowControl w:val="0"/>
              <w:spacing w:before="60" w:after="60"/>
              <w:rPr>
                <w:rFonts w:cs="Arial"/>
                <w:bCs/>
                <w:iCs/>
                <w:noProof/>
              </w:rPr>
            </w:pPr>
            <w:r w:rsidRPr="004D7072">
              <w:rPr>
                <w:rFonts w:cs="Arial"/>
                <w:bCs/>
                <w:iCs/>
                <w:noProof/>
              </w:rPr>
              <w:t>Naam organisatie (referent)</w:t>
            </w:r>
          </w:p>
        </w:tc>
        <w:tc>
          <w:tcPr>
            <w:tcW w:w="3244" w:type="pct"/>
            <w:tcBorders>
              <w:top w:val="single" w:sz="4" w:space="0" w:color="auto"/>
            </w:tcBorders>
            <w:hideMark/>
          </w:tcPr>
          <w:p w14:paraId="44076820" w14:textId="77777777" w:rsidR="002157A7" w:rsidRPr="004D7072" w:rsidRDefault="002157A7">
            <w:pPr>
              <w:widowControl w:val="0"/>
              <w:rPr>
                <w:rFonts w:cs="Arial"/>
                <w:bCs/>
                <w:iCs/>
                <w:noProof/>
                <w:sz w:val="22"/>
                <w:szCs w:val="22"/>
              </w:rPr>
            </w:pPr>
            <w:r w:rsidRPr="004D7072">
              <w:rPr>
                <w:rFonts w:cs="Arial"/>
                <w:bCs/>
                <w:iCs/>
                <w:noProof/>
                <w:sz w:val="22"/>
                <w:szCs w:val="22"/>
              </w:rPr>
              <w:t xml:space="preserve">  </w:t>
            </w:r>
          </w:p>
        </w:tc>
      </w:tr>
      <w:tr w:rsidR="002157A7" w:rsidRPr="004D7072" w14:paraId="2F65FFF5" w14:textId="77777777">
        <w:trPr>
          <w:trHeight w:val="421"/>
        </w:trPr>
        <w:tc>
          <w:tcPr>
            <w:tcW w:w="1756" w:type="pct"/>
            <w:hideMark/>
          </w:tcPr>
          <w:p w14:paraId="075C4E64" w14:textId="77777777" w:rsidR="002157A7" w:rsidRPr="004D7072" w:rsidRDefault="002157A7">
            <w:pPr>
              <w:widowControl w:val="0"/>
              <w:spacing w:before="60" w:after="60"/>
              <w:rPr>
                <w:rFonts w:cs="Arial"/>
                <w:bCs/>
                <w:iCs/>
                <w:noProof/>
              </w:rPr>
            </w:pPr>
            <w:r w:rsidRPr="004D7072">
              <w:rPr>
                <w:rFonts w:cs="Arial"/>
                <w:bCs/>
                <w:iCs/>
                <w:noProof/>
              </w:rPr>
              <w:t>Vestigingsplaats</w:t>
            </w:r>
          </w:p>
        </w:tc>
        <w:tc>
          <w:tcPr>
            <w:tcW w:w="3244" w:type="pct"/>
            <w:hideMark/>
          </w:tcPr>
          <w:p w14:paraId="7B3806B3" w14:textId="77777777" w:rsidR="002157A7" w:rsidRPr="004D7072" w:rsidRDefault="002157A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2157A7" w:rsidRPr="004D7072" w14:paraId="603DDA3C" w14:textId="77777777">
        <w:trPr>
          <w:trHeight w:val="427"/>
        </w:trPr>
        <w:tc>
          <w:tcPr>
            <w:tcW w:w="1756" w:type="pct"/>
            <w:hideMark/>
          </w:tcPr>
          <w:p w14:paraId="77192873" w14:textId="77777777" w:rsidR="002157A7" w:rsidRPr="004D7072" w:rsidRDefault="002157A7">
            <w:pPr>
              <w:widowControl w:val="0"/>
              <w:spacing w:before="60" w:after="60"/>
              <w:rPr>
                <w:rFonts w:cs="Arial"/>
                <w:bCs/>
                <w:iCs/>
                <w:noProof/>
              </w:rPr>
            </w:pPr>
            <w:r w:rsidRPr="004D7072">
              <w:rPr>
                <w:rFonts w:cs="Arial"/>
                <w:bCs/>
                <w:iCs/>
                <w:noProof/>
              </w:rPr>
              <w:t>Naam contactpersoon bij referent</w:t>
            </w:r>
          </w:p>
        </w:tc>
        <w:tc>
          <w:tcPr>
            <w:tcW w:w="3244" w:type="pct"/>
            <w:hideMark/>
          </w:tcPr>
          <w:p w14:paraId="1B31CACD" w14:textId="77777777" w:rsidR="002157A7" w:rsidRPr="004D7072" w:rsidRDefault="002157A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2157A7" w:rsidRPr="004D7072" w14:paraId="40747A9A" w14:textId="77777777">
        <w:trPr>
          <w:trHeight w:val="405"/>
        </w:trPr>
        <w:tc>
          <w:tcPr>
            <w:tcW w:w="1756" w:type="pct"/>
            <w:hideMark/>
          </w:tcPr>
          <w:p w14:paraId="3FEA1FBD" w14:textId="77777777" w:rsidR="002157A7" w:rsidRPr="004D7072" w:rsidRDefault="002157A7">
            <w:pPr>
              <w:widowControl w:val="0"/>
              <w:spacing w:before="60" w:after="60"/>
              <w:rPr>
                <w:rFonts w:cs="Arial"/>
                <w:bCs/>
                <w:iCs/>
                <w:noProof/>
              </w:rPr>
            </w:pPr>
            <w:r w:rsidRPr="004D7072">
              <w:rPr>
                <w:rFonts w:cs="Arial"/>
                <w:bCs/>
                <w:iCs/>
                <w:noProof/>
              </w:rPr>
              <w:t>Telefoonnummer contactpersoon</w:t>
            </w:r>
          </w:p>
        </w:tc>
        <w:tc>
          <w:tcPr>
            <w:tcW w:w="3244" w:type="pct"/>
            <w:hideMark/>
          </w:tcPr>
          <w:p w14:paraId="13D07DBD" w14:textId="77777777" w:rsidR="002157A7" w:rsidRPr="004D7072" w:rsidRDefault="002157A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2157A7" w:rsidRPr="004D7072" w14:paraId="45BBAE4F" w14:textId="77777777">
        <w:trPr>
          <w:trHeight w:val="405"/>
        </w:trPr>
        <w:tc>
          <w:tcPr>
            <w:tcW w:w="1756" w:type="pct"/>
          </w:tcPr>
          <w:p w14:paraId="4F902F99" w14:textId="77777777" w:rsidR="002157A7" w:rsidRPr="004D7072" w:rsidRDefault="002157A7">
            <w:pPr>
              <w:widowControl w:val="0"/>
              <w:spacing w:before="60" w:after="60"/>
              <w:rPr>
                <w:rFonts w:cs="Arial"/>
                <w:bCs/>
                <w:iCs/>
                <w:noProof/>
              </w:rPr>
            </w:pPr>
            <w:r w:rsidRPr="004D7072">
              <w:rPr>
                <w:rFonts w:cs="Arial"/>
                <w:bCs/>
                <w:iCs/>
                <w:noProof/>
              </w:rPr>
              <w:t>Mailadres contactpersoon</w:t>
            </w:r>
          </w:p>
        </w:tc>
        <w:tc>
          <w:tcPr>
            <w:tcW w:w="3244" w:type="pct"/>
          </w:tcPr>
          <w:p w14:paraId="697EEFA0" w14:textId="77777777" w:rsidR="002157A7" w:rsidRPr="004D7072" w:rsidRDefault="002157A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2157A7" w:rsidRPr="004D7072" w14:paraId="3CAC8918" w14:textId="77777777">
        <w:trPr>
          <w:trHeight w:val="405"/>
        </w:trPr>
        <w:tc>
          <w:tcPr>
            <w:tcW w:w="5000" w:type="pct"/>
            <w:gridSpan w:val="2"/>
            <w:shd w:val="clear" w:color="auto" w:fill="D9D9D9" w:themeFill="background1" w:themeFillShade="D9"/>
          </w:tcPr>
          <w:p w14:paraId="4C1AD6BA" w14:textId="77777777" w:rsidR="002157A7" w:rsidRPr="004D7072" w:rsidRDefault="002157A7">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Pr="00FC09FE">
              <w:rPr>
                <w:rFonts w:cs="Arial"/>
                <w:b/>
                <w:bCs/>
                <w:noProof/>
                <w:sz w:val="22"/>
                <w:szCs w:val="22"/>
              </w:rPr>
              <w:t>referentieopdracht</w:t>
            </w:r>
            <w:r w:rsidRPr="4073BC5B">
              <w:rPr>
                <w:rFonts w:cs="Arial"/>
                <w:b/>
                <w:bCs/>
                <w:noProof/>
                <w:sz w:val="22"/>
                <w:szCs w:val="22"/>
              </w:rPr>
              <w:t>:</w:t>
            </w:r>
          </w:p>
        </w:tc>
      </w:tr>
      <w:tr w:rsidR="002157A7" w:rsidRPr="004D7072" w14:paraId="665E25F3" w14:textId="77777777">
        <w:trPr>
          <w:trHeight w:val="405"/>
        </w:trPr>
        <w:tc>
          <w:tcPr>
            <w:tcW w:w="1756" w:type="pct"/>
          </w:tcPr>
          <w:p w14:paraId="42142A4C" w14:textId="77777777" w:rsidR="002157A7" w:rsidRPr="004D7072" w:rsidRDefault="002157A7">
            <w:pPr>
              <w:pStyle w:val="platonderstreept"/>
              <w:spacing w:after="144"/>
              <w:rPr>
                <w:rFonts w:ascii="Arial" w:hAnsi="Arial" w:cs="Arial"/>
                <w:sz w:val="20"/>
                <w:u w:val="none"/>
                <w:lang w:val="nl-NL"/>
              </w:rPr>
            </w:pPr>
            <w:r w:rsidRPr="4073BC5B">
              <w:rPr>
                <w:rFonts w:ascii="Arial" w:hAnsi="Arial" w:cs="Arial"/>
                <w:sz w:val="20"/>
                <w:u w:val="none"/>
                <w:lang w:val="nl-NL"/>
              </w:rPr>
              <w:t xml:space="preserve">Mijlpalen van </w:t>
            </w:r>
            <w:r w:rsidRPr="00FC09FE">
              <w:rPr>
                <w:rFonts w:ascii="Arial" w:hAnsi="Arial" w:cs="Arial"/>
                <w:sz w:val="20"/>
                <w:u w:val="none"/>
                <w:lang w:val="nl-NL"/>
              </w:rPr>
              <w:t>referentieopdracht</w:t>
            </w:r>
          </w:p>
          <w:p w14:paraId="1AA77184" w14:textId="77777777" w:rsidR="002157A7" w:rsidRPr="004D7072" w:rsidRDefault="002157A7">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Opdrachtverlening c.q. ondertekening overeenkomst</w:t>
            </w:r>
          </w:p>
          <w:p w14:paraId="24BA8881" w14:textId="77777777" w:rsidR="002157A7" w:rsidRPr="004D7072" w:rsidRDefault="002157A7">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start uitvoering werkzaamheden</w:t>
            </w:r>
          </w:p>
          <w:p w14:paraId="23139581" w14:textId="77777777" w:rsidR="002157A7" w:rsidRPr="004F6E40" w:rsidRDefault="002157A7">
            <w:pPr>
              <w:widowControl w:val="0"/>
              <w:spacing w:before="60" w:after="60"/>
              <w:rPr>
                <w:rFonts w:ascii="Arial Rounded MT Bold" w:hAnsi="Arial Rounded MT Bold" w:cs="Arial"/>
                <w:sz w:val="22"/>
                <w:szCs w:val="18"/>
              </w:rPr>
            </w:pPr>
            <w:r w:rsidRPr="004D7072">
              <w:rPr>
                <w:rFonts w:cs="Arial"/>
                <w:sz w:val="18"/>
                <w:szCs w:val="18"/>
              </w:rPr>
              <w:t>- Datum einde opdracht</w:t>
            </w:r>
          </w:p>
        </w:tc>
        <w:tc>
          <w:tcPr>
            <w:tcW w:w="3244" w:type="pct"/>
          </w:tcPr>
          <w:p w14:paraId="415B4B22" w14:textId="77777777" w:rsidR="002157A7" w:rsidRPr="004D7072" w:rsidRDefault="002157A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2157A7" w:rsidRPr="004D7072" w14:paraId="0D66FD5B" w14:textId="77777777">
        <w:trPr>
          <w:trHeight w:val="405"/>
        </w:trPr>
        <w:tc>
          <w:tcPr>
            <w:tcW w:w="1756" w:type="pct"/>
          </w:tcPr>
          <w:p w14:paraId="44E2C9DF" w14:textId="77777777" w:rsidR="002157A7" w:rsidRPr="004D7072" w:rsidRDefault="002157A7">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Pr="00FC09FE">
              <w:rPr>
                <w:rFonts w:ascii="Arial" w:hAnsi="Arial" w:cs="Arial"/>
                <w:sz w:val="20"/>
                <w:u w:val="none"/>
                <w:lang w:val="nl-NL"/>
              </w:rPr>
              <w:t>referentieopdracht</w:t>
            </w:r>
            <w:r w:rsidRPr="4073BC5B">
              <w:rPr>
                <w:rFonts w:ascii="Arial" w:hAnsi="Arial" w:cs="Arial"/>
                <w:sz w:val="20"/>
                <w:u w:val="none"/>
                <w:lang w:val="nl-NL"/>
              </w:rPr>
              <w:t xml:space="preserve"> (maximaal 1 A4)</w:t>
            </w:r>
          </w:p>
          <w:p w14:paraId="4B674DBF" w14:textId="77777777" w:rsidR="002157A7" w:rsidRPr="004F6E40" w:rsidRDefault="002157A7">
            <w:pPr>
              <w:widowControl w:val="0"/>
              <w:spacing w:before="60" w:after="60"/>
              <w:rPr>
                <w:rFonts w:ascii="Arial Rounded MT Bold" w:hAnsi="Arial Rounded MT Bold" w:cs="Arial"/>
                <w:sz w:val="22"/>
                <w:szCs w:val="18"/>
              </w:rPr>
            </w:pPr>
          </w:p>
        </w:tc>
        <w:tc>
          <w:tcPr>
            <w:tcW w:w="3244" w:type="pct"/>
          </w:tcPr>
          <w:p w14:paraId="551E7B24" w14:textId="77777777" w:rsidR="002157A7" w:rsidRPr="004D7072" w:rsidRDefault="002157A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2157A7" w:rsidRPr="004D7072" w14:paraId="0B636692" w14:textId="77777777">
        <w:trPr>
          <w:trHeight w:val="405"/>
        </w:trPr>
        <w:tc>
          <w:tcPr>
            <w:tcW w:w="1756" w:type="pct"/>
          </w:tcPr>
          <w:p w14:paraId="43124767" w14:textId="77777777" w:rsidR="002157A7" w:rsidRPr="004D7072" w:rsidRDefault="002157A7">
            <w:pPr>
              <w:widowControl w:val="0"/>
              <w:spacing w:before="60" w:after="60"/>
              <w:rPr>
                <w:rFonts w:ascii="Arial Rounded MT Bold" w:hAnsi="Arial Rounded MT Bold" w:cs="Arial"/>
                <w:bCs/>
                <w:iCs/>
                <w:sz w:val="22"/>
                <w:szCs w:val="18"/>
              </w:rPr>
            </w:pPr>
            <w:r>
              <w:rPr>
                <w:bCs/>
                <w:iCs/>
                <w:noProof/>
                <w:szCs w:val="22"/>
              </w:rPr>
              <w:t>Referentieo</w:t>
            </w:r>
            <w:r w:rsidRPr="004D7072">
              <w:rPr>
                <w:bCs/>
                <w:iCs/>
                <w:noProof/>
                <w:szCs w:val="22"/>
              </w:rPr>
              <w:t>pdracht 100% zelfstandig uitgevoerd</w:t>
            </w:r>
          </w:p>
        </w:tc>
        <w:tc>
          <w:tcPr>
            <w:tcW w:w="3244" w:type="pct"/>
          </w:tcPr>
          <w:p w14:paraId="2F4A0EDD" w14:textId="77777777" w:rsidR="002157A7" w:rsidRPr="00E05EC3" w:rsidRDefault="002157A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Pr="00E05EC3">
              <w:rPr>
                <w:noProof/>
              </w:rPr>
            </w:r>
            <w:r w:rsidRPr="00E05EC3">
              <w:rPr>
                <w:noProof/>
              </w:rPr>
              <w:fldChar w:fldCharType="separate"/>
            </w:r>
            <w:r w:rsidRPr="00E05EC3">
              <w:rPr>
                <w:noProof/>
              </w:rPr>
              <w:fldChar w:fldCharType="end"/>
            </w:r>
            <w:r w:rsidRPr="00E05EC3">
              <w:rPr>
                <w:noProof/>
              </w:rPr>
              <w:t xml:space="preserve"> ja </w:t>
            </w:r>
          </w:p>
          <w:p w14:paraId="472902F6" w14:textId="77777777" w:rsidR="002157A7" w:rsidRPr="004D7072" w:rsidRDefault="002157A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Pr="00E05EC3">
              <w:rPr>
                <w:noProof/>
              </w:rPr>
            </w:r>
            <w:r w:rsidRPr="00E05EC3">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002157A7" w:rsidRPr="004D7072" w14:paraId="35EA5CEB" w14:textId="77777777">
        <w:trPr>
          <w:trHeight w:val="405"/>
        </w:trPr>
        <w:tc>
          <w:tcPr>
            <w:tcW w:w="1756" w:type="pct"/>
          </w:tcPr>
          <w:p w14:paraId="7F62A249" w14:textId="77777777" w:rsidR="002157A7" w:rsidRPr="004D7072" w:rsidRDefault="002157A7">
            <w:pPr>
              <w:widowControl w:val="0"/>
              <w:spacing w:before="60" w:after="60"/>
              <w:rPr>
                <w:rFonts w:ascii="Arial Rounded MT Bold" w:hAnsi="Arial Rounded MT Bold" w:cs="Arial"/>
                <w:bCs/>
                <w:iCs/>
                <w:sz w:val="22"/>
                <w:szCs w:val="18"/>
              </w:rPr>
            </w:pPr>
            <w:r w:rsidRPr="004D7072">
              <w:rPr>
                <w:bCs/>
                <w:iCs/>
                <w:noProof/>
                <w:szCs w:val="22"/>
              </w:rPr>
              <w:t>Omzet in euro</w:t>
            </w:r>
            <w:r>
              <w:rPr>
                <w:bCs/>
                <w:iCs/>
                <w:noProof/>
                <w:szCs w:val="22"/>
              </w:rPr>
              <w:t>’</w:t>
            </w:r>
            <w:r w:rsidRPr="004D7072">
              <w:rPr>
                <w:bCs/>
                <w:iCs/>
                <w:noProof/>
                <w:szCs w:val="22"/>
              </w:rPr>
              <w:t xml:space="preserve">s </w:t>
            </w:r>
            <w:r>
              <w:rPr>
                <w:bCs/>
                <w:iCs/>
                <w:noProof/>
                <w:szCs w:val="22"/>
              </w:rPr>
              <w:t>van</w:t>
            </w:r>
            <w:r w:rsidRPr="004D7072">
              <w:rPr>
                <w:bCs/>
                <w:iCs/>
                <w:noProof/>
                <w:szCs w:val="22"/>
              </w:rPr>
              <w:t xml:space="preserve"> </w:t>
            </w:r>
            <w:r w:rsidRPr="00AD5166">
              <w:rPr>
                <w:bCs/>
                <w:iCs/>
                <w:noProof/>
                <w:szCs w:val="22"/>
              </w:rPr>
              <w:t>referentieopdracht</w:t>
            </w:r>
          </w:p>
        </w:tc>
        <w:tc>
          <w:tcPr>
            <w:tcW w:w="3244" w:type="pct"/>
          </w:tcPr>
          <w:p w14:paraId="05F8D404" w14:textId="77777777" w:rsidR="002157A7" w:rsidRPr="004D7072" w:rsidRDefault="002157A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2157A7" w:rsidRPr="004D7072" w14:paraId="5ED6E0C4" w14:textId="77777777">
        <w:trPr>
          <w:trHeight w:val="405"/>
        </w:trPr>
        <w:tc>
          <w:tcPr>
            <w:tcW w:w="1756" w:type="pct"/>
          </w:tcPr>
          <w:p w14:paraId="7AFB7770" w14:textId="77777777" w:rsidR="002157A7" w:rsidRPr="004D7072" w:rsidRDefault="002157A7">
            <w:pPr>
              <w:widowControl w:val="0"/>
              <w:spacing w:before="60" w:after="60"/>
              <w:rPr>
                <w:rFonts w:ascii="Arial Rounded MT Bold" w:hAnsi="Arial Rounded MT Bold" w:cs="Arial"/>
                <w:bCs/>
                <w:iCs/>
                <w:sz w:val="22"/>
                <w:szCs w:val="18"/>
              </w:rPr>
            </w:pPr>
            <w:r w:rsidRPr="004D7072">
              <w:rPr>
                <w:bCs/>
                <w:iCs/>
                <w:noProof/>
                <w:szCs w:val="22"/>
              </w:rPr>
              <w:t>Bijzonderheden</w:t>
            </w:r>
          </w:p>
        </w:tc>
        <w:tc>
          <w:tcPr>
            <w:tcW w:w="3244" w:type="pct"/>
          </w:tcPr>
          <w:p w14:paraId="1C21FC40" w14:textId="77777777" w:rsidR="002157A7" w:rsidRPr="004D7072" w:rsidRDefault="002157A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14:paraId="78ABE442" w14:textId="77777777" w:rsidR="002157A7" w:rsidRDefault="002157A7" w:rsidP="002157A7"/>
    <w:p w14:paraId="7560B87A" w14:textId="77777777" w:rsidR="002157A7" w:rsidRPr="004D7072" w:rsidRDefault="002157A7" w:rsidP="002157A7">
      <w:pPr>
        <w:rPr>
          <w:b/>
          <w:bCs/>
        </w:rPr>
      </w:pPr>
      <w:r w:rsidRPr="004D7072">
        <w:rPr>
          <w:b/>
          <w:bCs/>
        </w:rPr>
        <w:t>Ondertekening</w:t>
      </w:r>
    </w:p>
    <w:tbl>
      <w:tblPr>
        <w:tblStyle w:val="TableGrid"/>
        <w:tblW w:w="0" w:type="auto"/>
        <w:tblLook w:val="04A0" w:firstRow="1" w:lastRow="0" w:firstColumn="1" w:lastColumn="0" w:noHBand="0" w:noVBand="1"/>
      </w:tblPr>
      <w:tblGrid>
        <w:gridCol w:w="2802"/>
        <w:gridCol w:w="6976"/>
      </w:tblGrid>
      <w:tr w:rsidR="002157A7" w14:paraId="22594F13" w14:textId="77777777">
        <w:tc>
          <w:tcPr>
            <w:tcW w:w="2802" w:type="dxa"/>
          </w:tcPr>
          <w:p w14:paraId="1A920DF1" w14:textId="77777777" w:rsidR="002157A7" w:rsidRPr="004D7072" w:rsidRDefault="002157A7">
            <w:pPr>
              <w:spacing w:before="120" w:after="120" w:line="240" w:lineRule="auto"/>
              <w:rPr>
                <w:sz w:val="22"/>
                <w:szCs w:val="22"/>
                <w:u w:val="single"/>
              </w:rPr>
            </w:pPr>
            <w:r w:rsidRPr="004D7072">
              <w:rPr>
                <w:sz w:val="22"/>
                <w:szCs w:val="22"/>
              </w:rPr>
              <w:t>Naam Inschrijver</w:t>
            </w:r>
          </w:p>
        </w:tc>
        <w:tc>
          <w:tcPr>
            <w:tcW w:w="6976" w:type="dxa"/>
          </w:tcPr>
          <w:p w14:paraId="702DA67F" w14:textId="77777777" w:rsidR="002157A7" w:rsidRDefault="002157A7">
            <w:pPr>
              <w:spacing w:before="120" w:after="120" w:line="240" w:lineRule="auto"/>
              <w:rPr>
                <w:u w:val="single"/>
              </w:rPr>
            </w:pPr>
          </w:p>
        </w:tc>
      </w:tr>
      <w:tr w:rsidR="002157A7" w14:paraId="27B7536A" w14:textId="77777777">
        <w:tc>
          <w:tcPr>
            <w:tcW w:w="2802" w:type="dxa"/>
          </w:tcPr>
          <w:p w14:paraId="573B45F8" w14:textId="77777777" w:rsidR="002157A7" w:rsidRPr="004D7072" w:rsidRDefault="002157A7">
            <w:pPr>
              <w:spacing w:before="120" w:after="120" w:line="240" w:lineRule="auto"/>
              <w:rPr>
                <w:sz w:val="22"/>
                <w:szCs w:val="22"/>
                <w:u w:val="single"/>
              </w:rPr>
            </w:pPr>
            <w:r w:rsidRPr="004D7072">
              <w:rPr>
                <w:sz w:val="22"/>
                <w:szCs w:val="22"/>
              </w:rPr>
              <w:t>Naam tekenbevoegde</w:t>
            </w:r>
          </w:p>
        </w:tc>
        <w:tc>
          <w:tcPr>
            <w:tcW w:w="6976" w:type="dxa"/>
          </w:tcPr>
          <w:p w14:paraId="17F83288" w14:textId="77777777" w:rsidR="002157A7" w:rsidRDefault="002157A7">
            <w:pPr>
              <w:spacing w:before="120" w:after="120" w:line="240" w:lineRule="auto"/>
              <w:rPr>
                <w:u w:val="single"/>
              </w:rPr>
            </w:pPr>
          </w:p>
        </w:tc>
      </w:tr>
      <w:tr w:rsidR="002157A7" w14:paraId="39D5DD93" w14:textId="77777777">
        <w:tc>
          <w:tcPr>
            <w:tcW w:w="2802" w:type="dxa"/>
          </w:tcPr>
          <w:p w14:paraId="3F07D257" w14:textId="77777777" w:rsidR="002157A7" w:rsidRPr="004D7072" w:rsidRDefault="002157A7">
            <w:pPr>
              <w:spacing w:before="120" w:after="120" w:line="240" w:lineRule="auto"/>
              <w:rPr>
                <w:sz w:val="22"/>
                <w:szCs w:val="22"/>
                <w:u w:val="single"/>
              </w:rPr>
            </w:pPr>
            <w:r w:rsidRPr="004D7072">
              <w:rPr>
                <w:sz w:val="22"/>
                <w:szCs w:val="22"/>
              </w:rPr>
              <w:t>Functie</w:t>
            </w:r>
          </w:p>
        </w:tc>
        <w:tc>
          <w:tcPr>
            <w:tcW w:w="6976" w:type="dxa"/>
          </w:tcPr>
          <w:p w14:paraId="2A1D1C5D" w14:textId="77777777" w:rsidR="002157A7" w:rsidRDefault="002157A7">
            <w:pPr>
              <w:spacing w:before="120" w:after="120" w:line="240" w:lineRule="auto"/>
              <w:rPr>
                <w:u w:val="single"/>
              </w:rPr>
            </w:pPr>
          </w:p>
        </w:tc>
      </w:tr>
      <w:tr w:rsidR="002157A7" w14:paraId="6F6F76A2" w14:textId="77777777">
        <w:tc>
          <w:tcPr>
            <w:tcW w:w="2802" w:type="dxa"/>
          </w:tcPr>
          <w:p w14:paraId="5CA2164F" w14:textId="77777777" w:rsidR="002157A7" w:rsidRPr="004D7072" w:rsidRDefault="002157A7">
            <w:pPr>
              <w:spacing w:before="120" w:after="120" w:line="240" w:lineRule="auto"/>
              <w:rPr>
                <w:sz w:val="22"/>
                <w:szCs w:val="22"/>
              </w:rPr>
            </w:pPr>
            <w:r w:rsidRPr="004D7072">
              <w:rPr>
                <w:sz w:val="22"/>
                <w:szCs w:val="22"/>
              </w:rPr>
              <w:t>Datum</w:t>
            </w:r>
          </w:p>
        </w:tc>
        <w:tc>
          <w:tcPr>
            <w:tcW w:w="6976" w:type="dxa"/>
          </w:tcPr>
          <w:p w14:paraId="513EC098" w14:textId="77777777" w:rsidR="002157A7" w:rsidRDefault="002157A7">
            <w:pPr>
              <w:spacing w:before="120" w:after="120" w:line="240" w:lineRule="auto"/>
              <w:rPr>
                <w:u w:val="single"/>
              </w:rPr>
            </w:pPr>
          </w:p>
        </w:tc>
      </w:tr>
      <w:tr w:rsidR="002157A7" w14:paraId="4D2EB2FF" w14:textId="77777777">
        <w:tc>
          <w:tcPr>
            <w:tcW w:w="2802" w:type="dxa"/>
          </w:tcPr>
          <w:p w14:paraId="222728E1" w14:textId="77777777" w:rsidR="002157A7" w:rsidRPr="004D7072" w:rsidRDefault="002157A7">
            <w:pPr>
              <w:spacing w:before="120" w:after="120" w:line="240" w:lineRule="auto"/>
              <w:rPr>
                <w:sz w:val="22"/>
                <w:szCs w:val="22"/>
              </w:rPr>
            </w:pPr>
            <w:r w:rsidRPr="004D7072">
              <w:rPr>
                <w:sz w:val="22"/>
                <w:szCs w:val="22"/>
              </w:rPr>
              <w:t>Handtekening</w:t>
            </w:r>
          </w:p>
          <w:p w14:paraId="5357F550" w14:textId="77777777" w:rsidR="002157A7" w:rsidRPr="004D7072" w:rsidRDefault="002157A7">
            <w:pPr>
              <w:spacing w:before="120" w:after="120" w:line="240" w:lineRule="auto"/>
              <w:rPr>
                <w:sz w:val="22"/>
                <w:szCs w:val="22"/>
              </w:rPr>
            </w:pPr>
          </w:p>
        </w:tc>
        <w:tc>
          <w:tcPr>
            <w:tcW w:w="6976" w:type="dxa"/>
          </w:tcPr>
          <w:p w14:paraId="4E92EC35" w14:textId="77777777" w:rsidR="002157A7" w:rsidRDefault="002157A7">
            <w:pPr>
              <w:spacing w:before="120" w:after="120" w:line="240" w:lineRule="auto"/>
              <w:rPr>
                <w:u w:val="single"/>
              </w:rPr>
            </w:pPr>
          </w:p>
          <w:p w14:paraId="483D1406" w14:textId="77777777" w:rsidR="00F9017C" w:rsidRDefault="00F9017C">
            <w:pPr>
              <w:spacing w:before="120" w:after="120" w:line="240" w:lineRule="auto"/>
              <w:rPr>
                <w:u w:val="single"/>
              </w:rPr>
            </w:pPr>
          </w:p>
          <w:p w14:paraId="706AD307" w14:textId="77777777" w:rsidR="00F9017C" w:rsidRDefault="00F9017C">
            <w:pPr>
              <w:spacing w:before="120" w:after="120" w:line="240" w:lineRule="auto"/>
              <w:rPr>
                <w:u w:val="single"/>
              </w:rPr>
            </w:pPr>
          </w:p>
        </w:tc>
      </w:tr>
    </w:tbl>
    <w:p w14:paraId="1395B96E" w14:textId="77777777" w:rsidR="002157A7" w:rsidRDefault="002157A7" w:rsidP="002157A7"/>
    <w:p w14:paraId="1896470E" w14:textId="77777777" w:rsidR="008F3D5E" w:rsidRDefault="008F3D5E" w:rsidP="00AF5E7E"/>
    <w:sectPr w:rsidR="008F3D5E" w:rsidSect="003D50FF">
      <w:headerReference w:type="even" r:id="rId12"/>
      <w:footerReference w:type="even" r:id="rId13"/>
      <w:footerReference w:type="default" r:id="rId14"/>
      <w:headerReference w:type="first" r:id="rId15"/>
      <w:footerReference w:type="first" r:id="rId16"/>
      <w:pgSz w:w="11906" w:h="16838" w:code="9"/>
      <w:pgMar w:top="1134" w:right="720" w:bottom="720" w:left="720" w:header="283"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9EFF33" w14:textId="77777777" w:rsidR="00165295" w:rsidRDefault="00165295">
      <w:r>
        <w:separator/>
      </w:r>
    </w:p>
  </w:endnote>
  <w:endnote w:type="continuationSeparator" w:id="0">
    <w:p w14:paraId="3662AFF1" w14:textId="77777777" w:rsidR="00165295" w:rsidRDefault="00165295">
      <w:r>
        <w:continuationSeparator/>
      </w:r>
    </w:p>
  </w:endnote>
  <w:endnote w:type="continuationNotice" w:id="1">
    <w:p w14:paraId="0F27C269" w14:textId="77777777" w:rsidR="00165295" w:rsidRDefault="0016529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Rounded MT Bold">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0F15C" w14:textId="77777777" w:rsidR="00B80EC3" w:rsidRDefault="00B80EC3">
    <w:pPr>
      <w:pStyle w:val="Footer"/>
      <w:jc w:val="right"/>
    </w:pPr>
    <w:r>
      <w:fldChar w:fldCharType="begin"/>
    </w:r>
    <w:r>
      <w:instrText>PAGE   \* MERGEFORMAT</w:instrText>
    </w:r>
    <w:r>
      <w:fldChar w:fldCharType="separate"/>
    </w:r>
    <w:r>
      <w:t>2</w:t>
    </w:r>
    <w:r>
      <w:fldChar w:fldCharType="end"/>
    </w:r>
  </w:p>
  <w:p w14:paraId="3C782745" w14:textId="77777777" w:rsidR="00713A38" w:rsidRDefault="00713A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5296254"/>
      <w:docPartObj>
        <w:docPartGallery w:val="Page Numbers (Bottom of Page)"/>
        <w:docPartUnique/>
      </w:docPartObj>
    </w:sdtPr>
    <w:sdtContent>
      <w:p w14:paraId="2BCF459A" w14:textId="4AA2A8C8" w:rsidR="005C1431" w:rsidRDefault="005C1431">
        <w:pPr>
          <w:pStyle w:val="Footer"/>
          <w:jc w:val="right"/>
        </w:pPr>
        <w:r>
          <w:fldChar w:fldCharType="begin"/>
        </w:r>
        <w:r>
          <w:instrText>PAGE   \* MERGEFORMAT</w:instrText>
        </w:r>
        <w:r>
          <w:fldChar w:fldCharType="separate"/>
        </w:r>
        <w:r>
          <w:t>2</w:t>
        </w:r>
        <w:r>
          <w:fldChar w:fldCharType="end"/>
        </w:r>
      </w:p>
    </w:sdtContent>
  </w:sdt>
  <w:p w14:paraId="49ADEC94" w14:textId="77777777" w:rsidR="005C1431" w:rsidRDefault="005C14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07B0AC" w14:textId="77777777" w:rsidR="00B80EC3" w:rsidRDefault="00B80EC3">
    <w:pPr>
      <w:pStyle w:val="Footer"/>
      <w:jc w:val="right"/>
    </w:pPr>
    <w:r>
      <w:fldChar w:fldCharType="begin"/>
    </w:r>
    <w:r>
      <w:instrText>PAGE   \* MERGEFORMAT</w:instrText>
    </w:r>
    <w:r>
      <w:fldChar w:fldCharType="separate"/>
    </w:r>
    <w:r>
      <w:t>2</w:t>
    </w:r>
    <w:r>
      <w:fldChar w:fldCharType="end"/>
    </w:r>
  </w:p>
  <w:p w14:paraId="68119F88" w14:textId="77777777" w:rsidR="002E48FD" w:rsidRDefault="002E48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566CB2" w14:textId="77777777" w:rsidR="00165295" w:rsidRDefault="00165295">
      <w:r>
        <w:separator/>
      </w:r>
    </w:p>
  </w:footnote>
  <w:footnote w:type="continuationSeparator" w:id="0">
    <w:p w14:paraId="3A57AE19" w14:textId="77777777" w:rsidR="00165295" w:rsidRDefault="00165295">
      <w:r>
        <w:continuationSeparator/>
      </w:r>
    </w:p>
  </w:footnote>
  <w:footnote w:type="continuationNotice" w:id="1">
    <w:p w14:paraId="108AE5EE" w14:textId="77777777" w:rsidR="00165295" w:rsidRDefault="0016529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8A43996" w14:textId="77777777" w:rsidTr="0023628B">
      <w:trPr>
        <w:cantSplit/>
        <w:trHeight w:val="397"/>
      </w:trPr>
      <w:tc>
        <w:tcPr>
          <w:tcW w:w="1418" w:type="dxa"/>
          <w:shd w:val="clear" w:color="auto" w:fill="auto"/>
        </w:tcPr>
        <w:p w14:paraId="1F40208C" w14:textId="77777777" w:rsidR="00713A38" w:rsidRDefault="00713A38" w:rsidP="0023628B">
          <w:pPr>
            <w:pStyle w:val="Header"/>
          </w:pPr>
        </w:p>
      </w:tc>
      <w:tc>
        <w:tcPr>
          <w:tcW w:w="10490" w:type="dxa"/>
          <w:shd w:val="clear" w:color="auto" w:fill="auto"/>
        </w:tcPr>
        <w:p w14:paraId="7A2D585F" w14:textId="77777777" w:rsidR="00713A38" w:rsidRDefault="00713A38" w:rsidP="0023628B">
          <w:pPr>
            <w:pStyle w:val="Header"/>
          </w:pPr>
        </w:p>
      </w:tc>
    </w:tr>
    <w:tr w:rsidR="00713A38" w14:paraId="17C6985B" w14:textId="77777777" w:rsidTr="0023628B">
      <w:trPr>
        <w:cantSplit/>
        <w:trHeight w:hRule="exact" w:val="737"/>
      </w:trPr>
      <w:tc>
        <w:tcPr>
          <w:tcW w:w="1418" w:type="dxa"/>
          <w:shd w:val="clear" w:color="auto" w:fill="auto"/>
        </w:tcPr>
        <w:p w14:paraId="0F41F9C0" w14:textId="77777777" w:rsidR="00713A38" w:rsidRDefault="00713A38" w:rsidP="0023628B">
          <w:pPr>
            <w:pStyle w:val="Header"/>
          </w:pPr>
        </w:p>
      </w:tc>
      <w:tc>
        <w:tcPr>
          <w:tcW w:w="10490" w:type="dxa"/>
          <w:shd w:val="clear" w:color="auto" w:fill="auto"/>
        </w:tcPr>
        <w:p w14:paraId="7116EE73" w14:textId="77777777" w:rsidR="00713A38" w:rsidRDefault="00713A38" w:rsidP="0023628B">
          <w:pPr>
            <w:pStyle w:val="Header"/>
          </w:pPr>
        </w:p>
      </w:tc>
    </w:tr>
  </w:tbl>
  <w:p w14:paraId="38CFA829" w14:textId="77777777" w:rsidR="00713A38" w:rsidRDefault="00713A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13D7C135" w14:textId="77777777" w:rsidTr="002D1748">
      <w:trPr>
        <w:trHeight w:hRule="exact" w:val="340"/>
      </w:trPr>
      <w:tc>
        <w:tcPr>
          <w:tcW w:w="1144" w:type="dxa"/>
          <w:shd w:val="clear" w:color="auto" w:fill="auto"/>
        </w:tcPr>
        <w:p w14:paraId="7CAC7A41" w14:textId="77777777" w:rsidR="00713A38" w:rsidRDefault="00713A38" w:rsidP="002D1748">
          <w:pPr>
            <w:pStyle w:val="Kenmerk"/>
          </w:pPr>
        </w:p>
      </w:tc>
      <w:tc>
        <w:tcPr>
          <w:tcW w:w="10763" w:type="dxa"/>
          <w:shd w:val="clear" w:color="auto" w:fill="auto"/>
        </w:tcPr>
        <w:p w14:paraId="7FDB1C40" w14:textId="77777777" w:rsidR="00713A38" w:rsidRDefault="00713A38" w:rsidP="002D1748">
          <w:pPr>
            <w:pStyle w:val="Kenmerk"/>
          </w:pPr>
        </w:p>
      </w:tc>
    </w:tr>
  </w:tbl>
  <w:p w14:paraId="571BCEC4" w14:textId="77777777" w:rsidR="00713A38" w:rsidRDefault="00713A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Heading1"/>
      <w:lvlText w:val="%1."/>
      <w:lvlJc w:val="left"/>
      <w:pPr>
        <w:tabs>
          <w:tab w:val="num" w:pos="1462"/>
        </w:tabs>
        <w:ind w:left="1462" w:hanging="1320"/>
      </w:pPr>
      <w:rPr>
        <w:rFonts w:hint="default"/>
        <w:b/>
        <w:i w:val="0"/>
        <w:sz w:val="32"/>
        <w:szCs w:val="44"/>
      </w:rPr>
    </w:lvl>
    <w:lvl w:ilvl="1">
      <w:start w:val="1"/>
      <w:numFmt w:val="decimal"/>
      <w:pStyle w:val="Heading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3E835929"/>
    <w:multiLevelType w:val="hybridMultilevel"/>
    <w:tmpl w:val="8E700548"/>
    <w:lvl w:ilvl="0" w:tplc="437EA034">
      <w:start w:val="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4D60F65"/>
    <w:multiLevelType w:val="hybridMultilevel"/>
    <w:tmpl w:val="9A5E78F8"/>
    <w:lvl w:ilvl="0" w:tplc="04130001">
      <w:start w:val="1"/>
      <w:numFmt w:val="bullet"/>
      <w:lvlText w:val=""/>
      <w:lvlJc w:val="left"/>
      <w:pPr>
        <w:ind w:left="720" w:hanging="360"/>
      </w:pPr>
      <w:rPr>
        <w:rFonts w:ascii="Symbol" w:hAnsi="Symbol" w:hint="default"/>
      </w:rPr>
    </w:lvl>
    <w:lvl w:ilvl="1" w:tplc="2266FC42">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8580A6F"/>
    <w:multiLevelType w:val="hybridMultilevel"/>
    <w:tmpl w:val="CFF21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46591229">
    <w:abstractNumId w:val="2"/>
  </w:num>
  <w:num w:numId="2" w16cid:durableId="749960585">
    <w:abstractNumId w:val="1"/>
  </w:num>
  <w:num w:numId="3" w16cid:durableId="1866822855">
    <w:abstractNumId w:val="0"/>
  </w:num>
  <w:num w:numId="4" w16cid:durableId="2064476998">
    <w:abstractNumId w:val="3"/>
  </w:num>
  <w:num w:numId="5" w16cid:durableId="1446657290">
    <w:abstractNumId w:val="5"/>
  </w:num>
  <w:num w:numId="6" w16cid:durableId="1691636389">
    <w:abstractNumId w:val="5"/>
  </w:num>
  <w:num w:numId="7" w16cid:durableId="2035374399">
    <w:abstractNumId w:val="5"/>
  </w:num>
  <w:num w:numId="8" w16cid:durableId="1859781232">
    <w:abstractNumId w:val="5"/>
  </w:num>
  <w:num w:numId="9" w16cid:durableId="1346976787">
    <w:abstractNumId w:val="4"/>
  </w:num>
  <w:num w:numId="10" w16cid:durableId="258564608">
    <w:abstractNumId w:val="4"/>
  </w:num>
  <w:num w:numId="11" w16cid:durableId="1578636786">
    <w:abstractNumId w:val="5"/>
  </w:num>
  <w:num w:numId="12" w16cid:durableId="928538203">
    <w:abstractNumId w:val="5"/>
  </w:num>
  <w:num w:numId="13" w16cid:durableId="541790750">
    <w:abstractNumId w:val="5"/>
  </w:num>
  <w:num w:numId="14" w16cid:durableId="766734690">
    <w:abstractNumId w:val="8"/>
  </w:num>
  <w:num w:numId="15" w16cid:durableId="64229845">
    <w:abstractNumId w:val="10"/>
  </w:num>
  <w:num w:numId="16" w16cid:durableId="219632987">
    <w:abstractNumId w:val="7"/>
  </w:num>
  <w:num w:numId="17" w16cid:durableId="1523014306">
    <w:abstractNumId w:val="9"/>
  </w:num>
  <w:num w:numId="18" w16cid:durableId="1007750871">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DF"/>
    <w:rsid w:val="000221F4"/>
    <w:rsid w:val="000339DD"/>
    <w:rsid w:val="00037EEC"/>
    <w:rsid w:val="00045278"/>
    <w:rsid w:val="0006245D"/>
    <w:rsid w:val="00062E5C"/>
    <w:rsid w:val="000652D2"/>
    <w:rsid w:val="000700FE"/>
    <w:rsid w:val="00081E8B"/>
    <w:rsid w:val="00087F8F"/>
    <w:rsid w:val="000B0647"/>
    <w:rsid w:val="000C3D93"/>
    <w:rsid w:val="000D2944"/>
    <w:rsid w:val="000D7F29"/>
    <w:rsid w:val="000F2D4E"/>
    <w:rsid w:val="000F5E05"/>
    <w:rsid w:val="000F5F8B"/>
    <w:rsid w:val="000F728F"/>
    <w:rsid w:val="00101DFF"/>
    <w:rsid w:val="00130C9A"/>
    <w:rsid w:val="00146ED6"/>
    <w:rsid w:val="00153860"/>
    <w:rsid w:val="00155D2D"/>
    <w:rsid w:val="00165295"/>
    <w:rsid w:val="001737AD"/>
    <w:rsid w:val="00193FA0"/>
    <w:rsid w:val="001A1C14"/>
    <w:rsid w:val="001B1F7E"/>
    <w:rsid w:val="001C2B8B"/>
    <w:rsid w:val="001C5E61"/>
    <w:rsid w:val="001D450F"/>
    <w:rsid w:val="001E2B72"/>
    <w:rsid w:val="001E2D3E"/>
    <w:rsid w:val="001F2F12"/>
    <w:rsid w:val="002157A7"/>
    <w:rsid w:val="00222D71"/>
    <w:rsid w:val="002304A9"/>
    <w:rsid w:val="0023628B"/>
    <w:rsid w:val="002367F5"/>
    <w:rsid w:val="00245C63"/>
    <w:rsid w:val="002644B1"/>
    <w:rsid w:val="00270385"/>
    <w:rsid w:val="002936E3"/>
    <w:rsid w:val="00294087"/>
    <w:rsid w:val="002960F9"/>
    <w:rsid w:val="002A16DF"/>
    <w:rsid w:val="002C5B50"/>
    <w:rsid w:val="002D1748"/>
    <w:rsid w:val="002D64B8"/>
    <w:rsid w:val="002E0806"/>
    <w:rsid w:val="002E1D90"/>
    <w:rsid w:val="002E48FD"/>
    <w:rsid w:val="002F4685"/>
    <w:rsid w:val="003018AB"/>
    <w:rsid w:val="00317079"/>
    <w:rsid w:val="003369A3"/>
    <w:rsid w:val="00352E6E"/>
    <w:rsid w:val="00370A69"/>
    <w:rsid w:val="00373C81"/>
    <w:rsid w:val="003867FA"/>
    <w:rsid w:val="003A47C5"/>
    <w:rsid w:val="003A4A36"/>
    <w:rsid w:val="003D50FF"/>
    <w:rsid w:val="003E0A90"/>
    <w:rsid w:val="00413744"/>
    <w:rsid w:val="0042259D"/>
    <w:rsid w:val="004317A3"/>
    <w:rsid w:val="00444721"/>
    <w:rsid w:val="00454906"/>
    <w:rsid w:val="00464D2A"/>
    <w:rsid w:val="00471103"/>
    <w:rsid w:val="0049169D"/>
    <w:rsid w:val="004A2836"/>
    <w:rsid w:val="004D7072"/>
    <w:rsid w:val="004E18FD"/>
    <w:rsid w:val="004E2F3F"/>
    <w:rsid w:val="004F2305"/>
    <w:rsid w:val="004F6E40"/>
    <w:rsid w:val="00500300"/>
    <w:rsid w:val="00543508"/>
    <w:rsid w:val="00547595"/>
    <w:rsid w:val="005576FD"/>
    <w:rsid w:val="00573DEF"/>
    <w:rsid w:val="005769AD"/>
    <w:rsid w:val="00594B05"/>
    <w:rsid w:val="00595803"/>
    <w:rsid w:val="00597891"/>
    <w:rsid w:val="005B1943"/>
    <w:rsid w:val="005B6D4C"/>
    <w:rsid w:val="005C1431"/>
    <w:rsid w:val="005C545D"/>
    <w:rsid w:val="005D04E3"/>
    <w:rsid w:val="005D4605"/>
    <w:rsid w:val="006019E7"/>
    <w:rsid w:val="006029F6"/>
    <w:rsid w:val="006114DD"/>
    <w:rsid w:val="00612F23"/>
    <w:rsid w:val="006139E7"/>
    <w:rsid w:val="006201DF"/>
    <w:rsid w:val="00625A55"/>
    <w:rsid w:val="006270D4"/>
    <w:rsid w:val="006445DE"/>
    <w:rsid w:val="00644793"/>
    <w:rsid w:val="00657D34"/>
    <w:rsid w:val="00663D80"/>
    <w:rsid w:val="00665F82"/>
    <w:rsid w:val="0066705F"/>
    <w:rsid w:val="006D7C68"/>
    <w:rsid w:val="006D7F5E"/>
    <w:rsid w:val="006E1091"/>
    <w:rsid w:val="00704C08"/>
    <w:rsid w:val="00713A38"/>
    <w:rsid w:val="00715C0F"/>
    <w:rsid w:val="00731D90"/>
    <w:rsid w:val="00752E48"/>
    <w:rsid w:val="00780498"/>
    <w:rsid w:val="00781755"/>
    <w:rsid w:val="007825BE"/>
    <w:rsid w:val="007839C9"/>
    <w:rsid w:val="007D21F3"/>
    <w:rsid w:val="007D4666"/>
    <w:rsid w:val="007D7708"/>
    <w:rsid w:val="008113C5"/>
    <w:rsid w:val="00815F61"/>
    <w:rsid w:val="00816AF9"/>
    <w:rsid w:val="008320BC"/>
    <w:rsid w:val="0084090D"/>
    <w:rsid w:val="00844BEB"/>
    <w:rsid w:val="00851215"/>
    <w:rsid w:val="0085611E"/>
    <w:rsid w:val="00865FD3"/>
    <w:rsid w:val="008702E6"/>
    <w:rsid w:val="008760CE"/>
    <w:rsid w:val="00882ADD"/>
    <w:rsid w:val="0088501C"/>
    <w:rsid w:val="008A09B5"/>
    <w:rsid w:val="008A0A7D"/>
    <w:rsid w:val="008A75F1"/>
    <w:rsid w:val="008D33C4"/>
    <w:rsid w:val="008D4C91"/>
    <w:rsid w:val="008E2206"/>
    <w:rsid w:val="008E4279"/>
    <w:rsid w:val="008F3D5E"/>
    <w:rsid w:val="008F6996"/>
    <w:rsid w:val="00905574"/>
    <w:rsid w:val="00907863"/>
    <w:rsid w:val="00911E57"/>
    <w:rsid w:val="00923CEE"/>
    <w:rsid w:val="009246DA"/>
    <w:rsid w:val="00926422"/>
    <w:rsid w:val="009307EF"/>
    <w:rsid w:val="00930C49"/>
    <w:rsid w:val="009325FB"/>
    <w:rsid w:val="009742A8"/>
    <w:rsid w:val="00982DBD"/>
    <w:rsid w:val="00993528"/>
    <w:rsid w:val="009A0D2B"/>
    <w:rsid w:val="009A6ECB"/>
    <w:rsid w:val="009B5BA2"/>
    <w:rsid w:val="009C5116"/>
    <w:rsid w:val="009C72F0"/>
    <w:rsid w:val="009D102C"/>
    <w:rsid w:val="009F1BCA"/>
    <w:rsid w:val="009F6175"/>
    <w:rsid w:val="00A15FFA"/>
    <w:rsid w:val="00A1688D"/>
    <w:rsid w:val="00A20FF7"/>
    <w:rsid w:val="00A22CA3"/>
    <w:rsid w:val="00A254C8"/>
    <w:rsid w:val="00A323A8"/>
    <w:rsid w:val="00A34A14"/>
    <w:rsid w:val="00A53B15"/>
    <w:rsid w:val="00A55EEA"/>
    <w:rsid w:val="00A56C97"/>
    <w:rsid w:val="00A76DF8"/>
    <w:rsid w:val="00A77031"/>
    <w:rsid w:val="00A96A06"/>
    <w:rsid w:val="00AA38FE"/>
    <w:rsid w:val="00AD3DF5"/>
    <w:rsid w:val="00AD5166"/>
    <w:rsid w:val="00AF1471"/>
    <w:rsid w:val="00AF48F9"/>
    <w:rsid w:val="00AF4AE5"/>
    <w:rsid w:val="00AF5E7E"/>
    <w:rsid w:val="00B13A1B"/>
    <w:rsid w:val="00B25848"/>
    <w:rsid w:val="00B4408E"/>
    <w:rsid w:val="00B47772"/>
    <w:rsid w:val="00B550B9"/>
    <w:rsid w:val="00B731E4"/>
    <w:rsid w:val="00B773DC"/>
    <w:rsid w:val="00B77818"/>
    <w:rsid w:val="00B8011A"/>
    <w:rsid w:val="00B80EC3"/>
    <w:rsid w:val="00B8655F"/>
    <w:rsid w:val="00BA51C5"/>
    <w:rsid w:val="00BA6D84"/>
    <w:rsid w:val="00BB1CB3"/>
    <w:rsid w:val="00BC2211"/>
    <w:rsid w:val="00BC3ADA"/>
    <w:rsid w:val="00BD2F41"/>
    <w:rsid w:val="00BE459F"/>
    <w:rsid w:val="00BF0858"/>
    <w:rsid w:val="00BF63CE"/>
    <w:rsid w:val="00C0637C"/>
    <w:rsid w:val="00C10DA1"/>
    <w:rsid w:val="00C14108"/>
    <w:rsid w:val="00C24684"/>
    <w:rsid w:val="00C32970"/>
    <w:rsid w:val="00C42533"/>
    <w:rsid w:val="00C44436"/>
    <w:rsid w:val="00C612F9"/>
    <w:rsid w:val="00CA14F4"/>
    <w:rsid w:val="00CC406D"/>
    <w:rsid w:val="00CF713E"/>
    <w:rsid w:val="00D05FC7"/>
    <w:rsid w:val="00D17E42"/>
    <w:rsid w:val="00D40560"/>
    <w:rsid w:val="00D4268A"/>
    <w:rsid w:val="00D54DEA"/>
    <w:rsid w:val="00D57B19"/>
    <w:rsid w:val="00D8453C"/>
    <w:rsid w:val="00DA7EF0"/>
    <w:rsid w:val="00DC210E"/>
    <w:rsid w:val="00DC3AD8"/>
    <w:rsid w:val="00DC7A91"/>
    <w:rsid w:val="00DD1C06"/>
    <w:rsid w:val="00E43FBB"/>
    <w:rsid w:val="00E70C32"/>
    <w:rsid w:val="00E83488"/>
    <w:rsid w:val="00E9456E"/>
    <w:rsid w:val="00EC3AD8"/>
    <w:rsid w:val="00ED3122"/>
    <w:rsid w:val="00ED3DEB"/>
    <w:rsid w:val="00ED6943"/>
    <w:rsid w:val="00F02071"/>
    <w:rsid w:val="00F10F4C"/>
    <w:rsid w:val="00F23CC1"/>
    <w:rsid w:val="00F349BD"/>
    <w:rsid w:val="00F46E1D"/>
    <w:rsid w:val="00F524CB"/>
    <w:rsid w:val="00F70DCF"/>
    <w:rsid w:val="00F860AD"/>
    <w:rsid w:val="00F9017C"/>
    <w:rsid w:val="00F92976"/>
    <w:rsid w:val="00F97258"/>
    <w:rsid w:val="00FA5214"/>
    <w:rsid w:val="00FA6B78"/>
    <w:rsid w:val="00FB036C"/>
    <w:rsid w:val="00FC09FE"/>
    <w:rsid w:val="00FC7A75"/>
    <w:rsid w:val="00FF499E"/>
    <w:rsid w:val="1CA3CF6C"/>
    <w:rsid w:val="25DC1BB5"/>
    <w:rsid w:val="3B76D078"/>
    <w:rsid w:val="4073BC5B"/>
    <w:rsid w:val="4FDB6339"/>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61C995"/>
  <w15:chartTrackingRefBased/>
  <w15:docId w15:val="{AA9B742D-39DC-43B3-93E8-C3F670E45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Standaard tekst"/>
    <w:qFormat/>
    <w:rsid w:val="006139E7"/>
    <w:pPr>
      <w:spacing w:line="360" w:lineRule="auto"/>
    </w:pPr>
    <w:rPr>
      <w:rFonts w:ascii="Arial" w:hAnsi="Arial"/>
      <w:lang w:eastAsia="en-US"/>
    </w:rPr>
  </w:style>
  <w:style w:type="paragraph" w:styleId="Heading1">
    <w:name w:val="heading 1"/>
    <w:aliases w:val="Heading 1 met nummering"/>
    <w:basedOn w:val="Normal"/>
    <w:next w:val="Normal"/>
    <w:link w:val="Heading1Char"/>
    <w:qFormat/>
    <w:rsid w:val="006139E7"/>
    <w:pPr>
      <w:keepNext/>
      <w:numPr>
        <w:numId w:val="13"/>
      </w:numPr>
      <w:spacing w:before="360"/>
      <w:outlineLvl w:val="0"/>
    </w:pPr>
    <w:rPr>
      <w:b/>
      <w:color w:val="0076A8"/>
      <w:sz w:val="32"/>
      <w:szCs w:val="32"/>
    </w:rPr>
  </w:style>
  <w:style w:type="paragraph" w:styleId="Heading2">
    <w:name w:val="heading 2"/>
    <w:aliases w:val="Heading 2 met nummering"/>
    <w:basedOn w:val="Heading1"/>
    <w:next w:val="Normal"/>
    <w:link w:val="Heading2Char"/>
    <w:qFormat/>
    <w:rsid w:val="008A0A7D"/>
    <w:pPr>
      <w:numPr>
        <w:ilvl w:val="1"/>
      </w:numPr>
      <w:outlineLvl w:val="1"/>
    </w:pPr>
    <w:rPr>
      <w:sz w:val="26"/>
    </w:rPr>
  </w:style>
  <w:style w:type="paragraph" w:styleId="Heading3">
    <w:name w:val="heading 3"/>
    <w:aliases w:val="Heading 3 met nummering"/>
    <w:basedOn w:val="Heading2"/>
    <w:next w:val="Normal"/>
    <w:link w:val="Heading3Char"/>
    <w:qFormat/>
    <w:rsid w:val="006139E7"/>
    <w:pPr>
      <w:numPr>
        <w:ilvl w:val="2"/>
      </w:numPr>
      <w:outlineLvl w:val="2"/>
    </w:pPr>
    <w:rPr>
      <w:sz w:val="24"/>
      <w:szCs w:val="22"/>
    </w:rPr>
  </w:style>
  <w:style w:type="paragraph" w:styleId="Heading4">
    <w:name w:val="heading 4"/>
    <w:basedOn w:val="Normal"/>
    <w:next w:val="Normal"/>
    <w:link w:val="Heading4Char"/>
    <w:semiHidden/>
    <w:unhideWhenUsed/>
    <w:qFormat/>
    <w:rsid w:val="00C612F9"/>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C612F9"/>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C612F9"/>
    <w:p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C612F9"/>
    <w:pPr>
      <w:spacing w:before="240" w:after="60"/>
      <w:outlineLvl w:val="6"/>
    </w:pPr>
    <w:rPr>
      <w:rFonts w:ascii="Calibri" w:hAnsi="Calibri"/>
      <w:sz w:val="24"/>
      <w:szCs w:val="24"/>
    </w:rPr>
  </w:style>
  <w:style w:type="paragraph" w:styleId="Heading8">
    <w:name w:val="heading 8"/>
    <w:basedOn w:val="Normal"/>
    <w:next w:val="Normal"/>
    <w:link w:val="Heading8Char"/>
    <w:semiHidden/>
    <w:unhideWhenUsed/>
    <w:qFormat/>
    <w:rsid w:val="00C612F9"/>
    <w:p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rsid w:val="00C612F9"/>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BA6D84"/>
    <w:pPr>
      <w:tabs>
        <w:tab w:val="left" w:pos="709"/>
        <w:tab w:val="right" w:pos="9628"/>
      </w:tabs>
      <w:ind w:left="709" w:hanging="709"/>
    </w:pPr>
  </w:style>
  <w:style w:type="paragraph" w:styleId="Header">
    <w:name w:val="header"/>
    <w:basedOn w:val="Normal"/>
    <w:link w:val="HeaderChar"/>
    <w:rsid w:val="00A254C8"/>
    <w:pPr>
      <w:tabs>
        <w:tab w:val="center" w:pos="4513"/>
        <w:tab w:val="right" w:pos="9026"/>
      </w:tabs>
    </w:pPr>
  </w:style>
  <w:style w:type="character" w:customStyle="1" w:styleId="HeaderChar">
    <w:name w:val="Header Char"/>
    <w:link w:val="Header"/>
    <w:rsid w:val="00A254C8"/>
    <w:rPr>
      <w:rFonts w:ascii="Arial" w:hAnsi="Arial"/>
      <w:sz w:val="22"/>
      <w:lang w:eastAsia="en-US"/>
    </w:rPr>
  </w:style>
  <w:style w:type="paragraph" w:styleId="Footer">
    <w:name w:val="footer"/>
    <w:basedOn w:val="Normal"/>
    <w:link w:val="FooterChar"/>
    <w:uiPriority w:val="99"/>
    <w:rsid w:val="00A254C8"/>
    <w:pPr>
      <w:tabs>
        <w:tab w:val="center" w:pos="4513"/>
        <w:tab w:val="right" w:pos="9026"/>
      </w:tabs>
    </w:pPr>
  </w:style>
  <w:style w:type="character" w:customStyle="1" w:styleId="FooterChar">
    <w:name w:val="Footer Char"/>
    <w:link w:val="Footer"/>
    <w:uiPriority w:val="99"/>
    <w:rsid w:val="00A254C8"/>
    <w:rPr>
      <w:rFonts w:ascii="Arial" w:hAnsi="Arial"/>
      <w:sz w:val="22"/>
      <w:lang w:eastAsia="en-US"/>
    </w:rPr>
  </w:style>
  <w:style w:type="table" w:styleId="TableGrid">
    <w:name w:val="Table Grid"/>
    <w:basedOn w:val="TableNorma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Normal"/>
    <w:qFormat/>
    <w:rsid w:val="00BA6D84"/>
    <w:rPr>
      <w:sz w:val="16"/>
    </w:rPr>
  </w:style>
  <w:style w:type="paragraph" w:customStyle="1" w:styleId="Kenmerk">
    <w:name w:val="Kenmerk"/>
    <w:basedOn w:val="Normal"/>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Heading1Char">
    <w:name w:val="Heading 1 Char"/>
    <w:aliases w:val="Heading 1 met nummering Char"/>
    <w:link w:val="Heading1"/>
    <w:rsid w:val="006139E7"/>
    <w:rPr>
      <w:rFonts w:ascii="Arial" w:hAnsi="Arial"/>
      <w:b/>
      <w:color w:val="0076A8"/>
      <w:sz w:val="32"/>
      <w:szCs w:val="32"/>
      <w:lang w:eastAsia="en-US"/>
    </w:rPr>
  </w:style>
  <w:style w:type="character" w:customStyle="1" w:styleId="Heading2Char">
    <w:name w:val="Heading 2 Char"/>
    <w:aliases w:val="Heading 2 met nummering Char"/>
    <w:link w:val="Heading2"/>
    <w:rsid w:val="008A0A7D"/>
    <w:rPr>
      <w:rFonts w:ascii="Arial" w:hAnsi="Arial"/>
      <w:b/>
      <w:color w:val="0076A8"/>
      <w:sz w:val="26"/>
      <w:szCs w:val="32"/>
      <w:lang w:eastAsia="en-US"/>
    </w:rPr>
  </w:style>
  <w:style w:type="character" w:customStyle="1" w:styleId="Heading3Char">
    <w:name w:val="Heading 3 Char"/>
    <w:aliases w:val="Heading 3 met nummering Char"/>
    <w:link w:val="Heading3"/>
    <w:rsid w:val="006139E7"/>
    <w:rPr>
      <w:rFonts w:ascii="Arial" w:hAnsi="Arial"/>
      <w:b/>
      <w:color w:val="0076A8"/>
      <w:sz w:val="24"/>
      <w:szCs w:val="22"/>
      <w:lang w:eastAsia="en-US"/>
    </w:rPr>
  </w:style>
  <w:style w:type="character" w:customStyle="1" w:styleId="Heading4Char">
    <w:name w:val="Heading 4 Char"/>
    <w:link w:val="Heading4"/>
    <w:semiHidden/>
    <w:rsid w:val="00C612F9"/>
    <w:rPr>
      <w:rFonts w:ascii="Calibri" w:eastAsia="Times New Roman" w:hAnsi="Calibri" w:cs="Times New Roman"/>
      <w:b/>
      <w:bCs/>
      <w:sz w:val="28"/>
      <w:szCs w:val="28"/>
    </w:rPr>
  </w:style>
  <w:style w:type="character" w:customStyle="1" w:styleId="Heading5Char">
    <w:name w:val="Heading 5 Char"/>
    <w:link w:val="Heading5"/>
    <w:semiHidden/>
    <w:rsid w:val="00C612F9"/>
    <w:rPr>
      <w:rFonts w:ascii="Calibri" w:eastAsia="Times New Roman" w:hAnsi="Calibri" w:cs="Times New Roman"/>
      <w:b/>
      <w:bCs/>
      <w:i/>
      <w:iCs/>
      <w:sz w:val="26"/>
      <w:szCs w:val="26"/>
    </w:rPr>
  </w:style>
  <w:style w:type="character" w:customStyle="1" w:styleId="Heading6Char">
    <w:name w:val="Heading 6 Char"/>
    <w:link w:val="Heading6"/>
    <w:semiHidden/>
    <w:rsid w:val="00C612F9"/>
    <w:rPr>
      <w:rFonts w:ascii="Calibri" w:eastAsia="Times New Roman" w:hAnsi="Calibri" w:cs="Times New Roman"/>
      <w:b/>
      <w:bCs/>
      <w:sz w:val="22"/>
      <w:szCs w:val="22"/>
    </w:rPr>
  </w:style>
  <w:style w:type="character" w:customStyle="1" w:styleId="Heading7Char">
    <w:name w:val="Heading 7 Char"/>
    <w:link w:val="Heading7"/>
    <w:semiHidden/>
    <w:rsid w:val="00C612F9"/>
    <w:rPr>
      <w:rFonts w:ascii="Calibri" w:eastAsia="Times New Roman" w:hAnsi="Calibri" w:cs="Times New Roman"/>
      <w:sz w:val="24"/>
      <w:szCs w:val="24"/>
    </w:rPr>
  </w:style>
  <w:style w:type="character" w:customStyle="1" w:styleId="Heading8Char">
    <w:name w:val="Heading 8 Char"/>
    <w:link w:val="Heading8"/>
    <w:semiHidden/>
    <w:rsid w:val="00C612F9"/>
    <w:rPr>
      <w:rFonts w:ascii="Calibri" w:eastAsia="Times New Roman" w:hAnsi="Calibri" w:cs="Times New Roman"/>
      <w:i/>
      <w:iCs/>
      <w:sz w:val="24"/>
      <w:szCs w:val="24"/>
    </w:rPr>
  </w:style>
  <w:style w:type="character" w:customStyle="1" w:styleId="Heading9Char">
    <w:name w:val="Heading 9 Char"/>
    <w:link w:val="Heading9"/>
    <w:semiHidden/>
    <w:rsid w:val="00C612F9"/>
    <w:rPr>
      <w:rFonts w:ascii="Cambria" w:eastAsia="Times New Roman" w:hAnsi="Cambria" w:cs="Times New Roman"/>
      <w:sz w:val="22"/>
      <w:szCs w:val="22"/>
    </w:rPr>
  </w:style>
  <w:style w:type="paragraph" w:customStyle="1" w:styleId="TitelMemo">
    <w:name w:val="Titel Memo"/>
    <w:basedOn w:val="Normal"/>
    <w:rsid w:val="008A09B5"/>
    <w:rPr>
      <w:b/>
      <w:color w:val="005F94"/>
    </w:rPr>
  </w:style>
  <w:style w:type="paragraph" w:styleId="TOC2">
    <w:name w:val="toc 2"/>
    <w:basedOn w:val="Normal"/>
    <w:next w:val="Normal"/>
    <w:autoRedefine/>
    <w:uiPriority w:val="39"/>
    <w:rsid w:val="00BA6D84"/>
    <w:pPr>
      <w:tabs>
        <w:tab w:val="left" w:pos="709"/>
        <w:tab w:val="right" w:pos="9628"/>
      </w:tabs>
      <w:ind w:left="709" w:hanging="709"/>
    </w:pPr>
  </w:style>
  <w:style w:type="paragraph" w:styleId="TOC3">
    <w:name w:val="toc 3"/>
    <w:basedOn w:val="Normal"/>
    <w:next w:val="Normal"/>
    <w:autoRedefine/>
    <w:uiPriority w:val="39"/>
    <w:rsid w:val="00BA6D84"/>
    <w:pPr>
      <w:tabs>
        <w:tab w:val="left" w:pos="709"/>
        <w:tab w:val="right" w:pos="9628"/>
      </w:tabs>
      <w:ind w:left="709" w:hanging="709"/>
    </w:pPr>
  </w:style>
  <w:style w:type="paragraph" w:customStyle="1" w:styleId="Extratiteltekst">
    <w:name w:val="Extra titeltekst"/>
    <w:basedOn w:val="Normal"/>
    <w:rsid w:val="006139E7"/>
    <w:rPr>
      <w:b/>
    </w:rPr>
  </w:style>
  <w:style w:type="paragraph" w:customStyle="1" w:styleId="lijstopsommingnummering">
    <w:name w:val="lijstopsomming nummering"/>
    <w:basedOn w:val="Normal"/>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Normal"/>
    <w:qFormat/>
    <w:rsid w:val="006139E7"/>
    <w:rPr>
      <w:b/>
      <w:color w:val="0076A8"/>
      <w:sz w:val="26"/>
    </w:rPr>
  </w:style>
  <w:style w:type="table" w:customStyle="1" w:styleId="SSCTabel">
    <w:name w:val="SSC Tabel"/>
    <w:basedOn w:val="TableNorma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Normal"/>
    <w:rsid w:val="007D4666"/>
    <w:rPr>
      <w:b/>
      <w:color w:val="005F94"/>
      <w:sz w:val="48"/>
    </w:rPr>
  </w:style>
  <w:style w:type="paragraph" w:customStyle="1" w:styleId="SSCTitelMemo">
    <w:name w:val="SSC Titel Memo"/>
    <w:basedOn w:val="Normal"/>
    <w:rsid w:val="00BA6D84"/>
    <w:rPr>
      <w:b/>
      <w:color w:val="005F94"/>
    </w:rPr>
  </w:style>
  <w:style w:type="paragraph" w:customStyle="1" w:styleId="SSCTussenkop">
    <w:name w:val="SSC Tussenkop"/>
    <w:basedOn w:val="Normal"/>
    <w:rsid w:val="00926422"/>
    <w:rPr>
      <w:b/>
      <w:color w:val="005F94"/>
      <w:sz w:val="32"/>
      <w:szCs w:val="32"/>
    </w:rPr>
  </w:style>
  <w:style w:type="paragraph" w:customStyle="1" w:styleId="voettekst">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stParagraph">
    <w:name w:val="List Paragraph"/>
    <w:basedOn w:val="Normal"/>
    <w:uiPriority w:val="34"/>
    <w:rsid w:val="000F728F"/>
    <w:pPr>
      <w:ind w:left="720"/>
      <w:contextualSpacing/>
    </w:pPr>
  </w:style>
  <w:style w:type="paragraph" w:customStyle="1" w:styleId="Heading1titel">
    <w:name w:val="Heading 1 (titel)"/>
    <w:basedOn w:val="Heading1"/>
    <w:link w:val="Heading1titelChar"/>
    <w:qFormat/>
    <w:rsid w:val="009C72F0"/>
    <w:pPr>
      <w:numPr>
        <w:numId w:val="0"/>
      </w:numPr>
    </w:pPr>
  </w:style>
  <w:style w:type="paragraph" w:customStyle="1" w:styleId="Heading3tussenkop">
    <w:name w:val="Heading 3 (tussenkop)"/>
    <w:basedOn w:val="Normal"/>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Heading1Char"/>
    <w:link w:val="Heading1titel"/>
    <w:rsid w:val="009C72F0"/>
    <w:rPr>
      <w:rFonts w:ascii="Arial" w:hAnsi="Arial"/>
      <w:b/>
      <w:color w:val="0076A8"/>
      <w:sz w:val="32"/>
      <w:szCs w:val="32"/>
      <w:lang w:eastAsia="en-US"/>
    </w:rPr>
  </w:style>
  <w:style w:type="character" w:customStyle="1" w:styleId="Heading3tussenkopChar">
    <w:name w:val="Heading 3 (tussenkop) Char"/>
    <w:basedOn w:val="DefaultParagraphFont"/>
    <w:link w:val="Heading3tussenkop"/>
    <w:rsid w:val="009C72F0"/>
    <w:rPr>
      <w:rFonts w:ascii="Arial" w:hAnsi="Arial" w:cs="Arial"/>
      <w:b/>
      <w:color w:val="0076A8"/>
      <w:sz w:val="24"/>
      <w:szCs w:val="24"/>
      <w:lang w:eastAsia="en-US"/>
    </w:rPr>
  </w:style>
  <w:style w:type="paragraph" w:styleId="NoSpacing">
    <w:name w:val="No Spacing"/>
    <w:link w:val="NoSpacingChar"/>
    <w:uiPriority w:val="1"/>
    <w:qFormat/>
    <w:rsid w:val="001B1F7E"/>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B1F7E"/>
    <w:rPr>
      <w:rFonts w:asciiTheme="minorHAnsi" w:eastAsiaTheme="minorEastAsia" w:hAnsiTheme="minorHAnsi" w:cstheme="minorBidi"/>
      <w:sz w:val="22"/>
      <w:szCs w:val="22"/>
    </w:rPr>
  </w:style>
  <w:style w:type="character" w:styleId="Hyperlink">
    <w:name w:val="Hyperlink"/>
    <w:basedOn w:val="DefaultParagraphFont"/>
    <w:uiPriority w:val="99"/>
    <w:unhideWhenUsed/>
    <w:rsid w:val="007D21F3"/>
    <w:rPr>
      <w:color w:val="0000FF" w:themeColor="hyperlink"/>
      <w:u w:val="single"/>
    </w:rPr>
  </w:style>
  <w:style w:type="table" w:styleId="GridTable7Colorful-Accent1">
    <w:name w:val="Grid Table 7 Colorful Accent 1"/>
    <w:basedOn w:val="TableNorma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5Dark-Accent1">
    <w:name w:val="Grid Table 5 Dark Accent 1"/>
    <w:basedOn w:val="TableNorma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OCHeading">
    <w:name w:val="TOC Heading"/>
    <w:basedOn w:val="Heading1"/>
    <w:next w:val="Normal"/>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customStyle="1" w:styleId="platonderstreept">
    <w:name w:val="plat onderstreept"/>
    <w:basedOn w:val="BodyText"/>
    <w:link w:val="platonderstreeptChar"/>
    <w:rsid w:val="00865FD3"/>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220" w:lineRule="exact"/>
      <w:contextualSpacing/>
      <w:jc w:val="both"/>
      <w:textAlignment w:val="baseline"/>
    </w:pPr>
    <w:rPr>
      <w:rFonts w:ascii="Verdana" w:hAnsi="Verdana"/>
      <w:sz w:val="16"/>
      <w:u w:val="single"/>
      <w:lang w:val="x-none" w:eastAsia="x-none"/>
    </w:rPr>
  </w:style>
  <w:style w:type="character" w:customStyle="1" w:styleId="platonderstreeptChar">
    <w:name w:val="plat onderstreept Char"/>
    <w:link w:val="platonderstreept"/>
    <w:rsid w:val="00865FD3"/>
    <w:rPr>
      <w:rFonts w:ascii="Verdana" w:hAnsi="Verdana"/>
      <w:sz w:val="16"/>
      <w:u w:val="single"/>
      <w:lang w:val="x-none" w:eastAsia="x-none"/>
    </w:rPr>
  </w:style>
  <w:style w:type="paragraph" w:styleId="BodyText">
    <w:name w:val="Body Text"/>
    <w:basedOn w:val="Normal"/>
    <w:link w:val="BodyTextChar"/>
    <w:semiHidden/>
    <w:unhideWhenUsed/>
    <w:rsid w:val="00865FD3"/>
    <w:pPr>
      <w:spacing w:after="120"/>
    </w:pPr>
  </w:style>
  <w:style w:type="character" w:customStyle="1" w:styleId="BodyTextChar">
    <w:name w:val="Body Text Char"/>
    <w:basedOn w:val="DefaultParagraphFont"/>
    <w:link w:val="BodyText"/>
    <w:semiHidden/>
    <w:rsid w:val="00865FD3"/>
    <w:rPr>
      <w:rFonts w:ascii="Arial" w:hAnsi="Arial"/>
      <w:lang w:eastAsia="en-US"/>
    </w:rPr>
  </w:style>
  <w:style w:type="paragraph" w:customStyle="1" w:styleId="plat2xregelafstand">
    <w:name w:val="plat 2 x regelafstand"/>
    <w:basedOn w:val="BodyText"/>
    <w:rsid w:val="002367F5"/>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rFonts w:ascii="Verdana" w:hAnsi="Verdana"/>
      <w:sz w:val="16"/>
      <w:lang w:eastAsia="nl-NL"/>
    </w:rPr>
  </w:style>
  <w:style w:type="character" w:customStyle="1" w:styleId="normaltextrun">
    <w:name w:val="normaltextrun"/>
    <w:basedOn w:val="DefaultParagraphFont"/>
    <w:rsid w:val="002157A7"/>
  </w:style>
  <w:style w:type="character" w:customStyle="1" w:styleId="eop">
    <w:name w:val="eop"/>
    <w:basedOn w:val="DefaultParagraphFont"/>
    <w:rsid w:val="002157A7"/>
  </w:style>
  <w:style w:type="paragraph" w:customStyle="1" w:styleId="paragraph">
    <w:name w:val="paragraph"/>
    <w:basedOn w:val="Normal"/>
    <w:rsid w:val="002157A7"/>
    <w:pPr>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RCUS45HN67DU-974321440-323309</_dlc_DocId>
    <_dlc_DocIdUrl xmlns="558c601a-c172-4142-980b-33deeaa1e95d">
      <Url>https://sscons.sharepoint.com/sites/ORG-IC/_layouts/15/DocIdRedir.aspx?ID=RCUS45HN67DU-974321440-323309</Url>
      <Description>RCUS45HN67DU-974321440-323309</Description>
    </_dlc_DocIdUrl>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B2BF7D-C676-4DFE-A853-21A54ED0CA91}">
  <ds:schemaRefs>
    <ds:schemaRef ds:uri="http://schemas.microsoft.com/sharepoint/events"/>
  </ds:schemaRefs>
</ds:datastoreItem>
</file>

<file path=customXml/itemProps2.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3d285abd-41e3-414d-89a0-903c8e3e25d6"/>
  </ds:schemaRefs>
</ds:datastoreItem>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89ABE2C8-47DC-49D0-88CB-D5BF0E94752E}"/>
</file>

<file path=customXml/itemProps5.xml><?xml version="1.0" encoding="utf-8"?>
<ds:datastoreItem xmlns:ds="http://schemas.openxmlformats.org/officeDocument/2006/customXml" ds:itemID="{488C61C7-761B-4873-87FD-63347F67A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460</Words>
  <Characters>2624</Characters>
  <Application>Microsoft Office Word</Application>
  <DocSecurity>4</DocSecurity>
  <Lines>21</Lines>
  <Paragraphs>6</Paragraphs>
  <ScaleCrop>false</ScaleCrop>
  <Company>SSC Ons</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Otten, Margreet</dc:creator>
  <cp:keywords/>
  <dc:description/>
  <cp:lastModifiedBy>Ronald Koers</cp:lastModifiedBy>
  <cp:revision>10</cp:revision>
  <cp:lastPrinted>2019-01-04T18:57:00Z</cp:lastPrinted>
  <dcterms:created xsi:type="dcterms:W3CDTF">2024-12-04T23:39:00Z</dcterms:created>
  <dcterms:modified xsi:type="dcterms:W3CDTF">2025-02-04T15:24:00Z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f7efe679-a520-4835-8ae7-110cc2adc06b</vt:lpwstr>
  </property>
  <property fmtid="{D5CDD505-2E9C-101B-9397-08002B2CF9AE}" pid="4" name="MediaServiceImageTags">
    <vt:lpwstr/>
  </property>
</Properties>
</file>