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C01B" w14:textId="77777777" w:rsidR="000235A8" w:rsidRDefault="000235A8" w:rsidP="00661DB2">
      <w:pPr>
        <w:rPr>
          <w:b/>
          <w:color w:val="4F81BD" w:themeColor="accent1"/>
          <w:sz w:val="52"/>
          <w:lang w:val="nl-NL"/>
        </w:rPr>
      </w:pPr>
    </w:p>
    <w:p w14:paraId="67DC904A" w14:textId="77777777" w:rsidR="000235A8" w:rsidRDefault="000235A8" w:rsidP="00661DB2">
      <w:pPr>
        <w:rPr>
          <w:b/>
          <w:color w:val="4F81BD" w:themeColor="accent1"/>
          <w:sz w:val="52"/>
          <w:lang w:val="nl-NL"/>
        </w:rPr>
      </w:pPr>
    </w:p>
    <w:p w14:paraId="139867D6" w14:textId="04BCC6AF" w:rsidR="00BD34A6" w:rsidRPr="00661DB2" w:rsidRDefault="001A61CA" w:rsidP="00F52442">
      <w:pPr>
        <w:rPr>
          <w:b/>
          <w:color w:val="4F81BD" w:themeColor="accent1"/>
          <w:sz w:val="52"/>
          <w:lang w:val="nl-NL"/>
        </w:rPr>
      </w:pPr>
      <w:r>
        <w:rPr>
          <w:b/>
          <w:color w:val="4F81BD" w:themeColor="accent1"/>
          <w:sz w:val="52"/>
          <w:lang w:val="nl-NL"/>
        </w:rPr>
        <w:t xml:space="preserve">BIJLAGE 3 </w:t>
      </w:r>
      <w:r>
        <w:rPr>
          <w:b/>
          <w:color w:val="4F81BD" w:themeColor="accent1"/>
          <w:sz w:val="52"/>
          <w:lang w:val="nl-NL"/>
        </w:rPr>
        <w:tab/>
        <w:t>REFERENTIEFORMULIER</w:t>
      </w:r>
    </w:p>
    <w:p w14:paraId="58D4475F" w14:textId="77777777" w:rsidR="00661DB2" w:rsidRDefault="00661DB2" w:rsidP="00F52442">
      <w:pPr>
        <w:rPr>
          <w:lang w:val="nl-NL"/>
        </w:rPr>
      </w:pPr>
    </w:p>
    <w:p w14:paraId="39220EDD" w14:textId="59E9A5F7" w:rsidR="00542907" w:rsidRDefault="00542907" w:rsidP="00542907">
      <w:pPr>
        <w:rPr>
          <w:b/>
          <w:color w:val="595959" w:themeColor="text1" w:themeTint="A6"/>
          <w:sz w:val="40"/>
          <w:szCs w:val="40"/>
          <w:lang w:val="nl-NL"/>
        </w:rPr>
      </w:pPr>
      <w:r>
        <w:rPr>
          <w:b/>
          <w:color w:val="595959" w:themeColor="text1" w:themeTint="A6"/>
          <w:sz w:val="40"/>
          <w:szCs w:val="40"/>
          <w:lang w:val="nl-NL"/>
        </w:rPr>
        <w:t>Kringloopactiviteiten en inzameling grof huisvuil</w:t>
      </w:r>
      <w:r w:rsidR="00A77C68">
        <w:rPr>
          <w:b/>
          <w:color w:val="595959" w:themeColor="text1" w:themeTint="A6"/>
          <w:sz w:val="40"/>
          <w:szCs w:val="40"/>
          <w:lang w:val="nl-NL"/>
        </w:rPr>
        <w:t xml:space="preserve"> en textiel </w:t>
      </w:r>
      <w:r>
        <w:rPr>
          <w:b/>
          <w:color w:val="595959" w:themeColor="text1" w:themeTint="A6"/>
          <w:sz w:val="40"/>
          <w:szCs w:val="40"/>
          <w:lang w:val="nl-NL"/>
        </w:rPr>
        <w:t>gemeenten Dinkelland en Tubbergen</w:t>
      </w:r>
    </w:p>
    <w:p w14:paraId="68CD910E" w14:textId="77777777" w:rsidR="000675C8" w:rsidRDefault="000675C8" w:rsidP="00F52442">
      <w:pPr>
        <w:rPr>
          <w:b/>
          <w:color w:val="595959" w:themeColor="text1" w:themeTint="A6"/>
          <w:sz w:val="40"/>
          <w:szCs w:val="40"/>
          <w:lang w:val="nl-NL"/>
        </w:rPr>
      </w:pPr>
    </w:p>
    <w:p w14:paraId="3142BB5A" w14:textId="77777777" w:rsidR="00661DB2" w:rsidRDefault="00BC5AE8" w:rsidP="00F52442">
      <w:pPr>
        <w:rPr>
          <w:b/>
          <w:color w:val="595959" w:themeColor="text1" w:themeTint="A6"/>
          <w:sz w:val="40"/>
          <w:szCs w:val="40"/>
          <w:lang w:val="nl-NL"/>
        </w:rPr>
      </w:pPr>
      <w:r>
        <w:rPr>
          <w:b/>
          <w:color w:val="595959" w:themeColor="text1" w:themeTint="A6"/>
          <w:sz w:val="40"/>
          <w:szCs w:val="40"/>
          <w:lang w:val="nl-NL"/>
        </w:rPr>
        <w:t xml:space="preserve">NV ROVA </w:t>
      </w:r>
      <w:r w:rsidR="00432D77">
        <w:rPr>
          <w:b/>
          <w:color w:val="595959" w:themeColor="text1" w:themeTint="A6"/>
          <w:sz w:val="40"/>
          <w:szCs w:val="40"/>
          <w:lang w:val="nl-NL"/>
        </w:rPr>
        <w:t>Holding</w:t>
      </w:r>
    </w:p>
    <w:p w14:paraId="681A296F" w14:textId="77777777" w:rsidR="000675C8" w:rsidRDefault="000675C8" w:rsidP="000675C8">
      <w:pPr>
        <w:jc w:val="center"/>
        <w:rPr>
          <w:b/>
          <w:color w:val="595959" w:themeColor="text1" w:themeTint="A6"/>
          <w:sz w:val="40"/>
          <w:szCs w:val="40"/>
          <w:lang w:val="nl-NL"/>
        </w:rPr>
      </w:pPr>
    </w:p>
    <w:p w14:paraId="4EB47AF0" w14:textId="54958E1C" w:rsidR="000675C8" w:rsidRPr="00DD7BA5" w:rsidRDefault="000675C8" w:rsidP="00F52442">
      <w:pPr>
        <w:rPr>
          <w:b/>
          <w:color w:val="595959" w:themeColor="text1" w:themeTint="A6"/>
          <w:sz w:val="40"/>
          <w:szCs w:val="40"/>
          <w:lang w:val="nl-NL"/>
        </w:rPr>
      </w:pPr>
      <w:r>
        <w:rPr>
          <w:b/>
          <w:color w:val="595959" w:themeColor="text1" w:themeTint="A6"/>
          <w:sz w:val="40"/>
          <w:szCs w:val="40"/>
          <w:lang w:val="nl-NL"/>
        </w:rPr>
        <w:t xml:space="preserve">Kenmerk: </w:t>
      </w:r>
      <w:r w:rsidR="00ED4D7C">
        <w:rPr>
          <w:b/>
          <w:color w:val="595959" w:themeColor="text1" w:themeTint="A6"/>
          <w:sz w:val="40"/>
          <w:szCs w:val="40"/>
          <w:lang w:val="nl-NL"/>
        </w:rPr>
        <w:t>TN530168</w:t>
      </w:r>
    </w:p>
    <w:p w14:paraId="7CDD2D70" w14:textId="77777777" w:rsidR="00661DB2" w:rsidRDefault="00661DB2" w:rsidP="00661DB2">
      <w:pPr>
        <w:rPr>
          <w:lang w:val="nl-NL"/>
        </w:rPr>
      </w:pPr>
    </w:p>
    <w:p w14:paraId="4C25233D" w14:textId="77777777" w:rsidR="00661DB2" w:rsidRDefault="00661DB2" w:rsidP="00661DB2">
      <w:pPr>
        <w:rPr>
          <w:lang w:val="nl-NL"/>
        </w:rPr>
      </w:pPr>
    </w:p>
    <w:p w14:paraId="47C5B73F" w14:textId="77777777" w:rsidR="00661DB2" w:rsidRDefault="00661DB2" w:rsidP="00661DB2">
      <w:pPr>
        <w:rPr>
          <w:lang w:val="nl-NL"/>
        </w:rPr>
      </w:pPr>
    </w:p>
    <w:p w14:paraId="0713CECC" w14:textId="77777777" w:rsidR="00661DB2" w:rsidRDefault="00661DB2" w:rsidP="00661DB2">
      <w:pPr>
        <w:rPr>
          <w:lang w:val="nl-NL"/>
        </w:rPr>
      </w:pPr>
    </w:p>
    <w:p w14:paraId="1DF11299" w14:textId="77777777" w:rsidR="00661DB2" w:rsidRDefault="00661DB2" w:rsidP="00661DB2">
      <w:pPr>
        <w:rPr>
          <w:lang w:val="nl-NL"/>
        </w:rPr>
      </w:pPr>
    </w:p>
    <w:p w14:paraId="44632AAF" w14:textId="77777777" w:rsidR="00661DB2" w:rsidRDefault="00661DB2" w:rsidP="00661DB2">
      <w:pPr>
        <w:rPr>
          <w:lang w:val="nl-NL"/>
        </w:rPr>
      </w:pPr>
    </w:p>
    <w:p w14:paraId="2B6950C5" w14:textId="77777777" w:rsidR="00661DB2" w:rsidRDefault="00661DB2" w:rsidP="00661DB2">
      <w:pPr>
        <w:rPr>
          <w:lang w:val="nl-NL"/>
        </w:rPr>
      </w:pPr>
    </w:p>
    <w:p w14:paraId="024C5D34" w14:textId="77777777" w:rsidR="00661DB2" w:rsidRDefault="00661DB2" w:rsidP="00661DB2">
      <w:pPr>
        <w:rPr>
          <w:lang w:val="nl-NL"/>
        </w:rPr>
      </w:pPr>
    </w:p>
    <w:p w14:paraId="46A039E1" w14:textId="77777777" w:rsidR="00661DB2" w:rsidRDefault="00661DB2" w:rsidP="00661DB2">
      <w:pPr>
        <w:rPr>
          <w:lang w:val="nl-NL"/>
        </w:rPr>
      </w:pPr>
    </w:p>
    <w:p w14:paraId="0BD94A1B" w14:textId="77777777" w:rsidR="00661DB2" w:rsidRDefault="00661DB2" w:rsidP="00661DB2">
      <w:pPr>
        <w:rPr>
          <w:lang w:val="nl-NL"/>
        </w:rPr>
      </w:pPr>
    </w:p>
    <w:p w14:paraId="29FC9E5D" w14:textId="77777777" w:rsidR="00661DB2" w:rsidRDefault="00661DB2" w:rsidP="00661DB2">
      <w:pPr>
        <w:rPr>
          <w:lang w:val="nl-NL"/>
        </w:rPr>
      </w:pPr>
    </w:p>
    <w:p w14:paraId="5B54243C" w14:textId="77777777" w:rsidR="00661DB2" w:rsidRDefault="00661DB2" w:rsidP="00661DB2">
      <w:pPr>
        <w:rPr>
          <w:lang w:val="nl-NL"/>
        </w:rPr>
      </w:pPr>
    </w:p>
    <w:p w14:paraId="45FEF274" w14:textId="77777777" w:rsidR="00661DB2" w:rsidRDefault="00661DB2" w:rsidP="00661DB2">
      <w:pPr>
        <w:rPr>
          <w:lang w:val="nl-NL"/>
        </w:rPr>
      </w:pPr>
    </w:p>
    <w:p w14:paraId="60A8321E" w14:textId="77777777" w:rsidR="00661DB2" w:rsidRDefault="00661DB2" w:rsidP="00661DB2">
      <w:pPr>
        <w:rPr>
          <w:lang w:val="nl-NL"/>
        </w:rPr>
      </w:pPr>
    </w:p>
    <w:p w14:paraId="2F978AE8" w14:textId="77777777" w:rsidR="00661DB2" w:rsidRDefault="00661DB2" w:rsidP="00661DB2">
      <w:pPr>
        <w:rPr>
          <w:lang w:val="nl-NL"/>
        </w:rPr>
      </w:pPr>
    </w:p>
    <w:p w14:paraId="63B8B03C" w14:textId="77777777" w:rsidR="00661DB2" w:rsidRDefault="00661DB2" w:rsidP="00661DB2">
      <w:pPr>
        <w:rPr>
          <w:lang w:val="nl-NL"/>
        </w:rPr>
      </w:pPr>
    </w:p>
    <w:p w14:paraId="3F4DD25A" w14:textId="77777777" w:rsidR="00661DB2" w:rsidRDefault="00661DB2" w:rsidP="00661DB2">
      <w:pPr>
        <w:rPr>
          <w:lang w:val="nl-NL"/>
        </w:rPr>
      </w:pPr>
    </w:p>
    <w:p w14:paraId="278B9765" w14:textId="77777777" w:rsidR="00661DB2" w:rsidRDefault="00661DB2" w:rsidP="00661DB2">
      <w:pPr>
        <w:rPr>
          <w:lang w:val="nl-NL"/>
        </w:rPr>
      </w:pPr>
    </w:p>
    <w:p w14:paraId="313BC938" w14:textId="77777777" w:rsidR="00661DB2" w:rsidRDefault="00661DB2" w:rsidP="00661DB2">
      <w:pPr>
        <w:rPr>
          <w:lang w:val="nl-NL"/>
        </w:rPr>
      </w:pPr>
    </w:p>
    <w:p w14:paraId="5DA346C7" w14:textId="77777777" w:rsidR="00661DB2" w:rsidRDefault="00661DB2" w:rsidP="00661DB2">
      <w:pPr>
        <w:rPr>
          <w:lang w:val="nl-NL"/>
        </w:rPr>
      </w:pPr>
    </w:p>
    <w:p w14:paraId="5BDF2D89" w14:textId="77777777" w:rsidR="00661DB2" w:rsidRDefault="00661DB2" w:rsidP="00661DB2">
      <w:pPr>
        <w:rPr>
          <w:lang w:val="nl-NL"/>
        </w:rPr>
      </w:pPr>
    </w:p>
    <w:p w14:paraId="1BE2DA88" w14:textId="77777777" w:rsidR="00661DB2" w:rsidRDefault="00661DB2" w:rsidP="00661DB2">
      <w:pPr>
        <w:rPr>
          <w:lang w:val="nl-NL"/>
        </w:rPr>
      </w:pPr>
    </w:p>
    <w:p w14:paraId="68E64D40" w14:textId="77777777" w:rsidR="00661DB2" w:rsidRDefault="00661DB2" w:rsidP="00661DB2">
      <w:pPr>
        <w:rPr>
          <w:lang w:val="nl-NL"/>
        </w:rPr>
      </w:pPr>
    </w:p>
    <w:p w14:paraId="662E72C7" w14:textId="77777777" w:rsidR="00661DB2" w:rsidRDefault="00661DB2" w:rsidP="00661DB2">
      <w:pPr>
        <w:rPr>
          <w:lang w:val="nl-NL"/>
        </w:rPr>
      </w:pPr>
    </w:p>
    <w:p w14:paraId="1EF63707" w14:textId="77777777" w:rsidR="00661DB2" w:rsidRDefault="00661DB2" w:rsidP="00661DB2">
      <w:pPr>
        <w:rPr>
          <w:lang w:val="nl-NL"/>
        </w:rPr>
      </w:pPr>
    </w:p>
    <w:p w14:paraId="66A9CF3F" w14:textId="77777777" w:rsidR="00661DB2" w:rsidRDefault="00661DB2" w:rsidP="00661DB2">
      <w:pPr>
        <w:rPr>
          <w:lang w:val="nl-NL"/>
        </w:rPr>
      </w:pPr>
    </w:p>
    <w:p w14:paraId="1B809D93" w14:textId="77777777" w:rsidR="00661DB2" w:rsidRDefault="00661DB2" w:rsidP="00661DB2">
      <w:pPr>
        <w:rPr>
          <w:lang w:val="nl-NL"/>
        </w:rPr>
      </w:pPr>
    </w:p>
    <w:p w14:paraId="3029C348" w14:textId="77777777" w:rsidR="00661DB2" w:rsidRDefault="00661DB2" w:rsidP="00661DB2">
      <w:pPr>
        <w:rPr>
          <w:lang w:val="nl-NL"/>
        </w:rPr>
      </w:pPr>
    </w:p>
    <w:p w14:paraId="4D356172" w14:textId="77777777" w:rsidR="00661DB2" w:rsidRDefault="00661DB2" w:rsidP="00661DB2">
      <w:pPr>
        <w:rPr>
          <w:lang w:val="nl-NL"/>
        </w:rPr>
      </w:pPr>
    </w:p>
    <w:tbl>
      <w:tblPr>
        <w:tblStyle w:val="Tabelraster"/>
        <w:tblW w:w="0" w:type="auto"/>
        <w:tblLook w:val="04A0" w:firstRow="1" w:lastRow="0" w:firstColumn="1" w:lastColumn="0" w:noHBand="0" w:noVBand="1"/>
      </w:tblPr>
      <w:tblGrid>
        <w:gridCol w:w="1676"/>
        <w:gridCol w:w="7378"/>
      </w:tblGrid>
      <w:tr w:rsidR="00FE34D9" w:rsidRPr="00661DB2" w14:paraId="0FD60571" w14:textId="77777777" w:rsidTr="001A61CA">
        <w:tc>
          <w:tcPr>
            <w:tcW w:w="1696" w:type="dxa"/>
          </w:tcPr>
          <w:p w14:paraId="13E82669" w14:textId="77777777" w:rsidR="00FE34D9" w:rsidRPr="00DD7BA5" w:rsidRDefault="00FE34D9" w:rsidP="00661DB2">
            <w:pPr>
              <w:rPr>
                <w:b/>
                <w:i/>
                <w:sz w:val="18"/>
                <w:lang w:val="nl-NL"/>
              </w:rPr>
            </w:pPr>
            <w:r>
              <w:rPr>
                <w:b/>
                <w:i/>
                <w:sz w:val="18"/>
                <w:lang w:val="nl-NL"/>
              </w:rPr>
              <w:t>Kenmerk</w:t>
            </w:r>
          </w:p>
        </w:tc>
        <w:tc>
          <w:tcPr>
            <w:tcW w:w="7642" w:type="dxa"/>
          </w:tcPr>
          <w:p w14:paraId="4C16555F" w14:textId="18788D74" w:rsidR="00FE34D9" w:rsidRDefault="00ED4D7C" w:rsidP="00661DB2">
            <w:pPr>
              <w:rPr>
                <w:sz w:val="18"/>
                <w:lang w:val="nl-NL"/>
              </w:rPr>
            </w:pPr>
            <w:r>
              <w:rPr>
                <w:sz w:val="18"/>
                <w:lang w:val="nl-NL"/>
              </w:rPr>
              <w:t>TN530168</w:t>
            </w:r>
          </w:p>
        </w:tc>
      </w:tr>
      <w:tr w:rsidR="00661DB2" w:rsidRPr="00661DB2" w14:paraId="51D2467A" w14:textId="77777777" w:rsidTr="001A61CA">
        <w:tc>
          <w:tcPr>
            <w:tcW w:w="1696" w:type="dxa"/>
          </w:tcPr>
          <w:p w14:paraId="209B710E" w14:textId="77777777" w:rsidR="00661DB2" w:rsidRPr="00DD7BA5" w:rsidRDefault="00661DB2" w:rsidP="00661DB2">
            <w:pPr>
              <w:rPr>
                <w:b/>
                <w:i/>
                <w:sz w:val="18"/>
                <w:lang w:val="nl-NL"/>
              </w:rPr>
            </w:pPr>
            <w:r w:rsidRPr="00DD7BA5">
              <w:rPr>
                <w:b/>
                <w:i/>
                <w:sz w:val="18"/>
                <w:lang w:val="nl-NL"/>
              </w:rPr>
              <w:t>Status</w:t>
            </w:r>
          </w:p>
        </w:tc>
        <w:tc>
          <w:tcPr>
            <w:tcW w:w="7642" w:type="dxa"/>
          </w:tcPr>
          <w:p w14:paraId="064CF7FD" w14:textId="26CE87F2" w:rsidR="00661DB2" w:rsidRPr="00661DB2" w:rsidRDefault="00ED4D7C" w:rsidP="00661DB2">
            <w:pPr>
              <w:rPr>
                <w:sz w:val="18"/>
                <w:lang w:val="nl-NL"/>
              </w:rPr>
            </w:pPr>
            <w:r>
              <w:rPr>
                <w:sz w:val="18"/>
                <w:lang w:val="nl-NL"/>
              </w:rPr>
              <w:t>Definitief</w:t>
            </w:r>
          </w:p>
        </w:tc>
      </w:tr>
      <w:tr w:rsidR="00321138" w:rsidRPr="00661DB2" w14:paraId="2DB06D13" w14:textId="77777777" w:rsidTr="001A61CA">
        <w:tc>
          <w:tcPr>
            <w:tcW w:w="1696" w:type="dxa"/>
          </w:tcPr>
          <w:p w14:paraId="0AE69E8D" w14:textId="77777777" w:rsidR="00321138" w:rsidRPr="00DD7BA5" w:rsidRDefault="00321138" w:rsidP="00661DB2">
            <w:pPr>
              <w:rPr>
                <w:b/>
                <w:i/>
                <w:sz w:val="18"/>
                <w:lang w:val="nl-NL"/>
              </w:rPr>
            </w:pPr>
            <w:r>
              <w:rPr>
                <w:b/>
                <w:i/>
                <w:sz w:val="18"/>
                <w:lang w:val="nl-NL"/>
              </w:rPr>
              <w:t>Versie</w:t>
            </w:r>
          </w:p>
        </w:tc>
        <w:tc>
          <w:tcPr>
            <w:tcW w:w="7642" w:type="dxa"/>
          </w:tcPr>
          <w:p w14:paraId="4C5D2DBC" w14:textId="7758789A" w:rsidR="00321138" w:rsidRDefault="00ED4D7C" w:rsidP="00661DB2">
            <w:pPr>
              <w:rPr>
                <w:sz w:val="18"/>
                <w:lang w:val="nl-NL"/>
              </w:rPr>
            </w:pPr>
            <w:r>
              <w:rPr>
                <w:sz w:val="18"/>
                <w:lang w:val="nl-NL"/>
              </w:rPr>
              <w:t>1.0</w:t>
            </w:r>
          </w:p>
        </w:tc>
      </w:tr>
      <w:tr w:rsidR="00661DB2" w:rsidRPr="00661DB2" w14:paraId="783DB4FF" w14:textId="77777777" w:rsidTr="001A61CA">
        <w:tc>
          <w:tcPr>
            <w:tcW w:w="1696" w:type="dxa"/>
          </w:tcPr>
          <w:p w14:paraId="64553B55" w14:textId="77777777" w:rsidR="00661DB2" w:rsidRPr="00DD7BA5" w:rsidRDefault="00661DB2" w:rsidP="00661DB2">
            <w:pPr>
              <w:rPr>
                <w:b/>
                <w:i/>
                <w:sz w:val="18"/>
                <w:lang w:val="nl-NL"/>
              </w:rPr>
            </w:pPr>
            <w:r w:rsidRPr="00DD7BA5">
              <w:rPr>
                <w:b/>
                <w:i/>
                <w:sz w:val="18"/>
                <w:lang w:val="nl-NL"/>
              </w:rPr>
              <w:t>Datum</w:t>
            </w:r>
          </w:p>
        </w:tc>
        <w:tc>
          <w:tcPr>
            <w:tcW w:w="7642" w:type="dxa"/>
          </w:tcPr>
          <w:p w14:paraId="34D20605" w14:textId="3B92107C" w:rsidR="00661DB2" w:rsidRPr="00661DB2" w:rsidRDefault="00ED4D7C" w:rsidP="0080359C">
            <w:pPr>
              <w:rPr>
                <w:sz w:val="18"/>
                <w:lang w:val="nl-NL"/>
              </w:rPr>
            </w:pPr>
            <w:r>
              <w:rPr>
                <w:sz w:val="18"/>
                <w:lang w:val="nl-NL"/>
              </w:rPr>
              <w:t>13 juni 2025</w:t>
            </w:r>
          </w:p>
        </w:tc>
      </w:tr>
      <w:tr w:rsidR="00661DB2" w:rsidRPr="00661DB2" w14:paraId="2D9E3F57" w14:textId="77777777" w:rsidTr="001A61CA">
        <w:tc>
          <w:tcPr>
            <w:tcW w:w="1696" w:type="dxa"/>
          </w:tcPr>
          <w:p w14:paraId="725589E7" w14:textId="77777777" w:rsidR="00661DB2" w:rsidRPr="00DD7BA5" w:rsidRDefault="00661DB2" w:rsidP="00661DB2">
            <w:pPr>
              <w:rPr>
                <w:b/>
                <w:i/>
                <w:sz w:val="18"/>
                <w:lang w:val="nl-NL"/>
              </w:rPr>
            </w:pPr>
            <w:r w:rsidRPr="00DD7BA5">
              <w:rPr>
                <w:b/>
                <w:i/>
                <w:sz w:val="18"/>
                <w:lang w:val="nl-NL"/>
              </w:rPr>
              <w:t>Gepubliceerd</w:t>
            </w:r>
          </w:p>
        </w:tc>
        <w:tc>
          <w:tcPr>
            <w:tcW w:w="7642" w:type="dxa"/>
          </w:tcPr>
          <w:p w14:paraId="56985914" w14:textId="42673647" w:rsidR="00661DB2" w:rsidRPr="00661DB2" w:rsidRDefault="00ED4D7C" w:rsidP="00661DB2">
            <w:pPr>
              <w:rPr>
                <w:sz w:val="18"/>
                <w:lang w:val="nl-NL"/>
              </w:rPr>
            </w:pPr>
            <w:r>
              <w:rPr>
                <w:sz w:val="18"/>
                <w:lang w:val="nl-NL"/>
              </w:rPr>
              <w:t>Ja</w:t>
            </w:r>
          </w:p>
        </w:tc>
      </w:tr>
    </w:tbl>
    <w:p w14:paraId="2AF0B5BD" w14:textId="77777777" w:rsidR="00661DB2" w:rsidRDefault="00661DB2" w:rsidP="00661DB2">
      <w:pPr>
        <w:rPr>
          <w:lang w:val="nl-NL"/>
        </w:rPr>
      </w:pPr>
    </w:p>
    <w:p w14:paraId="6F78D1EC" w14:textId="7C8FEA4B" w:rsidR="00661DB2" w:rsidRPr="00586FC1" w:rsidRDefault="00586FC1">
      <w:pPr>
        <w:rPr>
          <w:b/>
          <w:sz w:val="24"/>
          <w:lang w:val="nl-NL"/>
        </w:rPr>
      </w:pPr>
      <w:r w:rsidRPr="00586FC1">
        <w:rPr>
          <w:b/>
          <w:sz w:val="24"/>
          <w:lang w:val="nl-NL"/>
        </w:rPr>
        <w:lastRenderedPageBreak/>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18808F24" w:rsidR="001A61CA" w:rsidRDefault="001A61CA" w:rsidP="001A61CA">
      <w:pPr>
        <w:rPr>
          <w:lang w:val="nl-NL"/>
        </w:rPr>
      </w:pPr>
      <w:r w:rsidRPr="001A61CA">
        <w:rPr>
          <w:lang w:val="nl-NL"/>
        </w:rPr>
        <w:t>Toon dit aan middels het opgeven van een referentieproject conform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586FC1">
        <w:trPr>
          <w:cantSplit/>
          <w:trHeight w:val="250"/>
        </w:trPr>
        <w:tc>
          <w:tcPr>
            <w:tcW w:w="9005" w:type="dxa"/>
            <w:gridSpan w:val="5"/>
            <w:shd w:val="clear" w:color="auto" w:fill="4F81BD" w:themeFill="accent1"/>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Ja / Nee</w:t>
            </w:r>
          </w:p>
        </w:tc>
      </w:tr>
      <w:tr w:rsidR="001A61CA" w:rsidRPr="00A77C68"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A77C68"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A77C68"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A77C68"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default" r:id="rId8"/>
      <w:footerReference w:type="default" r:id="rId9"/>
      <w:headerReference w:type="first" r:id="rId10"/>
      <w:footerReference w:type="first" r:id="rId11"/>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B647163" w14:textId="77777777" w:rsidR="00A77C68" w:rsidRDefault="00B51DE1" w:rsidP="00542907">
            <w:pPr>
              <w:rPr>
                <w:bCs/>
                <w:sz w:val="18"/>
                <w:szCs w:val="18"/>
                <w:lang w:val="nl-NL"/>
              </w:rPr>
            </w:pPr>
            <w:r w:rsidRPr="00C279DC">
              <w:rPr>
                <w:sz w:val="18"/>
                <w:szCs w:val="18"/>
                <w:lang w:val="nl-NL"/>
              </w:rPr>
              <w:t xml:space="preserve">Aanbesteding </w:t>
            </w:r>
            <w:r w:rsidR="00542907" w:rsidRPr="00C279DC">
              <w:rPr>
                <w:bCs/>
                <w:sz w:val="18"/>
                <w:szCs w:val="18"/>
                <w:lang w:val="nl-NL"/>
              </w:rPr>
              <w:t xml:space="preserve">Kringloopactiviteiten en inzameling grof huisvuil </w:t>
            </w:r>
            <w:r w:rsidR="00A77C68">
              <w:rPr>
                <w:bCs/>
                <w:sz w:val="18"/>
                <w:szCs w:val="18"/>
                <w:lang w:val="nl-NL"/>
              </w:rPr>
              <w:t xml:space="preserve">en textiel </w:t>
            </w:r>
          </w:p>
          <w:p w14:paraId="18C80635" w14:textId="0B5A2157" w:rsidR="00B51DE1" w:rsidRPr="00C279DC" w:rsidRDefault="00542907" w:rsidP="00542907">
            <w:pPr>
              <w:rPr>
                <w:bCs/>
                <w:sz w:val="18"/>
                <w:szCs w:val="18"/>
                <w:lang w:val="nl-NL"/>
              </w:rPr>
            </w:pPr>
            <w:r w:rsidRPr="00C279DC">
              <w:rPr>
                <w:bCs/>
                <w:sz w:val="18"/>
                <w:szCs w:val="18"/>
                <w:lang w:val="nl-NL"/>
              </w:rPr>
              <w:t>gemeenten Dinkelland en Tubbergen</w:t>
            </w:r>
            <w:r w:rsidR="00BC740D" w:rsidRPr="00C279DC">
              <w:rPr>
                <w:sz w:val="18"/>
                <w:szCs w:val="18"/>
                <w:lang w:val="nl-NL"/>
              </w:rPr>
              <w:tab/>
            </w:r>
            <w:r w:rsidR="00A77C68">
              <w:rPr>
                <w:sz w:val="18"/>
                <w:szCs w:val="18"/>
                <w:lang w:val="nl-NL"/>
              </w:rPr>
              <w:tab/>
            </w:r>
            <w:r w:rsidR="00A77C68">
              <w:rPr>
                <w:sz w:val="18"/>
                <w:szCs w:val="18"/>
                <w:lang w:val="nl-NL"/>
              </w:rPr>
              <w:tab/>
            </w:r>
            <w:r w:rsidR="00A77C68">
              <w:rPr>
                <w:sz w:val="18"/>
                <w:szCs w:val="18"/>
                <w:lang w:val="nl-NL"/>
              </w:rPr>
              <w:tab/>
            </w:r>
            <w:r w:rsidR="00A77C68">
              <w:rPr>
                <w:sz w:val="18"/>
                <w:szCs w:val="18"/>
                <w:lang w:val="nl-NL"/>
              </w:rPr>
              <w:tab/>
            </w:r>
            <w:r w:rsidR="00A77C68">
              <w:rPr>
                <w:sz w:val="18"/>
                <w:szCs w:val="18"/>
                <w:lang w:val="nl-NL"/>
              </w:rPr>
              <w:tab/>
            </w:r>
            <w:r w:rsidR="00A77C68">
              <w:rPr>
                <w:sz w:val="18"/>
                <w:szCs w:val="18"/>
                <w:lang w:val="nl-NL"/>
              </w:rPr>
              <w:tab/>
            </w:r>
            <w:r w:rsidR="00A77C68">
              <w:rPr>
                <w:sz w:val="18"/>
                <w:szCs w:val="18"/>
                <w:lang w:val="nl-NL"/>
              </w:rPr>
              <w:tab/>
            </w:r>
            <w:r w:rsidR="00B51DE1" w:rsidRPr="00C279DC">
              <w:rPr>
                <w:sz w:val="18"/>
                <w:szCs w:val="18"/>
                <w:lang w:val="nl-NL"/>
              </w:rPr>
              <w:t xml:space="preserve">Pagina </w:t>
            </w:r>
            <w:r w:rsidR="00B51DE1" w:rsidRPr="00C279DC">
              <w:rPr>
                <w:bCs/>
                <w:sz w:val="18"/>
                <w:szCs w:val="18"/>
              </w:rPr>
              <w:fldChar w:fldCharType="begin"/>
            </w:r>
            <w:r w:rsidR="00B51DE1" w:rsidRPr="00C279DC">
              <w:rPr>
                <w:bCs/>
                <w:sz w:val="18"/>
                <w:szCs w:val="18"/>
                <w:lang w:val="nl-NL"/>
              </w:rPr>
              <w:instrText>PAGE</w:instrText>
            </w:r>
            <w:r w:rsidR="00B51DE1" w:rsidRPr="00C279DC">
              <w:rPr>
                <w:bCs/>
                <w:sz w:val="18"/>
                <w:szCs w:val="18"/>
              </w:rPr>
              <w:fldChar w:fldCharType="separate"/>
            </w:r>
            <w:r w:rsidR="000A4A7A" w:rsidRPr="00C279DC">
              <w:rPr>
                <w:bCs/>
                <w:noProof/>
                <w:sz w:val="18"/>
                <w:szCs w:val="18"/>
                <w:lang w:val="nl-NL"/>
              </w:rPr>
              <w:t>2</w:t>
            </w:r>
            <w:r w:rsidR="00B51DE1" w:rsidRPr="00C279DC">
              <w:rPr>
                <w:bCs/>
                <w:sz w:val="18"/>
                <w:szCs w:val="18"/>
              </w:rPr>
              <w:fldChar w:fldCharType="end"/>
            </w:r>
            <w:r w:rsidR="00B51DE1" w:rsidRPr="00C279DC">
              <w:rPr>
                <w:sz w:val="18"/>
                <w:szCs w:val="18"/>
                <w:lang w:val="nl-NL"/>
              </w:rPr>
              <w:t xml:space="preserve"> van </w:t>
            </w:r>
            <w:r w:rsidR="00B51DE1" w:rsidRPr="00C279DC">
              <w:rPr>
                <w:bCs/>
                <w:sz w:val="18"/>
                <w:szCs w:val="18"/>
              </w:rPr>
              <w:fldChar w:fldCharType="begin"/>
            </w:r>
            <w:r w:rsidR="00B51DE1" w:rsidRPr="00C279DC">
              <w:rPr>
                <w:bCs/>
                <w:sz w:val="18"/>
                <w:szCs w:val="18"/>
                <w:lang w:val="nl-NL"/>
              </w:rPr>
              <w:instrText>NUMPAGES</w:instrText>
            </w:r>
            <w:r w:rsidR="00B51DE1" w:rsidRPr="00C279DC">
              <w:rPr>
                <w:bCs/>
                <w:sz w:val="18"/>
                <w:szCs w:val="18"/>
              </w:rPr>
              <w:fldChar w:fldCharType="separate"/>
            </w:r>
            <w:r w:rsidR="000A4A7A" w:rsidRPr="00C279DC">
              <w:rPr>
                <w:bCs/>
                <w:noProof/>
                <w:sz w:val="18"/>
                <w:szCs w:val="18"/>
                <w:lang w:val="nl-NL"/>
              </w:rPr>
              <w:t>2</w:t>
            </w:r>
            <w:r w:rsidR="00B51DE1" w:rsidRPr="00C279DC">
              <w:rPr>
                <w:bCs/>
                <w:sz w:val="18"/>
                <w:szCs w:val="18"/>
              </w:rPr>
              <w:fldChar w:fldCharType="end"/>
            </w:r>
          </w:p>
          <w:p w14:paraId="3A6D9EDB" w14:textId="78EDC927" w:rsidR="00BC740D" w:rsidRPr="00C279DC" w:rsidRDefault="00BC740D" w:rsidP="00DD7BA5">
            <w:pPr>
              <w:pStyle w:val="Voettekst"/>
              <w:rPr>
                <w:bCs/>
                <w:sz w:val="18"/>
                <w:szCs w:val="18"/>
              </w:rPr>
            </w:pPr>
            <w:proofErr w:type="spellStart"/>
            <w:r w:rsidRPr="00C279DC">
              <w:rPr>
                <w:bCs/>
                <w:sz w:val="18"/>
                <w:szCs w:val="18"/>
              </w:rPr>
              <w:t>Bijlage</w:t>
            </w:r>
            <w:proofErr w:type="spellEnd"/>
            <w:r w:rsidRPr="00C279DC">
              <w:rPr>
                <w:bCs/>
                <w:sz w:val="18"/>
                <w:szCs w:val="18"/>
              </w:rPr>
              <w:t xml:space="preserve"> 3 </w:t>
            </w:r>
            <w:proofErr w:type="spellStart"/>
            <w:r w:rsidRPr="00C279DC">
              <w:rPr>
                <w:bCs/>
                <w:sz w:val="18"/>
                <w:szCs w:val="18"/>
              </w:rPr>
              <w:t>Referentieformulier</w:t>
            </w:r>
            <w:proofErr w:type="spellEnd"/>
          </w:p>
          <w:p w14:paraId="1F91C98E" w14:textId="10AFCFD7" w:rsidR="00B51DE1" w:rsidRPr="0095298F" w:rsidRDefault="003B3FEC" w:rsidP="00DD7BA5">
            <w:pPr>
              <w:pStyle w:val="Voettekst"/>
              <w:rPr>
                <w:sz w:val="18"/>
                <w:szCs w:val="18"/>
              </w:rPr>
            </w:pPr>
            <w:r w:rsidRPr="00C279DC">
              <w:rPr>
                <w:bCs/>
                <w:sz w:val="18"/>
                <w:szCs w:val="18"/>
              </w:rPr>
              <w:t>TN</w:t>
            </w:r>
            <w:r w:rsidR="00ED4D7C">
              <w:rPr>
                <w:bCs/>
                <w:sz w:val="18"/>
                <w:szCs w:val="18"/>
              </w:rPr>
              <w:t>530168</w:t>
            </w:r>
            <w:r w:rsidR="00BC740D" w:rsidRPr="00C279DC">
              <w:rPr>
                <w:bCs/>
                <w:sz w:val="18"/>
                <w:szCs w:val="18"/>
              </w:rPr>
              <w:t xml:space="preserve">, </w:t>
            </w:r>
            <w:r w:rsidR="00B51DE1" w:rsidRPr="00C279DC">
              <w:rPr>
                <w:bCs/>
                <w:sz w:val="18"/>
                <w:szCs w:val="18"/>
              </w:rPr>
              <w:t xml:space="preserve">NV ROVA Holding, </w:t>
            </w:r>
            <w:proofErr w:type="spellStart"/>
            <w:r w:rsidR="00542907" w:rsidRPr="00C279DC">
              <w:rPr>
                <w:bCs/>
                <w:sz w:val="18"/>
                <w:szCs w:val="18"/>
              </w:rPr>
              <w:t>juni</w:t>
            </w:r>
            <w:proofErr w:type="spellEnd"/>
            <w:r w:rsidR="00542907" w:rsidRPr="00C279DC">
              <w:rPr>
                <w:bCs/>
                <w:sz w:val="18"/>
                <w:szCs w:val="18"/>
              </w:rPr>
              <w:t xml:space="preserve"> 2025</w:t>
            </w:r>
          </w:p>
        </w:sdtContent>
      </w:sdt>
    </w:sdtContent>
  </w:sdt>
  <w:p w14:paraId="36EE005D" w14:textId="77777777" w:rsidR="00B51DE1" w:rsidRPr="0095298F" w:rsidRDefault="00B51D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B8CC" w14:textId="5A328336"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A076" id="GroeneBalk" o:spid="_x0000_s1026" style="position:absolute;margin-left:0;margin-top:0;width:8.5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649135234">
    <w:abstractNumId w:val="35"/>
  </w:num>
  <w:num w:numId="2" w16cid:durableId="1124494556">
    <w:abstractNumId w:val="17"/>
  </w:num>
  <w:num w:numId="3" w16cid:durableId="1284264959">
    <w:abstractNumId w:val="31"/>
  </w:num>
  <w:num w:numId="4" w16cid:durableId="1807232663">
    <w:abstractNumId w:val="18"/>
  </w:num>
  <w:num w:numId="5" w16cid:durableId="627393474">
    <w:abstractNumId w:val="41"/>
  </w:num>
  <w:num w:numId="6" w16cid:durableId="1121339328">
    <w:abstractNumId w:val="20"/>
  </w:num>
  <w:num w:numId="7" w16cid:durableId="1068384053">
    <w:abstractNumId w:val="36"/>
  </w:num>
  <w:num w:numId="8" w16cid:durableId="1346636689">
    <w:abstractNumId w:val="12"/>
  </w:num>
  <w:num w:numId="9" w16cid:durableId="1207335854">
    <w:abstractNumId w:val="4"/>
  </w:num>
  <w:num w:numId="10" w16cid:durableId="1910457747">
    <w:abstractNumId w:val="32"/>
  </w:num>
  <w:num w:numId="11" w16cid:durableId="2037658776">
    <w:abstractNumId w:val="34"/>
  </w:num>
  <w:num w:numId="12" w16cid:durableId="2105683463">
    <w:abstractNumId w:val="33"/>
  </w:num>
  <w:num w:numId="13" w16cid:durableId="1003238799">
    <w:abstractNumId w:val="24"/>
  </w:num>
  <w:num w:numId="14" w16cid:durableId="1164978238">
    <w:abstractNumId w:val="37"/>
  </w:num>
  <w:num w:numId="15" w16cid:durableId="751970618">
    <w:abstractNumId w:val="10"/>
  </w:num>
  <w:num w:numId="16" w16cid:durableId="1137451450">
    <w:abstractNumId w:val="6"/>
  </w:num>
  <w:num w:numId="17" w16cid:durableId="1222255901">
    <w:abstractNumId w:val="28"/>
  </w:num>
  <w:num w:numId="18" w16cid:durableId="161876">
    <w:abstractNumId w:val="1"/>
  </w:num>
  <w:num w:numId="19" w16cid:durableId="469859158">
    <w:abstractNumId w:val="27"/>
  </w:num>
  <w:num w:numId="20" w16cid:durableId="642082665">
    <w:abstractNumId w:val="46"/>
  </w:num>
  <w:num w:numId="21" w16cid:durableId="1361473149">
    <w:abstractNumId w:val="22"/>
  </w:num>
  <w:num w:numId="22" w16cid:durableId="1266108251">
    <w:abstractNumId w:val="44"/>
  </w:num>
  <w:num w:numId="23" w16cid:durableId="1155027051">
    <w:abstractNumId w:val="9"/>
  </w:num>
  <w:num w:numId="24" w16cid:durableId="356351415">
    <w:abstractNumId w:val="0"/>
  </w:num>
  <w:num w:numId="25" w16cid:durableId="1716420209">
    <w:abstractNumId w:val="29"/>
  </w:num>
  <w:num w:numId="26" w16cid:durableId="1346253267">
    <w:abstractNumId w:val="42"/>
  </w:num>
  <w:num w:numId="27" w16cid:durableId="190461497">
    <w:abstractNumId w:val="2"/>
  </w:num>
  <w:num w:numId="28" w16cid:durableId="1207566517">
    <w:abstractNumId w:val="25"/>
  </w:num>
  <w:num w:numId="29" w16cid:durableId="1689676747">
    <w:abstractNumId w:val="47"/>
  </w:num>
  <w:num w:numId="30" w16cid:durableId="1738630917">
    <w:abstractNumId w:val="19"/>
  </w:num>
  <w:num w:numId="31" w16cid:durableId="207035408">
    <w:abstractNumId w:val="23"/>
  </w:num>
  <w:num w:numId="32" w16cid:durableId="1618487087">
    <w:abstractNumId w:val="13"/>
  </w:num>
  <w:num w:numId="33" w16cid:durableId="2009940856">
    <w:abstractNumId w:val="38"/>
  </w:num>
  <w:num w:numId="34" w16cid:durableId="169106779">
    <w:abstractNumId w:val="30"/>
  </w:num>
  <w:num w:numId="35" w16cid:durableId="471213907">
    <w:abstractNumId w:val="7"/>
  </w:num>
  <w:num w:numId="36" w16cid:durableId="1629123831">
    <w:abstractNumId w:val="3"/>
  </w:num>
  <w:num w:numId="37" w16cid:durableId="681207975">
    <w:abstractNumId w:val="45"/>
  </w:num>
  <w:num w:numId="38" w16cid:durableId="457384627">
    <w:abstractNumId w:val="16"/>
  </w:num>
  <w:num w:numId="39" w16cid:durableId="492337651">
    <w:abstractNumId w:val="40"/>
  </w:num>
  <w:num w:numId="40" w16cid:durableId="246695862">
    <w:abstractNumId w:val="39"/>
  </w:num>
  <w:num w:numId="41" w16cid:durableId="1193962387">
    <w:abstractNumId w:val="14"/>
  </w:num>
  <w:num w:numId="42" w16cid:durableId="1904215174">
    <w:abstractNumId w:val="48"/>
  </w:num>
  <w:num w:numId="43" w16cid:durableId="780497514">
    <w:abstractNumId w:val="8"/>
  </w:num>
  <w:num w:numId="44" w16cid:durableId="414128567">
    <w:abstractNumId w:val="11"/>
  </w:num>
  <w:num w:numId="45" w16cid:durableId="1632515007">
    <w:abstractNumId w:val="15"/>
  </w:num>
  <w:num w:numId="46" w16cid:durableId="624510352">
    <w:abstractNumId w:val="21"/>
  </w:num>
  <w:num w:numId="47" w16cid:durableId="294408288">
    <w:abstractNumId w:val="26"/>
  </w:num>
  <w:num w:numId="48" w16cid:durableId="1087968036">
    <w:abstractNumId w:val="5"/>
  </w:num>
  <w:num w:numId="49" w16cid:durableId="476994058">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64" w:dllVersion="6" w:nlCheck="1" w:checkStyle="0"/>
  <w:activeWritingStyle w:appName="MSWord" w:lang="en-GB" w:vendorID="64" w:dllVersion="6" w:nlCheck="1" w:checkStyle="1"/>
  <w:proofState w:spelling="clean"/>
  <w:attachedTemplate r:id="rId1"/>
  <w:defaultTabStop w:val="709"/>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4A7A"/>
    <w:rsid w:val="000A555D"/>
    <w:rsid w:val="000A5B77"/>
    <w:rsid w:val="000B5522"/>
    <w:rsid w:val="000D0E55"/>
    <w:rsid w:val="000F6C02"/>
    <w:rsid w:val="00116F1A"/>
    <w:rsid w:val="00121DB2"/>
    <w:rsid w:val="00141AD1"/>
    <w:rsid w:val="001436C2"/>
    <w:rsid w:val="00144A86"/>
    <w:rsid w:val="00157B95"/>
    <w:rsid w:val="0017422C"/>
    <w:rsid w:val="001838CB"/>
    <w:rsid w:val="001A61CA"/>
    <w:rsid w:val="001D2D6F"/>
    <w:rsid w:val="0020358E"/>
    <w:rsid w:val="00243E8C"/>
    <w:rsid w:val="00243ED6"/>
    <w:rsid w:val="002469CB"/>
    <w:rsid w:val="0026014F"/>
    <w:rsid w:val="00294983"/>
    <w:rsid w:val="002A048A"/>
    <w:rsid w:val="002C42AC"/>
    <w:rsid w:val="003011B5"/>
    <w:rsid w:val="003019A6"/>
    <w:rsid w:val="00311B61"/>
    <w:rsid w:val="00313B9F"/>
    <w:rsid w:val="00321138"/>
    <w:rsid w:val="0033610E"/>
    <w:rsid w:val="0037562B"/>
    <w:rsid w:val="0038097F"/>
    <w:rsid w:val="00386859"/>
    <w:rsid w:val="003A2937"/>
    <w:rsid w:val="003B2BCA"/>
    <w:rsid w:val="003B3FEC"/>
    <w:rsid w:val="003B5254"/>
    <w:rsid w:val="003C39C9"/>
    <w:rsid w:val="003C67AB"/>
    <w:rsid w:val="003C7D3D"/>
    <w:rsid w:val="003D7DB7"/>
    <w:rsid w:val="004115CA"/>
    <w:rsid w:val="00427ECA"/>
    <w:rsid w:val="00432D77"/>
    <w:rsid w:val="00475461"/>
    <w:rsid w:val="00475589"/>
    <w:rsid w:val="004810AA"/>
    <w:rsid w:val="004839D7"/>
    <w:rsid w:val="00492B65"/>
    <w:rsid w:val="00497F46"/>
    <w:rsid w:val="004E2FFC"/>
    <w:rsid w:val="005101E1"/>
    <w:rsid w:val="0051679E"/>
    <w:rsid w:val="0053165A"/>
    <w:rsid w:val="005343A5"/>
    <w:rsid w:val="00537D27"/>
    <w:rsid w:val="005405CE"/>
    <w:rsid w:val="00542907"/>
    <w:rsid w:val="005542D5"/>
    <w:rsid w:val="00586FC1"/>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1BD7"/>
    <w:rsid w:val="00884D92"/>
    <w:rsid w:val="00885BF7"/>
    <w:rsid w:val="0088668B"/>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41C67"/>
    <w:rsid w:val="00A4648C"/>
    <w:rsid w:val="00A65A2F"/>
    <w:rsid w:val="00A73A71"/>
    <w:rsid w:val="00A77C68"/>
    <w:rsid w:val="00A8230C"/>
    <w:rsid w:val="00AA571C"/>
    <w:rsid w:val="00AA734C"/>
    <w:rsid w:val="00AB547D"/>
    <w:rsid w:val="00AC2669"/>
    <w:rsid w:val="00AD1584"/>
    <w:rsid w:val="00AE58CD"/>
    <w:rsid w:val="00AF6CAA"/>
    <w:rsid w:val="00B11C77"/>
    <w:rsid w:val="00B21974"/>
    <w:rsid w:val="00B235C0"/>
    <w:rsid w:val="00B27B24"/>
    <w:rsid w:val="00B36FC8"/>
    <w:rsid w:val="00B37F87"/>
    <w:rsid w:val="00B417D0"/>
    <w:rsid w:val="00B51DE1"/>
    <w:rsid w:val="00B7054F"/>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9DC"/>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D4D7C"/>
    <w:rsid w:val="00EF3C6D"/>
    <w:rsid w:val="00EF570F"/>
    <w:rsid w:val="00F01D49"/>
    <w:rsid w:val="00F2099B"/>
    <w:rsid w:val="00F370A8"/>
    <w:rsid w:val="00F45D61"/>
    <w:rsid w:val="00F52442"/>
    <w:rsid w:val="00F84B1A"/>
    <w:rsid w:val="00F85DA8"/>
    <w:rsid w:val="00F87816"/>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BCD5E-DC40-4962-8CE8-BA4E2FA1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2</Pages>
  <Words>260</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2021-04-19T15:39:00Z</cp:lastPrinted>
  <dcterms:created xsi:type="dcterms:W3CDTF">2025-06-11T11:15:00Z</dcterms:created>
  <dcterms:modified xsi:type="dcterms:W3CDTF">2025-06-11T11:15:00Z</dcterms:modified>
</cp:coreProperties>
</file>