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E1A46" w14:textId="3EBB4944" w:rsidR="00701744" w:rsidRPr="0046155A" w:rsidRDefault="00701744" w:rsidP="00701744">
      <w:pPr>
        <w:pStyle w:val="BijlageGenummerdKop"/>
      </w:pPr>
      <w:bookmarkStart w:id="0" w:name="_GoBack"/>
      <w:bookmarkStart w:id="1" w:name="_Toc496111713"/>
      <w:bookmarkStart w:id="2" w:name="bwKopbijlage_Q"/>
      <w:bookmarkStart w:id="3" w:name="_Toc172038930"/>
      <w:bookmarkEnd w:id="0"/>
      <w:r>
        <w:t xml:space="preserve">  </w:t>
      </w:r>
      <w:r w:rsidRPr="0046155A">
        <w:t>Ambitieniveau CO2 reductie</w:t>
      </w:r>
      <w:bookmarkEnd w:id="1"/>
      <w:bookmarkEnd w:id="3"/>
    </w:p>
    <w:p w14:paraId="6242DFBF" w14:textId="77777777" w:rsidR="00701744" w:rsidRPr="0046155A" w:rsidRDefault="00701744" w:rsidP="00701744">
      <w:pPr>
        <w:pStyle w:val="broodtekst"/>
        <w:ind w:left="1134"/>
        <w:rPr>
          <w:color w:val="000000"/>
          <w:lang w:val="nl-NL"/>
        </w:rPr>
      </w:pPr>
      <w:bookmarkStart w:id="4" w:name="bwBijlage_Q_MKW_uit_blok"/>
      <w:bookmarkEnd w:id="2"/>
      <w:r w:rsidRPr="0046155A">
        <w:rPr>
          <w:color w:val="000000"/>
          <w:lang w:val="nl-NL"/>
        </w:rPr>
        <w:t>In onderstaande tabellen staat het standaard BPKV-criterium CO2-Prestatieladder. De begrippen die gehanteerd worden in dit BPKV-criterium, worden uitgelegd in Handboek CO2-Prestatieladder 3.1. Voor de toepassing van het BPKV-criterium is het Handboek maatgevend met betrekking tot de uitleg van de in onderstaande tabellen gehanteerde begrippen en normen.</w:t>
      </w:r>
    </w:p>
    <w:p w14:paraId="3A8E86F1" w14:textId="77777777" w:rsidR="00701744" w:rsidRPr="0046155A" w:rsidRDefault="00701744" w:rsidP="00701744">
      <w:pPr>
        <w:pStyle w:val="broodtekst"/>
        <w:ind w:left="1134" w:right="169"/>
        <w:rPr>
          <w:color w:val="000000"/>
          <w:lang w:val="nl-NL"/>
        </w:rPr>
      </w:pPr>
    </w:p>
    <w:p w14:paraId="08DB9C41" w14:textId="77777777" w:rsidR="00701744" w:rsidRPr="0046155A" w:rsidRDefault="00701744" w:rsidP="00701744">
      <w:pPr>
        <w:pStyle w:val="broodtekst"/>
        <w:ind w:left="1134"/>
        <w:rPr>
          <w:color w:val="000000"/>
          <w:lang w:val="nl-NL"/>
        </w:rPr>
      </w:pPr>
      <w:r w:rsidRPr="0046155A">
        <w:rPr>
          <w:color w:val="000000"/>
          <w:lang w:val="nl-NL"/>
        </w:rPr>
        <w:t>Een bedrijf dat zich op een bepaald niveau wil laten certificeren, moet uiteraard aan alle eisen van het Handboek voldoen. Maar een bedrijf dat alleen voor een specifiek project wil aantonen dat het bij de uitvoering van het project aan een bepaald niveau heeft voldaan, heeft het Handboek alleen nodig voor de uitleg van de in onderstaande tabellen gehanteerde begrippen en normen. In de formuleringen van het standaard BPKV-criterium is daarmee al rekening gehouden, omdat deze formuleringen uitgaan van het project (met project wordt hier de opdracht bedoeld), en niet van het hele bedrijf.</w:t>
      </w:r>
    </w:p>
    <w:p w14:paraId="6C060EC6" w14:textId="77777777" w:rsidR="00701744" w:rsidRPr="0046155A" w:rsidRDefault="00701744" w:rsidP="00701744">
      <w:pPr>
        <w:pStyle w:val="broodtekst"/>
        <w:ind w:left="1134"/>
        <w:rPr>
          <w:color w:val="000000"/>
          <w:lang w:val="nl-NL"/>
        </w:rPr>
      </w:pPr>
    </w:p>
    <w:p w14:paraId="3F71C5BB" w14:textId="77777777" w:rsidR="00701744" w:rsidRPr="0046155A" w:rsidRDefault="00701744" w:rsidP="00701744">
      <w:pPr>
        <w:pStyle w:val="broodtekst"/>
        <w:ind w:left="1134"/>
        <w:rPr>
          <w:color w:val="000000"/>
          <w:lang w:val="nl-NL"/>
        </w:rPr>
      </w:pPr>
      <w:r w:rsidRPr="0046155A">
        <w:rPr>
          <w:color w:val="000000"/>
          <w:lang w:val="nl-NL"/>
        </w:rPr>
        <w:t>De vijf volgende CO2-ambitieniveaus in het kader van de Economisch Meest Voordelige Inschrijving met de beste prijs-kwaliteitverhouding (BPKV) worden onderkend:</w:t>
      </w:r>
    </w:p>
    <w:p w14:paraId="0ABB5DE5" w14:textId="77777777" w:rsidR="00701744" w:rsidRPr="0046155A" w:rsidRDefault="00701744" w:rsidP="00701744">
      <w:pPr>
        <w:pStyle w:val="broodtekst"/>
        <w:ind w:left="1134"/>
        <w:rPr>
          <w:color w:val="000000"/>
          <w:lang w:val="nl-NL"/>
        </w:rPr>
      </w:pPr>
    </w:p>
    <w:p w14:paraId="510DCE31" w14:textId="77777777" w:rsidR="00701744" w:rsidRPr="0046155A" w:rsidRDefault="00701744" w:rsidP="00701744">
      <w:pPr>
        <w:pStyle w:val="broodtekst"/>
        <w:tabs>
          <w:tab w:val="clear" w:pos="227"/>
          <w:tab w:val="clear" w:pos="454"/>
          <w:tab w:val="clear" w:pos="680"/>
        </w:tabs>
        <w:ind w:left="-142"/>
        <w:rPr>
          <w:b/>
          <w:color w:val="000000"/>
          <w:lang w:val="nl-NL"/>
        </w:rPr>
      </w:pPr>
      <w:r w:rsidRPr="0046155A">
        <w:rPr>
          <w:b/>
          <w:color w:val="000000"/>
          <w:lang w:val="nl-NL"/>
        </w:rPr>
        <w:t>Ambitieniveau 1</w:t>
      </w:r>
    </w:p>
    <w:tbl>
      <w:tblPr>
        <w:tblpPr w:leftFromText="141" w:rightFromText="141" w:vertAnchor="text" w:horzAnchor="margin" w:tblpXSpec="center" w:tblpY="151"/>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5"/>
        <w:gridCol w:w="1418"/>
        <w:gridCol w:w="2693"/>
        <w:gridCol w:w="793"/>
        <w:gridCol w:w="1276"/>
        <w:gridCol w:w="2977"/>
      </w:tblGrid>
      <w:tr w:rsidR="00701744" w:rsidRPr="0046155A" w14:paraId="78042C5E" w14:textId="77777777" w:rsidTr="00424E8A">
        <w:trPr>
          <w:trHeight w:val="397"/>
        </w:trPr>
        <w:tc>
          <w:tcPr>
            <w:tcW w:w="9582" w:type="dxa"/>
            <w:gridSpan w:val="6"/>
            <w:noWrap/>
          </w:tcPr>
          <w:p w14:paraId="19AC09E4" w14:textId="77777777" w:rsidR="00701744" w:rsidRPr="0046155A" w:rsidRDefault="00701744" w:rsidP="00424E8A">
            <w:pPr>
              <w:spacing w:line="240" w:lineRule="exact"/>
              <w:rPr>
                <w:b/>
                <w:bCs/>
                <w:color w:val="000000"/>
                <w:lang w:val="nl-NL"/>
              </w:rPr>
            </w:pPr>
            <w:r w:rsidRPr="0046155A">
              <w:rPr>
                <w:b/>
                <w:bCs/>
                <w:color w:val="000000"/>
                <w:sz w:val="16"/>
                <w:szCs w:val="16"/>
                <w:lang w:val="nl-NL"/>
              </w:rPr>
              <w:t>CO</w:t>
            </w:r>
            <w:r w:rsidRPr="0046155A">
              <w:rPr>
                <w:b/>
                <w:bCs/>
                <w:color w:val="000000"/>
                <w:sz w:val="16"/>
                <w:szCs w:val="16"/>
                <w:vertAlign w:val="subscript"/>
                <w:lang w:val="nl-NL"/>
              </w:rPr>
              <w:t>2</w:t>
            </w:r>
            <w:r w:rsidRPr="0046155A">
              <w:rPr>
                <w:b/>
                <w:bCs/>
                <w:color w:val="000000"/>
                <w:sz w:val="16"/>
                <w:szCs w:val="16"/>
                <w:lang w:val="nl-NL"/>
              </w:rPr>
              <w:t>-AMBITIENIVEAU 1</w:t>
            </w:r>
          </w:p>
        </w:tc>
      </w:tr>
      <w:tr w:rsidR="00701744" w:rsidRPr="0046155A" w14:paraId="60FB2368" w14:textId="77777777" w:rsidTr="00424E8A">
        <w:trPr>
          <w:trHeight w:val="284"/>
        </w:trPr>
        <w:tc>
          <w:tcPr>
            <w:tcW w:w="425" w:type="dxa"/>
          </w:tcPr>
          <w:p w14:paraId="5327095C" w14:textId="77777777" w:rsidR="00701744" w:rsidRPr="0046155A" w:rsidRDefault="00701744" w:rsidP="00424E8A">
            <w:pPr>
              <w:spacing w:line="240" w:lineRule="exact"/>
              <w:rPr>
                <w:rFonts w:cs="Calibri"/>
                <w:i/>
                <w:color w:val="000000"/>
                <w:lang w:val="nl-NL"/>
              </w:rPr>
            </w:pPr>
          </w:p>
        </w:tc>
        <w:tc>
          <w:tcPr>
            <w:tcW w:w="1418" w:type="dxa"/>
            <w:noWrap/>
            <w:vAlign w:val="bottom"/>
          </w:tcPr>
          <w:p w14:paraId="1B9EE7F7" w14:textId="77777777" w:rsidR="00701744" w:rsidRPr="0046155A" w:rsidRDefault="00701744" w:rsidP="00424E8A">
            <w:pPr>
              <w:spacing w:line="240" w:lineRule="exact"/>
              <w:rPr>
                <w:rFonts w:cs="Calibri"/>
                <w:bCs/>
                <w:i/>
                <w:iCs/>
                <w:color w:val="000000"/>
                <w:lang w:val="nl-NL"/>
              </w:rPr>
            </w:pPr>
            <w:r w:rsidRPr="0046155A">
              <w:rPr>
                <w:rFonts w:eastAsia="Calibri" w:cs="Arial"/>
                <w:b/>
                <w:i/>
                <w:color w:val="000000"/>
                <w:sz w:val="16"/>
                <w:szCs w:val="16"/>
                <w:lang w:val="nl-NL"/>
              </w:rPr>
              <w:t>Aspect</w:t>
            </w:r>
          </w:p>
        </w:tc>
        <w:tc>
          <w:tcPr>
            <w:tcW w:w="2693" w:type="dxa"/>
            <w:noWrap/>
            <w:vAlign w:val="bottom"/>
          </w:tcPr>
          <w:p w14:paraId="3A35A488" w14:textId="77777777" w:rsidR="00701744" w:rsidRPr="0046155A" w:rsidRDefault="00701744" w:rsidP="00424E8A">
            <w:pPr>
              <w:spacing w:line="240" w:lineRule="exact"/>
              <w:rPr>
                <w:rFonts w:cs="Calibri"/>
                <w:bCs/>
                <w:i/>
                <w:iCs/>
                <w:color w:val="000000"/>
                <w:lang w:val="nl-NL"/>
              </w:rPr>
            </w:pPr>
            <w:proofErr w:type="spellStart"/>
            <w:r w:rsidRPr="0046155A">
              <w:rPr>
                <w:rFonts w:eastAsia="Calibri" w:cs="Arial"/>
                <w:b/>
                <w:i/>
                <w:color w:val="000000"/>
                <w:sz w:val="16"/>
                <w:szCs w:val="16"/>
                <w:lang w:val="nl-NL"/>
              </w:rPr>
              <w:t>Subcriteria</w:t>
            </w:r>
            <w:proofErr w:type="spellEnd"/>
          </w:p>
        </w:tc>
        <w:tc>
          <w:tcPr>
            <w:tcW w:w="793" w:type="dxa"/>
            <w:vAlign w:val="bottom"/>
          </w:tcPr>
          <w:p w14:paraId="36F5B8EB" w14:textId="77777777" w:rsidR="00701744" w:rsidRPr="0046155A" w:rsidRDefault="00701744" w:rsidP="00424E8A">
            <w:pPr>
              <w:spacing w:line="240" w:lineRule="exact"/>
              <w:rPr>
                <w:rFonts w:cs="Calibri"/>
                <w:i/>
                <w:color w:val="000000"/>
                <w:lang w:val="nl-NL"/>
              </w:rPr>
            </w:pPr>
          </w:p>
        </w:tc>
        <w:tc>
          <w:tcPr>
            <w:tcW w:w="1276" w:type="dxa"/>
            <w:noWrap/>
            <w:vAlign w:val="bottom"/>
          </w:tcPr>
          <w:p w14:paraId="0BC3DC1A" w14:textId="77777777" w:rsidR="00701744" w:rsidRPr="0046155A" w:rsidRDefault="00701744" w:rsidP="00424E8A">
            <w:pPr>
              <w:spacing w:line="240" w:lineRule="exact"/>
              <w:rPr>
                <w:rFonts w:cs="Calibri"/>
                <w:bCs/>
                <w:i/>
                <w:iCs/>
                <w:color w:val="000000"/>
                <w:lang w:val="nl-NL"/>
              </w:rPr>
            </w:pPr>
            <w:r w:rsidRPr="0046155A">
              <w:rPr>
                <w:rFonts w:eastAsia="Calibri" w:cs="Arial"/>
                <w:b/>
                <w:i/>
                <w:color w:val="000000"/>
                <w:sz w:val="16"/>
                <w:szCs w:val="16"/>
                <w:lang w:val="nl-NL"/>
              </w:rPr>
              <w:t>Aspect</w:t>
            </w:r>
          </w:p>
        </w:tc>
        <w:tc>
          <w:tcPr>
            <w:tcW w:w="2977" w:type="dxa"/>
            <w:noWrap/>
            <w:vAlign w:val="bottom"/>
          </w:tcPr>
          <w:p w14:paraId="73DF84EB" w14:textId="77777777" w:rsidR="00701744" w:rsidRPr="0046155A" w:rsidRDefault="00701744" w:rsidP="00424E8A">
            <w:pPr>
              <w:spacing w:line="240" w:lineRule="exact"/>
              <w:rPr>
                <w:rFonts w:cs="Calibri"/>
                <w:bCs/>
                <w:i/>
                <w:iCs/>
                <w:color w:val="000000"/>
                <w:lang w:val="nl-NL"/>
              </w:rPr>
            </w:pPr>
            <w:proofErr w:type="spellStart"/>
            <w:r w:rsidRPr="0046155A">
              <w:rPr>
                <w:rFonts w:eastAsia="Calibri" w:cs="Arial"/>
                <w:b/>
                <w:i/>
                <w:color w:val="000000"/>
                <w:sz w:val="16"/>
                <w:szCs w:val="16"/>
                <w:lang w:val="nl-NL"/>
              </w:rPr>
              <w:t>Subcriteria</w:t>
            </w:r>
            <w:proofErr w:type="spellEnd"/>
          </w:p>
        </w:tc>
      </w:tr>
      <w:tr w:rsidR="00701744" w:rsidRPr="0073385E" w14:paraId="25F9FD28" w14:textId="77777777" w:rsidTr="00424E8A">
        <w:trPr>
          <w:trHeight w:val="855"/>
        </w:trPr>
        <w:tc>
          <w:tcPr>
            <w:tcW w:w="425" w:type="dxa"/>
            <w:vMerge w:val="restart"/>
          </w:tcPr>
          <w:p w14:paraId="1D8A2653" w14:textId="77777777" w:rsidR="00701744" w:rsidRPr="0046155A" w:rsidRDefault="00701744" w:rsidP="00424E8A">
            <w:pPr>
              <w:spacing w:line="240" w:lineRule="exact"/>
              <w:rPr>
                <w:rFonts w:cs="Calibri"/>
                <w:b/>
                <w:bCs/>
                <w:color w:val="000000"/>
                <w:lang w:val="nl-NL"/>
              </w:rPr>
            </w:pPr>
            <w:r w:rsidRPr="0046155A">
              <w:rPr>
                <w:rFonts w:cs="Calibri"/>
                <w:b/>
                <w:bCs/>
                <w:color w:val="000000"/>
                <w:sz w:val="16"/>
                <w:szCs w:val="16"/>
                <w:lang w:val="nl-NL"/>
              </w:rPr>
              <w:t>1A</w:t>
            </w:r>
          </w:p>
        </w:tc>
        <w:tc>
          <w:tcPr>
            <w:tcW w:w="1418" w:type="dxa"/>
            <w:vMerge w:val="restart"/>
          </w:tcPr>
          <w:p w14:paraId="57ECF3F3"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Energie verbruik</w:t>
            </w:r>
          </w:p>
        </w:tc>
        <w:tc>
          <w:tcPr>
            <w:tcW w:w="2693" w:type="dxa"/>
          </w:tcPr>
          <w:p w14:paraId="38579B27"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Identificatie en analyse van te verwachten en werkelijke energiestromen van het project heeft plaats gevonden.</w:t>
            </w:r>
          </w:p>
        </w:tc>
        <w:tc>
          <w:tcPr>
            <w:tcW w:w="793" w:type="dxa"/>
            <w:vMerge w:val="restart"/>
          </w:tcPr>
          <w:p w14:paraId="13E7F3E6"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1B</w:t>
            </w:r>
          </w:p>
        </w:tc>
        <w:tc>
          <w:tcPr>
            <w:tcW w:w="1276" w:type="dxa"/>
            <w:vMerge w:val="restart"/>
          </w:tcPr>
          <w:p w14:paraId="44847208"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Energie-reductie</w:t>
            </w:r>
          </w:p>
        </w:tc>
        <w:tc>
          <w:tcPr>
            <w:tcW w:w="2977" w:type="dxa"/>
          </w:tcPr>
          <w:p w14:paraId="28176E94" w14:textId="77777777" w:rsidR="00701744" w:rsidRPr="0046155A" w:rsidRDefault="00701744" w:rsidP="00424E8A">
            <w:pPr>
              <w:spacing w:line="240" w:lineRule="exact"/>
              <w:rPr>
                <w:rFonts w:cs="Calibri"/>
                <w:bCs/>
                <w:color w:val="000000"/>
                <w:lang w:val="nl-NL"/>
              </w:rPr>
            </w:pPr>
            <w:r w:rsidRPr="0046155A">
              <w:rPr>
                <w:b/>
                <w:color w:val="000000"/>
                <w:sz w:val="16"/>
                <w:szCs w:val="16"/>
                <w:lang w:val="nl-NL"/>
              </w:rPr>
              <w:t>1.</w:t>
            </w:r>
            <w:r w:rsidRPr="0046155A">
              <w:rPr>
                <w:color w:val="000000"/>
                <w:sz w:val="16"/>
                <w:szCs w:val="16"/>
                <w:lang w:val="nl-NL"/>
              </w:rPr>
              <w:t xml:space="preserve"> De opdrachtnemer onderzoekt aantoonbaar de mogelijkheden het energieverbruik te reduceren van het project.</w:t>
            </w:r>
          </w:p>
        </w:tc>
      </w:tr>
      <w:tr w:rsidR="00701744" w:rsidRPr="0073385E" w14:paraId="0ED5EE67" w14:textId="77777777" w:rsidTr="00424E8A">
        <w:trPr>
          <w:trHeight w:val="855"/>
        </w:trPr>
        <w:tc>
          <w:tcPr>
            <w:tcW w:w="425" w:type="dxa"/>
            <w:vMerge/>
          </w:tcPr>
          <w:p w14:paraId="0271B5C3" w14:textId="77777777" w:rsidR="00701744" w:rsidRPr="0046155A" w:rsidRDefault="00701744" w:rsidP="00424E8A">
            <w:pPr>
              <w:spacing w:line="240" w:lineRule="exact"/>
              <w:rPr>
                <w:rFonts w:cs="Calibri"/>
                <w:b/>
                <w:bCs/>
                <w:color w:val="000000"/>
                <w:lang w:val="nl-NL"/>
              </w:rPr>
            </w:pPr>
          </w:p>
        </w:tc>
        <w:tc>
          <w:tcPr>
            <w:tcW w:w="1418" w:type="dxa"/>
            <w:vMerge/>
          </w:tcPr>
          <w:p w14:paraId="5F569F3A" w14:textId="77777777" w:rsidR="00701744" w:rsidRPr="0046155A" w:rsidRDefault="00701744" w:rsidP="00424E8A">
            <w:pPr>
              <w:spacing w:line="240" w:lineRule="exact"/>
              <w:rPr>
                <w:rFonts w:cs="Calibri"/>
                <w:bCs/>
                <w:color w:val="000000"/>
                <w:lang w:val="nl-NL"/>
              </w:rPr>
            </w:pPr>
          </w:p>
        </w:tc>
        <w:tc>
          <w:tcPr>
            <w:tcW w:w="2693" w:type="dxa"/>
          </w:tcPr>
          <w:p w14:paraId="1927666A"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Alle te verwachten en werkelijke energiestromen van het project zijn aantoonbaar in kaart gebracht.</w:t>
            </w:r>
          </w:p>
        </w:tc>
        <w:tc>
          <w:tcPr>
            <w:tcW w:w="793" w:type="dxa"/>
            <w:vMerge/>
          </w:tcPr>
          <w:p w14:paraId="1790C208" w14:textId="77777777" w:rsidR="00701744" w:rsidRPr="0046155A" w:rsidRDefault="00701744" w:rsidP="00424E8A">
            <w:pPr>
              <w:spacing w:line="240" w:lineRule="exact"/>
              <w:rPr>
                <w:rFonts w:cs="Calibri"/>
                <w:bCs/>
                <w:color w:val="000000"/>
                <w:lang w:val="nl-NL"/>
              </w:rPr>
            </w:pPr>
          </w:p>
        </w:tc>
        <w:tc>
          <w:tcPr>
            <w:tcW w:w="1276" w:type="dxa"/>
            <w:vMerge/>
          </w:tcPr>
          <w:p w14:paraId="2770785C" w14:textId="77777777" w:rsidR="00701744" w:rsidRPr="0046155A" w:rsidRDefault="00701744" w:rsidP="00424E8A">
            <w:pPr>
              <w:spacing w:line="240" w:lineRule="exact"/>
              <w:rPr>
                <w:rFonts w:cs="Calibri"/>
                <w:bCs/>
                <w:color w:val="000000"/>
                <w:lang w:val="nl-NL"/>
              </w:rPr>
            </w:pPr>
          </w:p>
        </w:tc>
        <w:tc>
          <w:tcPr>
            <w:tcW w:w="2977" w:type="dxa"/>
            <w:vMerge w:val="restart"/>
          </w:tcPr>
          <w:p w14:paraId="20C637E4" w14:textId="77777777" w:rsidR="00701744" w:rsidRPr="0046155A" w:rsidRDefault="00701744" w:rsidP="00424E8A">
            <w:pPr>
              <w:rPr>
                <w:color w:val="000000"/>
                <w:sz w:val="16"/>
                <w:szCs w:val="16"/>
                <w:lang w:val="nl-NL"/>
              </w:rPr>
            </w:pPr>
            <w:r w:rsidRPr="0046155A">
              <w:rPr>
                <w:b/>
                <w:color w:val="000000"/>
                <w:sz w:val="16"/>
                <w:szCs w:val="16"/>
                <w:lang w:val="nl-NL"/>
              </w:rPr>
              <w:t>2.</w:t>
            </w:r>
            <w:r w:rsidRPr="0046155A">
              <w:rPr>
                <w:color w:val="000000"/>
                <w:sz w:val="16"/>
                <w:szCs w:val="16"/>
                <w:lang w:val="nl-NL"/>
              </w:rPr>
              <w:t xml:space="preserve"> De opdrachtnemer maakt een verslag van een onafhankelijke interne controle voor het project.</w:t>
            </w:r>
          </w:p>
          <w:p w14:paraId="6F5AF0D4" w14:textId="77777777" w:rsidR="00701744" w:rsidRPr="0046155A" w:rsidRDefault="00701744" w:rsidP="00424E8A">
            <w:pPr>
              <w:spacing w:line="240" w:lineRule="exact"/>
              <w:rPr>
                <w:rFonts w:cs="Calibri"/>
                <w:bCs/>
                <w:color w:val="000000"/>
                <w:lang w:val="nl-NL"/>
              </w:rPr>
            </w:pPr>
          </w:p>
        </w:tc>
      </w:tr>
      <w:tr w:rsidR="00701744" w:rsidRPr="0073385E" w14:paraId="7D99FADD" w14:textId="77777777" w:rsidTr="00424E8A">
        <w:trPr>
          <w:trHeight w:val="606"/>
        </w:trPr>
        <w:tc>
          <w:tcPr>
            <w:tcW w:w="425" w:type="dxa"/>
            <w:vMerge/>
          </w:tcPr>
          <w:p w14:paraId="4027A2C9" w14:textId="77777777" w:rsidR="00701744" w:rsidRPr="0046155A" w:rsidRDefault="00701744" w:rsidP="00424E8A">
            <w:pPr>
              <w:spacing w:line="240" w:lineRule="exact"/>
              <w:rPr>
                <w:rFonts w:cs="Calibri"/>
                <w:b/>
                <w:bCs/>
                <w:color w:val="000000"/>
                <w:lang w:val="nl-NL"/>
              </w:rPr>
            </w:pPr>
          </w:p>
        </w:tc>
        <w:tc>
          <w:tcPr>
            <w:tcW w:w="1418" w:type="dxa"/>
            <w:vMerge/>
          </w:tcPr>
          <w:p w14:paraId="4B9CC9CB" w14:textId="77777777" w:rsidR="00701744" w:rsidRPr="0046155A" w:rsidRDefault="00701744" w:rsidP="00424E8A">
            <w:pPr>
              <w:spacing w:line="240" w:lineRule="exact"/>
              <w:rPr>
                <w:rFonts w:cs="Calibri"/>
                <w:bCs/>
                <w:color w:val="000000"/>
                <w:lang w:val="nl-NL"/>
              </w:rPr>
            </w:pPr>
          </w:p>
        </w:tc>
        <w:tc>
          <w:tcPr>
            <w:tcW w:w="2693" w:type="dxa"/>
          </w:tcPr>
          <w:p w14:paraId="58F6433E"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3.</w:t>
            </w:r>
            <w:r w:rsidRPr="0046155A">
              <w:rPr>
                <w:rFonts w:eastAsia="Calibri" w:cs="Arial"/>
                <w:color w:val="000000"/>
                <w:sz w:val="16"/>
                <w:szCs w:val="16"/>
                <w:lang w:val="nl-NL"/>
              </w:rPr>
              <w:t xml:space="preserve"> Deze lijst wordt gedurende de looptijd van het project regelmatig opgevolgd en actueel gehouden.</w:t>
            </w:r>
          </w:p>
        </w:tc>
        <w:tc>
          <w:tcPr>
            <w:tcW w:w="793" w:type="dxa"/>
            <w:vMerge/>
          </w:tcPr>
          <w:p w14:paraId="7A7E7AD6" w14:textId="77777777" w:rsidR="00701744" w:rsidRPr="0046155A" w:rsidRDefault="00701744" w:rsidP="00424E8A">
            <w:pPr>
              <w:spacing w:line="240" w:lineRule="exact"/>
              <w:rPr>
                <w:rFonts w:cs="Calibri"/>
                <w:bCs/>
                <w:color w:val="000000"/>
                <w:lang w:val="nl-NL"/>
              </w:rPr>
            </w:pPr>
          </w:p>
        </w:tc>
        <w:tc>
          <w:tcPr>
            <w:tcW w:w="1276" w:type="dxa"/>
            <w:vMerge/>
          </w:tcPr>
          <w:p w14:paraId="613B515C" w14:textId="77777777" w:rsidR="00701744" w:rsidRPr="0046155A" w:rsidRDefault="00701744" w:rsidP="00424E8A">
            <w:pPr>
              <w:spacing w:line="240" w:lineRule="exact"/>
              <w:rPr>
                <w:rFonts w:cs="Calibri"/>
                <w:bCs/>
                <w:color w:val="000000"/>
                <w:lang w:val="nl-NL"/>
              </w:rPr>
            </w:pPr>
          </w:p>
        </w:tc>
        <w:tc>
          <w:tcPr>
            <w:tcW w:w="2977" w:type="dxa"/>
            <w:vMerge/>
          </w:tcPr>
          <w:p w14:paraId="3BAD2CBC" w14:textId="77777777" w:rsidR="00701744" w:rsidRPr="0046155A" w:rsidRDefault="00701744" w:rsidP="00424E8A">
            <w:pPr>
              <w:spacing w:line="240" w:lineRule="exact"/>
              <w:rPr>
                <w:rFonts w:cs="Calibri"/>
                <w:bCs/>
                <w:color w:val="000000"/>
                <w:lang w:val="nl-NL"/>
              </w:rPr>
            </w:pPr>
          </w:p>
        </w:tc>
      </w:tr>
      <w:tr w:rsidR="00701744" w:rsidRPr="0073385E" w14:paraId="3230E4A5" w14:textId="77777777" w:rsidTr="00424E8A">
        <w:trPr>
          <w:trHeight w:val="825"/>
        </w:trPr>
        <w:tc>
          <w:tcPr>
            <w:tcW w:w="425" w:type="dxa"/>
            <w:vMerge w:val="restart"/>
          </w:tcPr>
          <w:p w14:paraId="1739F6EF" w14:textId="77777777" w:rsidR="00701744" w:rsidRPr="0046155A" w:rsidRDefault="00701744" w:rsidP="00424E8A">
            <w:pPr>
              <w:spacing w:line="240" w:lineRule="exact"/>
              <w:rPr>
                <w:rFonts w:cs="Calibri"/>
                <w:b/>
                <w:bCs/>
                <w:color w:val="000000"/>
                <w:lang w:val="nl-NL"/>
              </w:rPr>
            </w:pPr>
            <w:r w:rsidRPr="0046155A">
              <w:rPr>
                <w:rFonts w:cs="Calibri"/>
                <w:b/>
                <w:bCs/>
                <w:color w:val="000000"/>
                <w:sz w:val="16"/>
                <w:szCs w:val="16"/>
                <w:lang w:val="nl-NL"/>
              </w:rPr>
              <w:t>1C</w:t>
            </w:r>
          </w:p>
        </w:tc>
        <w:tc>
          <w:tcPr>
            <w:tcW w:w="1418" w:type="dxa"/>
            <w:vMerge w:val="restart"/>
          </w:tcPr>
          <w:p w14:paraId="25C2F209"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Communicatie</w:t>
            </w:r>
          </w:p>
        </w:tc>
        <w:tc>
          <w:tcPr>
            <w:tcW w:w="2693" w:type="dxa"/>
          </w:tcPr>
          <w:p w14:paraId="42CC1A7C"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Communiceert aantoonbaar intern op ad hoc basis over het energiereductie beleid van het project.</w:t>
            </w:r>
          </w:p>
        </w:tc>
        <w:tc>
          <w:tcPr>
            <w:tcW w:w="793" w:type="dxa"/>
            <w:vMerge w:val="restart"/>
          </w:tcPr>
          <w:p w14:paraId="2B20F15F"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1D</w:t>
            </w:r>
          </w:p>
        </w:tc>
        <w:tc>
          <w:tcPr>
            <w:tcW w:w="1276" w:type="dxa"/>
            <w:vMerge w:val="restart"/>
          </w:tcPr>
          <w:p w14:paraId="29D899B0"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CO</w:t>
            </w:r>
            <w:r w:rsidRPr="0046155A">
              <w:rPr>
                <w:rFonts w:eastAsia="Calibri" w:cs="Arial"/>
                <w:b/>
                <w:color w:val="000000"/>
                <w:sz w:val="16"/>
                <w:szCs w:val="16"/>
                <w:vertAlign w:val="subscript"/>
                <w:lang w:val="nl-NL"/>
              </w:rPr>
              <w:t>2</w:t>
            </w:r>
            <w:r w:rsidRPr="0046155A">
              <w:rPr>
                <w:rFonts w:eastAsia="Calibri" w:cs="Arial"/>
                <w:b/>
                <w:color w:val="000000"/>
                <w:sz w:val="16"/>
                <w:szCs w:val="16"/>
                <w:lang w:val="nl-NL"/>
              </w:rPr>
              <w:t>-reductie initiatieven</w:t>
            </w:r>
          </w:p>
        </w:tc>
        <w:tc>
          <w:tcPr>
            <w:tcW w:w="2977" w:type="dxa"/>
          </w:tcPr>
          <w:p w14:paraId="758CB60C" w14:textId="77777777" w:rsidR="00701744" w:rsidRPr="0046155A" w:rsidRDefault="00701744" w:rsidP="00424E8A">
            <w:pPr>
              <w:spacing w:line="240" w:lineRule="exact"/>
              <w:rPr>
                <w:rFonts w:cs="Calibri"/>
                <w:bCs/>
                <w:color w:val="000000"/>
                <w:lang w:val="nl-NL"/>
              </w:rPr>
            </w:pPr>
            <w:r w:rsidRPr="0046155A">
              <w:rPr>
                <w:b/>
                <w:color w:val="000000"/>
                <w:sz w:val="16"/>
                <w:szCs w:val="16"/>
                <w:lang w:val="nl-NL"/>
              </w:rPr>
              <w:t>1.</w:t>
            </w:r>
            <w:r w:rsidRPr="0046155A">
              <w:rPr>
                <w:color w:val="000000"/>
                <w:sz w:val="16"/>
                <w:szCs w:val="16"/>
                <w:lang w:val="nl-NL"/>
              </w:rPr>
              <w:t xml:space="preserve"> De opdrachtnemer toont aan op de hoogte te zijn van sector en of keteninitiatieven op het gebied van CO</w:t>
            </w:r>
            <w:r w:rsidRPr="0046155A">
              <w:rPr>
                <w:rFonts w:ascii="Cambria Math" w:hAnsi="Cambria Math" w:cs="Cambria Math"/>
                <w:color w:val="000000"/>
                <w:sz w:val="16"/>
                <w:szCs w:val="16"/>
                <w:lang w:val="nl-NL"/>
              </w:rPr>
              <w:t>₂</w:t>
            </w:r>
            <w:r w:rsidRPr="0046155A">
              <w:rPr>
                <w:color w:val="000000"/>
                <w:sz w:val="16"/>
                <w:szCs w:val="16"/>
                <w:lang w:val="nl-NL"/>
              </w:rPr>
              <w:t>-reductie die relevant zijn voor het project.</w:t>
            </w:r>
          </w:p>
        </w:tc>
      </w:tr>
      <w:tr w:rsidR="00701744" w:rsidRPr="0073385E" w14:paraId="3E7F7E4B" w14:textId="77777777" w:rsidTr="00424E8A">
        <w:trPr>
          <w:trHeight w:val="885"/>
        </w:trPr>
        <w:tc>
          <w:tcPr>
            <w:tcW w:w="425" w:type="dxa"/>
            <w:vMerge/>
          </w:tcPr>
          <w:p w14:paraId="18C05234" w14:textId="77777777" w:rsidR="00701744" w:rsidRPr="0046155A" w:rsidRDefault="00701744" w:rsidP="00424E8A">
            <w:pPr>
              <w:spacing w:line="240" w:lineRule="exact"/>
              <w:rPr>
                <w:rFonts w:cs="Calibri"/>
                <w:b/>
                <w:bCs/>
                <w:color w:val="000000"/>
                <w:lang w:val="nl-NL"/>
              </w:rPr>
            </w:pPr>
          </w:p>
        </w:tc>
        <w:tc>
          <w:tcPr>
            <w:tcW w:w="1418" w:type="dxa"/>
            <w:vMerge/>
          </w:tcPr>
          <w:p w14:paraId="251E5A93" w14:textId="77777777" w:rsidR="00701744" w:rsidRPr="0046155A" w:rsidRDefault="00701744" w:rsidP="00424E8A">
            <w:pPr>
              <w:spacing w:line="240" w:lineRule="exact"/>
              <w:rPr>
                <w:rFonts w:cs="Calibri"/>
                <w:b/>
                <w:bCs/>
                <w:color w:val="000000"/>
                <w:lang w:val="nl-NL"/>
              </w:rPr>
            </w:pPr>
          </w:p>
        </w:tc>
        <w:tc>
          <w:tcPr>
            <w:tcW w:w="2693" w:type="dxa"/>
          </w:tcPr>
          <w:p w14:paraId="18859066"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opdrachtnemer Communiceert aantoonbaar extern op ad hoc basis over het energiereductie beleid van het project.</w:t>
            </w:r>
          </w:p>
        </w:tc>
        <w:tc>
          <w:tcPr>
            <w:tcW w:w="793" w:type="dxa"/>
            <w:vMerge/>
          </w:tcPr>
          <w:p w14:paraId="5701481C" w14:textId="77777777" w:rsidR="00701744" w:rsidRPr="0046155A" w:rsidRDefault="00701744" w:rsidP="00424E8A">
            <w:pPr>
              <w:spacing w:line="240" w:lineRule="exact"/>
              <w:rPr>
                <w:rFonts w:cs="Calibri"/>
                <w:b/>
                <w:bCs/>
                <w:color w:val="000000"/>
                <w:lang w:val="nl-NL"/>
              </w:rPr>
            </w:pPr>
          </w:p>
        </w:tc>
        <w:tc>
          <w:tcPr>
            <w:tcW w:w="1276" w:type="dxa"/>
            <w:vMerge/>
          </w:tcPr>
          <w:p w14:paraId="673836B5" w14:textId="77777777" w:rsidR="00701744" w:rsidRPr="0046155A" w:rsidRDefault="00701744" w:rsidP="00424E8A">
            <w:pPr>
              <w:spacing w:line="240" w:lineRule="exact"/>
              <w:rPr>
                <w:rFonts w:cs="Calibri"/>
                <w:b/>
                <w:bCs/>
                <w:color w:val="000000"/>
                <w:lang w:val="nl-NL"/>
              </w:rPr>
            </w:pPr>
          </w:p>
        </w:tc>
        <w:tc>
          <w:tcPr>
            <w:tcW w:w="2977" w:type="dxa"/>
          </w:tcPr>
          <w:p w14:paraId="7297A41A" w14:textId="77777777" w:rsidR="00701744" w:rsidRPr="0046155A" w:rsidRDefault="00701744" w:rsidP="00424E8A">
            <w:pPr>
              <w:spacing w:line="240" w:lineRule="exact"/>
              <w:rPr>
                <w:rFonts w:cs="Calibri"/>
                <w:bCs/>
                <w:color w:val="000000"/>
                <w:lang w:val="nl-NL"/>
              </w:rPr>
            </w:pPr>
            <w:r w:rsidRPr="0046155A">
              <w:rPr>
                <w:b/>
                <w:color w:val="000000"/>
                <w:sz w:val="16"/>
                <w:szCs w:val="16"/>
                <w:lang w:val="nl-NL"/>
              </w:rPr>
              <w:t>2.</w:t>
            </w:r>
            <w:r w:rsidRPr="0046155A">
              <w:rPr>
                <w:color w:val="000000"/>
                <w:sz w:val="16"/>
                <w:szCs w:val="16"/>
                <w:lang w:val="nl-NL"/>
              </w:rPr>
              <w:t xml:space="preserve"> De opdrachtnemer kent de sector- en keteninitiatieven en hun relevantie voor het project en bespreekt deze in het managementoverleg.</w:t>
            </w:r>
          </w:p>
        </w:tc>
      </w:tr>
    </w:tbl>
    <w:p w14:paraId="3C1CDF09" w14:textId="77777777" w:rsidR="00701744" w:rsidRPr="0046155A" w:rsidRDefault="00701744" w:rsidP="00701744">
      <w:pPr>
        <w:pStyle w:val="broodtekst"/>
        <w:rPr>
          <w:color w:val="000000"/>
          <w:lang w:val="nl-NL"/>
        </w:rPr>
      </w:pPr>
    </w:p>
    <w:p w14:paraId="3AA5234D" w14:textId="77777777" w:rsidR="00701744" w:rsidRPr="0046155A" w:rsidRDefault="00701744" w:rsidP="00701744">
      <w:pPr>
        <w:ind w:left="-142"/>
        <w:rPr>
          <w:rFonts w:cs="Arial"/>
          <w:b/>
          <w:color w:val="000000"/>
          <w:lang w:val="nl-NL"/>
        </w:rPr>
      </w:pPr>
      <w:r w:rsidRPr="0046155A">
        <w:rPr>
          <w:rFonts w:cs="Arial"/>
          <w:b/>
          <w:color w:val="000000"/>
          <w:lang w:val="nl-NL"/>
        </w:rPr>
        <w:t>Ambitieniveau 2</w:t>
      </w:r>
    </w:p>
    <w:p w14:paraId="6C48224D" w14:textId="77777777" w:rsidR="00701744" w:rsidRPr="0046155A" w:rsidRDefault="00701744" w:rsidP="00701744">
      <w:pPr>
        <w:pStyle w:val="broodtekst"/>
        <w:rPr>
          <w:color w:val="000000"/>
          <w:lang w:val="nl-NL"/>
        </w:rPr>
      </w:pPr>
    </w:p>
    <w:tbl>
      <w:tblPr>
        <w:tblW w:w="96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18"/>
        <w:gridCol w:w="1425"/>
        <w:gridCol w:w="2694"/>
        <w:gridCol w:w="850"/>
        <w:gridCol w:w="1276"/>
        <w:gridCol w:w="2977"/>
      </w:tblGrid>
      <w:tr w:rsidR="00701744" w:rsidRPr="0046155A" w14:paraId="3AEE8767" w14:textId="77777777" w:rsidTr="00424E8A">
        <w:trPr>
          <w:trHeight w:val="397"/>
        </w:trPr>
        <w:tc>
          <w:tcPr>
            <w:tcW w:w="9640" w:type="dxa"/>
            <w:gridSpan w:val="6"/>
            <w:noWrap/>
          </w:tcPr>
          <w:p w14:paraId="2658E24E" w14:textId="77777777" w:rsidR="00701744" w:rsidRPr="0046155A" w:rsidRDefault="00701744" w:rsidP="00424E8A">
            <w:pPr>
              <w:spacing w:line="240" w:lineRule="exact"/>
              <w:rPr>
                <w:b/>
                <w:bCs/>
                <w:color w:val="000000"/>
                <w:lang w:val="nl-NL"/>
              </w:rPr>
            </w:pPr>
            <w:r w:rsidRPr="0046155A">
              <w:rPr>
                <w:b/>
                <w:bCs/>
                <w:color w:val="000000"/>
                <w:lang w:val="nl-NL"/>
              </w:rPr>
              <w:t>CO</w:t>
            </w:r>
            <w:r w:rsidRPr="0046155A">
              <w:rPr>
                <w:b/>
                <w:bCs/>
                <w:color w:val="000000"/>
                <w:vertAlign w:val="subscript"/>
                <w:lang w:val="nl-NL"/>
              </w:rPr>
              <w:t>2</w:t>
            </w:r>
            <w:r w:rsidRPr="0046155A">
              <w:rPr>
                <w:b/>
                <w:bCs/>
                <w:color w:val="000000"/>
                <w:lang w:val="nl-NL"/>
              </w:rPr>
              <w:t>-AMBITIENIVEAU 2</w:t>
            </w:r>
          </w:p>
        </w:tc>
      </w:tr>
      <w:tr w:rsidR="00701744" w:rsidRPr="0046155A" w14:paraId="0ECAFCFF" w14:textId="77777777" w:rsidTr="00424E8A">
        <w:trPr>
          <w:trHeight w:val="284"/>
        </w:trPr>
        <w:tc>
          <w:tcPr>
            <w:tcW w:w="418" w:type="dxa"/>
          </w:tcPr>
          <w:p w14:paraId="6BCD55AE" w14:textId="77777777" w:rsidR="00701744" w:rsidRPr="0046155A" w:rsidRDefault="00701744" w:rsidP="00424E8A">
            <w:pPr>
              <w:spacing w:line="240" w:lineRule="exact"/>
              <w:rPr>
                <w:rFonts w:cs="Calibri"/>
                <w:i/>
                <w:color w:val="000000"/>
                <w:lang w:val="nl-NL"/>
              </w:rPr>
            </w:pPr>
          </w:p>
        </w:tc>
        <w:tc>
          <w:tcPr>
            <w:tcW w:w="1425" w:type="dxa"/>
            <w:noWrap/>
          </w:tcPr>
          <w:p w14:paraId="3F5CD731" w14:textId="77777777" w:rsidR="00701744" w:rsidRPr="0046155A" w:rsidRDefault="00701744" w:rsidP="00424E8A">
            <w:pPr>
              <w:spacing w:line="240" w:lineRule="exact"/>
              <w:rPr>
                <w:rFonts w:cs="Calibri"/>
                <w:bCs/>
                <w:i/>
                <w:iCs/>
                <w:color w:val="000000"/>
                <w:lang w:val="nl-NL"/>
              </w:rPr>
            </w:pPr>
            <w:proofErr w:type="spellStart"/>
            <w:r w:rsidRPr="0046155A">
              <w:rPr>
                <w:rFonts w:cs="Calibri"/>
                <w:bCs/>
                <w:i/>
                <w:iCs/>
                <w:color w:val="000000"/>
                <w:lang w:val="nl-NL"/>
              </w:rPr>
              <w:t>Subcriterium</w:t>
            </w:r>
            <w:proofErr w:type="spellEnd"/>
          </w:p>
        </w:tc>
        <w:tc>
          <w:tcPr>
            <w:tcW w:w="2694" w:type="dxa"/>
            <w:noWrap/>
            <w:vAlign w:val="bottom"/>
          </w:tcPr>
          <w:p w14:paraId="67B84AB1" w14:textId="77777777" w:rsidR="00701744" w:rsidRPr="0046155A" w:rsidRDefault="00701744" w:rsidP="00424E8A">
            <w:pPr>
              <w:spacing w:line="240" w:lineRule="exact"/>
              <w:rPr>
                <w:rFonts w:cs="Calibri"/>
                <w:bCs/>
                <w:i/>
                <w:iCs/>
                <w:color w:val="000000"/>
                <w:lang w:val="nl-NL"/>
              </w:rPr>
            </w:pPr>
            <w:proofErr w:type="spellStart"/>
            <w:r w:rsidRPr="0046155A">
              <w:rPr>
                <w:rFonts w:eastAsia="Calibri" w:cs="Arial"/>
                <w:b/>
                <w:i/>
                <w:color w:val="000000"/>
                <w:sz w:val="16"/>
                <w:szCs w:val="16"/>
                <w:lang w:val="nl-NL"/>
              </w:rPr>
              <w:t>Subcriteria</w:t>
            </w:r>
            <w:proofErr w:type="spellEnd"/>
          </w:p>
        </w:tc>
        <w:tc>
          <w:tcPr>
            <w:tcW w:w="850" w:type="dxa"/>
          </w:tcPr>
          <w:p w14:paraId="2416449D" w14:textId="77777777" w:rsidR="00701744" w:rsidRPr="0046155A" w:rsidRDefault="00701744" w:rsidP="00424E8A">
            <w:pPr>
              <w:spacing w:line="240" w:lineRule="exact"/>
              <w:rPr>
                <w:rFonts w:cs="Calibri"/>
                <w:i/>
                <w:color w:val="000000"/>
                <w:lang w:val="nl-NL"/>
              </w:rPr>
            </w:pPr>
          </w:p>
        </w:tc>
        <w:tc>
          <w:tcPr>
            <w:tcW w:w="1276" w:type="dxa"/>
            <w:noWrap/>
            <w:vAlign w:val="bottom"/>
          </w:tcPr>
          <w:p w14:paraId="05530C7C" w14:textId="77777777" w:rsidR="00701744" w:rsidRPr="0046155A" w:rsidRDefault="00701744" w:rsidP="00424E8A">
            <w:pPr>
              <w:spacing w:line="240" w:lineRule="exact"/>
              <w:rPr>
                <w:rFonts w:cs="Calibri"/>
                <w:bCs/>
                <w:i/>
                <w:iCs/>
                <w:color w:val="000000"/>
                <w:lang w:val="nl-NL"/>
              </w:rPr>
            </w:pPr>
            <w:r w:rsidRPr="0046155A">
              <w:rPr>
                <w:rFonts w:eastAsia="Calibri" w:cs="Arial"/>
                <w:b/>
                <w:i/>
                <w:color w:val="000000"/>
                <w:sz w:val="16"/>
                <w:szCs w:val="16"/>
                <w:lang w:val="nl-NL"/>
              </w:rPr>
              <w:t>Aspect</w:t>
            </w:r>
          </w:p>
        </w:tc>
        <w:tc>
          <w:tcPr>
            <w:tcW w:w="2977" w:type="dxa"/>
            <w:noWrap/>
            <w:vAlign w:val="bottom"/>
          </w:tcPr>
          <w:p w14:paraId="5E12B588" w14:textId="77777777" w:rsidR="00701744" w:rsidRPr="0046155A" w:rsidRDefault="00701744" w:rsidP="00424E8A">
            <w:pPr>
              <w:spacing w:line="240" w:lineRule="exact"/>
              <w:rPr>
                <w:rFonts w:cs="Calibri"/>
                <w:bCs/>
                <w:i/>
                <w:iCs/>
                <w:color w:val="000000"/>
                <w:lang w:val="nl-NL"/>
              </w:rPr>
            </w:pPr>
            <w:proofErr w:type="spellStart"/>
            <w:r w:rsidRPr="0046155A">
              <w:rPr>
                <w:rFonts w:eastAsia="Calibri" w:cs="Arial"/>
                <w:b/>
                <w:i/>
                <w:color w:val="000000"/>
                <w:sz w:val="16"/>
                <w:szCs w:val="16"/>
                <w:lang w:val="nl-NL"/>
              </w:rPr>
              <w:t>Subcriteria</w:t>
            </w:r>
            <w:proofErr w:type="spellEnd"/>
          </w:p>
        </w:tc>
      </w:tr>
      <w:tr w:rsidR="00701744" w:rsidRPr="0073385E" w14:paraId="598B10CE" w14:textId="77777777" w:rsidTr="00424E8A">
        <w:trPr>
          <w:trHeight w:val="855"/>
        </w:trPr>
        <w:tc>
          <w:tcPr>
            <w:tcW w:w="418" w:type="dxa"/>
            <w:vMerge w:val="restart"/>
          </w:tcPr>
          <w:p w14:paraId="1C588D45"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lastRenderedPageBreak/>
              <w:t>2A</w:t>
            </w:r>
          </w:p>
        </w:tc>
        <w:tc>
          <w:tcPr>
            <w:tcW w:w="1425" w:type="dxa"/>
            <w:vMerge w:val="restart"/>
          </w:tcPr>
          <w:p w14:paraId="0C304040"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Energie verbruik</w:t>
            </w:r>
          </w:p>
        </w:tc>
        <w:tc>
          <w:tcPr>
            <w:tcW w:w="2694" w:type="dxa"/>
          </w:tcPr>
          <w:p w14:paraId="321D82DC"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Alle te verwachten en werkelijke energiestromen van het project worden kwantitatief in kaart gebracht.</w:t>
            </w:r>
          </w:p>
        </w:tc>
        <w:tc>
          <w:tcPr>
            <w:tcW w:w="850" w:type="dxa"/>
            <w:vMerge w:val="restart"/>
          </w:tcPr>
          <w:p w14:paraId="313200D3" w14:textId="77777777" w:rsidR="00701744" w:rsidRPr="0046155A" w:rsidRDefault="00701744" w:rsidP="00424E8A">
            <w:pPr>
              <w:spacing w:line="240" w:lineRule="exact"/>
              <w:rPr>
                <w:rFonts w:cs="Calibri"/>
                <w:b/>
                <w:bCs/>
                <w:color w:val="000000"/>
                <w:lang w:val="nl-NL"/>
              </w:rPr>
            </w:pPr>
            <w:r w:rsidRPr="0046155A">
              <w:rPr>
                <w:rFonts w:cs="Calibri"/>
                <w:b/>
                <w:bCs/>
                <w:color w:val="000000"/>
                <w:lang w:val="nl-NL"/>
              </w:rPr>
              <w:t>2B</w:t>
            </w:r>
          </w:p>
        </w:tc>
        <w:tc>
          <w:tcPr>
            <w:tcW w:w="1276" w:type="dxa"/>
            <w:vMerge w:val="restart"/>
          </w:tcPr>
          <w:p w14:paraId="66565C64"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Energie-reductie</w:t>
            </w:r>
          </w:p>
        </w:tc>
        <w:tc>
          <w:tcPr>
            <w:tcW w:w="2977" w:type="dxa"/>
          </w:tcPr>
          <w:p w14:paraId="1A235BF2"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formuleert een kwalitatief omschreven doelstelling om energie te reduceren en heeft maatregelen benoemd voor het project.</w:t>
            </w:r>
          </w:p>
        </w:tc>
      </w:tr>
      <w:tr w:rsidR="00701744" w:rsidRPr="0073385E" w14:paraId="6D6047B3" w14:textId="77777777" w:rsidTr="00424E8A">
        <w:trPr>
          <w:trHeight w:val="855"/>
        </w:trPr>
        <w:tc>
          <w:tcPr>
            <w:tcW w:w="418" w:type="dxa"/>
            <w:vMerge/>
          </w:tcPr>
          <w:p w14:paraId="47108A06" w14:textId="77777777" w:rsidR="00701744" w:rsidRPr="0046155A" w:rsidRDefault="00701744" w:rsidP="00424E8A">
            <w:pPr>
              <w:spacing w:line="240" w:lineRule="exact"/>
              <w:rPr>
                <w:rFonts w:cs="Calibri"/>
                <w:bCs/>
                <w:color w:val="000000"/>
                <w:lang w:val="nl-NL"/>
              </w:rPr>
            </w:pPr>
          </w:p>
        </w:tc>
        <w:tc>
          <w:tcPr>
            <w:tcW w:w="1425" w:type="dxa"/>
            <w:vMerge/>
          </w:tcPr>
          <w:p w14:paraId="608BE431" w14:textId="77777777" w:rsidR="00701744" w:rsidRPr="0046155A" w:rsidRDefault="00701744" w:rsidP="00424E8A">
            <w:pPr>
              <w:spacing w:line="240" w:lineRule="exact"/>
              <w:rPr>
                <w:rFonts w:cs="Calibri"/>
                <w:bCs/>
                <w:color w:val="000000"/>
                <w:lang w:val="nl-NL"/>
              </w:rPr>
            </w:pPr>
          </w:p>
        </w:tc>
        <w:tc>
          <w:tcPr>
            <w:tcW w:w="2694" w:type="dxa"/>
          </w:tcPr>
          <w:p w14:paraId="71BE07BC"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lijst is volledig en wordt gedurende de looptijd van het project aantoonbaar regelmatig opgevolgd en actueel gehouden.</w:t>
            </w:r>
          </w:p>
        </w:tc>
        <w:tc>
          <w:tcPr>
            <w:tcW w:w="850" w:type="dxa"/>
            <w:vMerge/>
          </w:tcPr>
          <w:p w14:paraId="223BB2A2" w14:textId="77777777" w:rsidR="00701744" w:rsidRPr="0046155A" w:rsidRDefault="00701744" w:rsidP="00424E8A">
            <w:pPr>
              <w:spacing w:line="240" w:lineRule="exact"/>
              <w:rPr>
                <w:rFonts w:cs="Calibri"/>
                <w:b/>
                <w:bCs/>
                <w:color w:val="000000"/>
                <w:lang w:val="nl-NL"/>
              </w:rPr>
            </w:pPr>
          </w:p>
        </w:tc>
        <w:tc>
          <w:tcPr>
            <w:tcW w:w="1276" w:type="dxa"/>
            <w:vMerge/>
          </w:tcPr>
          <w:p w14:paraId="6740A3BA" w14:textId="77777777" w:rsidR="00701744" w:rsidRPr="0046155A" w:rsidRDefault="00701744" w:rsidP="00424E8A">
            <w:pPr>
              <w:spacing w:line="240" w:lineRule="exact"/>
              <w:rPr>
                <w:rFonts w:cs="Calibri"/>
                <w:bCs/>
                <w:color w:val="000000"/>
                <w:lang w:val="nl-NL"/>
              </w:rPr>
            </w:pPr>
          </w:p>
        </w:tc>
        <w:tc>
          <w:tcPr>
            <w:tcW w:w="2977" w:type="dxa"/>
            <w:shd w:val="clear" w:color="auto" w:fill="auto"/>
          </w:tcPr>
          <w:p w14:paraId="35D5FD39"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opdrachtnemer formuleert een omschreven doelstelling voor gebruik van alternatieve brandstoffen en/of gebruik van groene stroom op het project.</w:t>
            </w:r>
          </w:p>
        </w:tc>
      </w:tr>
      <w:tr w:rsidR="00701744" w:rsidRPr="0073385E" w14:paraId="5DFE0DE3" w14:textId="77777777" w:rsidTr="00424E8A">
        <w:trPr>
          <w:trHeight w:val="606"/>
        </w:trPr>
        <w:tc>
          <w:tcPr>
            <w:tcW w:w="418" w:type="dxa"/>
            <w:vMerge/>
          </w:tcPr>
          <w:p w14:paraId="21AB8F9F" w14:textId="77777777" w:rsidR="00701744" w:rsidRPr="0046155A" w:rsidRDefault="00701744" w:rsidP="00424E8A">
            <w:pPr>
              <w:spacing w:line="240" w:lineRule="exact"/>
              <w:rPr>
                <w:rFonts w:cs="Calibri"/>
                <w:bCs/>
                <w:color w:val="000000"/>
                <w:lang w:val="nl-NL"/>
              </w:rPr>
            </w:pPr>
          </w:p>
        </w:tc>
        <w:tc>
          <w:tcPr>
            <w:tcW w:w="1425" w:type="dxa"/>
            <w:vMerge/>
          </w:tcPr>
          <w:p w14:paraId="4DB18853" w14:textId="77777777" w:rsidR="00701744" w:rsidRPr="0046155A" w:rsidRDefault="00701744" w:rsidP="00424E8A">
            <w:pPr>
              <w:spacing w:line="240" w:lineRule="exact"/>
              <w:rPr>
                <w:rFonts w:cs="Calibri"/>
                <w:bCs/>
                <w:color w:val="000000"/>
                <w:lang w:val="nl-NL"/>
              </w:rPr>
            </w:pPr>
          </w:p>
        </w:tc>
        <w:tc>
          <w:tcPr>
            <w:tcW w:w="2694" w:type="dxa"/>
          </w:tcPr>
          <w:p w14:paraId="2EC7AF85"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3.</w:t>
            </w:r>
            <w:r w:rsidRPr="0046155A">
              <w:rPr>
                <w:rFonts w:eastAsia="Calibri" w:cs="Arial"/>
                <w:color w:val="000000"/>
                <w:sz w:val="16"/>
                <w:szCs w:val="16"/>
                <w:lang w:val="nl-NL"/>
              </w:rPr>
              <w:t xml:space="preserve"> De opdrachtnemer maakt een energiebeoordeling voor het project.</w:t>
            </w:r>
          </w:p>
        </w:tc>
        <w:tc>
          <w:tcPr>
            <w:tcW w:w="850" w:type="dxa"/>
            <w:vMerge/>
          </w:tcPr>
          <w:p w14:paraId="3DA55337" w14:textId="77777777" w:rsidR="00701744" w:rsidRPr="0046155A" w:rsidRDefault="00701744" w:rsidP="00424E8A">
            <w:pPr>
              <w:spacing w:line="240" w:lineRule="exact"/>
              <w:rPr>
                <w:rFonts w:cs="Calibri"/>
                <w:b/>
                <w:bCs/>
                <w:color w:val="000000"/>
                <w:lang w:val="nl-NL"/>
              </w:rPr>
            </w:pPr>
          </w:p>
        </w:tc>
        <w:tc>
          <w:tcPr>
            <w:tcW w:w="1276" w:type="dxa"/>
            <w:vMerge/>
          </w:tcPr>
          <w:p w14:paraId="0A762CEA" w14:textId="77777777" w:rsidR="00701744" w:rsidRPr="0046155A" w:rsidRDefault="00701744" w:rsidP="00424E8A">
            <w:pPr>
              <w:spacing w:line="240" w:lineRule="exact"/>
              <w:rPr>
                <w:rFonts w:cs="Calibri"/>
                <w:bCs/>
                <w:color w:val="000000"/>
                <w:lang w:val="nl-NL"/>
              </w:rPr>
            </w:pPr>
          </w:p>
        </w:tc>
        <w:tc>
          <w:tcPr>
            <w:tcW w:w="2977" w:type="dxa"/>
            <w:shd w:val="clear" w:color="auto" w:fill="auto"/>
          </w:tcPr>
          <w:p w14:paraId="72A5CEDE"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3.</w:t>
            </w:r>
            <w:r w:rsidRPr="0046155A">
              <w:rPr>
                <w:rFonts w:eastAsia="Calibri" w:cs="Arial"/>
                <w:color w:val="000000"/>
                <w:sz w:val="16"/>
                <w:szCs w:val="16"/>
                <w:lang w:val="nl-NL"/>
              </w:rPr>
              <w:t xml:space="preserve"> De energie- en reductiedoelstelling en de bijbehorende maatregelen worden gedocumenteerd, geïmplementeerd en gecommuniceerd aan alle werknemers van de opdrachtnemer voor zover betrokken bij project.</w:t>
            </w:r>
          </w:p>
        </w:tc>
      </w:tr>
      <w:tr w:rsidR="00701744" w:rsidRPr="0073385E" w14:paraId="3A1EE8CB" w14:textId="77777777" w:rsidTr="00424E8A">
        <w:trPr>
          <w:trHeight w:val="606"/>
        </w:trPr>
        <w:tc>
          <w:tcPr>
            <w:tcW w:w="418" w:type="dxa"/>
            <w:vMerge w:val="restart"/>
          </w:tcPr>
          <w:p w14:paraId="7667A563"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2C</w:t>
            </w:r>
          </w:p>
        </w:tc>
        <w:tc>
          <w:tcPr>
            <w:tcW w:w="1425" w:type="dxa"/>
            <w:vMerge w:val="restart"/>
          </w:tcPr>
          <w:p w14:paraId="0140C4B3"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Communicatie</w:t>
            </w:r>
          </w:p>
        </w:tc>
        <w:tc>
          <w:tcPr>
            <w:tcW w:w="2694" w:type="dxa"/>
          </w:tcPr>
          <w:p w14:paraId="2CC6B2B6"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communiceert structureel intern over het energiebeleid van het project. De communicatie omvat minimaal het energiebeleid en reductiedoelstellingen van het project.</w:t>
            </w:r>
          </w:p>
        </w:tc>
        <w:tc>
          <w:tcPr>
            <w:tcW w:w="850" w:type="dxa"/>
            <w:vMerge w:val="restart"/>
          </w:tcPr>
          <w:p w14:paraId="5DC2C5FC" w14:textId="77777777" w:rsidR="00701744" w:rsidRPr="0046155A" w:rsidRDefault="00701744" w:rsidP="00424E8A">
            <w:pPr>
              <w:spacing w:line="240" w:lineRule="exact"/>
              <w:rPr>
                <w:rFonts w:cs="Calibri"/>
                <w:b/>
                <w:bCs/>
                <w:color w:val="000000"/>
                <w:lang w:val="nl-NL"/>
              </w:rPr>
            </w:pPr>
            <w:r w:rsidRPr="0046155A">
              <w:rPr>
                <w:rFonts w:cs="Calibri"/>
                <w:b/>
                <w:bCs/>
                <w:color w:val="000000"/>
                <w:lang w:val="nl-NL"/>
              </w:rPr>
              <w:t>2D</w:t>
            </w:r>
          </w:p>
        </w:tc>
        <w:tc>
          <w:tcPr>
            <w:tcW w:w="1276" w:type="dxa"/>
            <w:vMerge w:val="restart"/>
          </w:tcPr>
          <w:p w14:paraId="14324009"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CO</w:t>
            </w:r>
            <w:r w:rsidRPr="0046155A">
              <w:rPr>
                <w:rFonts w:ascii="Cambria Math" w:eastAsia="Calibri" w:hAnsi="Cambria Math" w:cs="Cambria Math"/>
                <w:b/>
                <w:color w:val="000000"/>
                <w:sz w:val="16"/>
                <w:szCs w:val="16"/>
                <w:lang w:val="nl-NL"/>
              </w:rPr>
              <w:t>₂</w:t>
            </w:r>
            <w:r w:rsidRPr="0046155A">
              <w:rPr>
                <w:rFonts w:eastAsia="Calibri" w:cs="Arial"/>
                <w:b/>
                <w:color w:val="000000"/>
                <w:sz w:val="16"/>
                <w:szCs w:val="16"/>
                <w:lang w:val="nl-NL"/>
              </w:rPr>
              <w:t>-reductie initiatieven</w:t>
            </w:r>
          </w:p>
        </w:tc>
        <w:tc>
          <w:tcPr>
            <w:tcW w:w="2977" w:type="dxa"/>
            <w:vMerge w:val="restart"/>
            <w:shd w:val="clear" w:color="auto" w:fill="auto"/>
          </w:tcPr>
          <w:p w14:paraId="66CF4F37" w14:textId="77777777" w:rsidR="00701744" w:rsidRPr="0046155A" w:rsidRDefault="00701744" w:rsidP="00424E8A">
            <w:pPr>
              <w:spacing w:line="240" w:lineRule="exact"/>
              <w:rPr>
                <w:rFonts w:cs="Calibri"/>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onderzoekt aantoonbaar de mogelijkheden om project specifieke maatregelen voortkomend uit relevante initiatieven te implementeren in het project.</w:t>
            </w:r>
          </w:p>
        </w:tc>
      </w:tr>
      <w:tr w:rsidR="00701744" w:rsidRPr="0073385E" w14:paraId="728BCFDF" w14:textId="77777777" w:rsidTr="00424E8A">
        <w:trPr>
          <w:trHeight w:val="606"/>
        </w:trPr>
        <w:tc>
          <w:tcPr>
            <w:tcW w:w="418" w:type="dxa"/>
            <w:vMerge/>
          </w:tcPr>
          <w:p w14:paraId="4ED5783B" w14:textId="77777777" w:rsidR="00701744" w:rsidRPr="0046155A" w:rsidRDefault="00701744" w:rsidP="00424E8A">
            <w:pPr>
              <w:spacing w:line="240" w:lineRule="exact"/>
              <w:rPr>
                <w:rFonts w:cs="Calibri"/>
                <w:bCs/>
                <w:color w:val="000000"/>
                <w:lang w:val="nl-NL"/>
              </w:rPr>
            </w:pPr>
          </w:p>
        </w:tc>
        <w:tc>
          <w:tcPr>
            <w:tcW w:w="1425" w:type="dxa"/>
            <w:vMerge/>
          </w:tcPr>
          <w:p w14:paraId="6E724A05" w14:textId="77777777" w:rsidR="00701744" w:rsidRPr="0046155A" w:rsidRDefault="00701744" w:rsidP="00424E8A">
            <w:pPr>
              <w:spacing w:line="240" w:lineRule="exact"/>
              <w:rPr>
                <w:rFonts w:cs="Calibri"/>
                <w:bCs/>
                <w:color w:val="000000"/>
                <w:lang w:val="nl-NL"/>
              </w:rPr>
            </w:pPr>
          </w:p>
        </w:tc>
        <w:tc>
          <w:tcPr>
            <w:tcW w:w="2694" w:type="dxa"/>
          </w:tcPr>
          <w:p w14:paraId="318E92CF"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opdrachtnemer realiseert inzake CO</w:t>
            </w:r>
            <w:r w:rsidRPr="0046155A">
              <w:rPr>
                <w:rFonts w:ascii="Cambria Math" w:eastAsia="Calibri" w:hAnsi="Cambria Math" w:cs="Cambria Math"/>
                <w:color w:val="000000"/>
                <w:sz w:val="16"/>
                <w:szCs w:val="16"/>
                <w:lang w:val="nl-NL"/>
              </w:rPr>
              <w:t>₂</w:t>
            </w:r>
            <w:r w:rsidRPr="0046155A">
              <w:rPr>
                <w:rFonts w:eastAsia="Calibri" w:cs="Arial"/>
                <w:color w:val="000000"/>
                <w:sz w:val="16"/>
                <w:szCs w:val="16"/>
                <w:lang w:val="nl-NL"/>
              </w:rPr>
              <w:t>-reductie een effectieve stuurcyclus met toegewezen verantwoordelijkheden voor het project.</w:t>
            </w:r>
          </w:p>
        </w:tc>
        <w:tc>
          <w:tcPr>
            <w:tcW w:w="850" w:type="dxa"/>
            <w:vMerge/>
          </w:tcPr>
          <w:p w14:paraId="45A2E5BE" w14:textId="77777777" w:rsidR="00701744" w:rsidRPr="0046155A" w:rsidRDefault="00701744" w:rsidP="00424E8A">
            <w:pPr>
              <w:spacing w:line="240" w:lineRule="exact"/>
              <w:rPr>
                <w:rFonts w:cs="Calibri"/>
                <w:bCs/>
                <w:color w:val="000000"/>
                <w:lang w:val="nl-NL"/>
              </w:rPr>
            </w:pPr>
          </w:p>
        </w:tc>
        <w:tc>
          <w:tcPr>
            <w:tcW w:w="1276" w:type="dxa"/>
            <w:vMerge/>
          </w:tcPr>
          <w:p w14:paraId="15547BFF" w14:textId="77777777" w:rsidR="00701744" w:rsidRPr="0046155A" w:rsidRDefault="00701744" w:rsidP="00424E8A">
            <w:pPr>
              <w:spacing w:line="240" w:lineRule="exact"/>
              <w:rPr>
                <w:rFonts w:cs="Calibri"/>
                <w:bCs/>
                <w:color w:val="000000"/>
                <w:lang w:val="nl-NL"/>
              </w:rPr>
            </w:pPr>
          </w:p>
        </w:tc>
        <w:tc>
          <w:tcPr>
            <w:tcW w:w="2977" w:type="dxa"/>
            <w:vMerge/>
            <w:shd w:val="clear" w:color="auto" w:fill="auto"/>
          </w:tcPr>
          <w:p w14:paraId="6525B489" w14:textId="77777777" w:rsidR="00701744" w:rsidRPr="0046155A" w:rsidRDefault="00701744" w:rsidP="00424E8A">
            <w:pPr>
              <w:spacing w:line="240" w:lineRule="exact"/>
              <w:rPr>
                <w:rFonts w:cs="Calibri"/>
                <w:color w:val="000000"/>
                <w:lang w:val="nl-NL"/>
              </w:rPr>
            </w:pPr>
          </w:p>
        </w:tc>
      </w:tr>
      <w:tr w:rsidR="00701744" w:rsidRPr="0073385E" w14:paraId="291F3BE4" w14:textId="77777777" w:rsidTr="00424E8A">
        <w:trPr>
          <w:trHeight w:val="606"/>
        </w:trPr>
        <w:tc>
          <w:tcPr>
            <w:tcW w:w="418" w:type="dxa"/>
            <w:vMerge/>
          </w:tcPr>
          <w:p w14:paraId="78B2919F" w14:textId="77777777" w:rsidR="00701744" w:rsidRPr="0046155A" w:rsidRDefault="00701744" w:rsidP="00424E8A">
            <w:pPr>
              <w:spacing w:line="240" w:lineRule="exact"/>
              <w:rPr>
                <w:rFonts w:cs="Calibri"/>
                <w:bCs/>
                <w:color w:val="000000"/>
                <w:lang w:val="nl-NL"/>
              </w:rPr>
            </w:pPr>
          </w:p>
        </w:tc>
        <w:tc>
          <w:tcPr>
            <w:tcW w:w="1425" w:type="dxa"/>
            <w:vMerge/>
          </w:tcPr>
          <w:p w14:paraId="75898B73" w14:textId="77777777" w:rsidR="00701744" w:rsidRPr="0046155A" w:rsidRDefault="00701744" w:rsidP="00424E8A">
            <w:pPr>
              <w:spacing w:line="240" w:lineRule="exact"/>
              <w:rPr>
                <w:rFonts w:cs="Calibri"/>
                <w:bCs/>
                <w:color w:val="000000"/>
                <w:lang w:val="nl-NL"/>
              </w:rPr>
            </w:pPr>
          </w:p>
        </w:tc>
        <w:tc>
          <w:tcPr>
            <w:tcW w:w="2694" w:type="dxa"/>
          </w:tcPr>
          <w:p w14:paraId="38B7C35F"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3.</w:t>
            </w:r>
            <w:r w:rsidRPr="0046155A">
              <w:rPr>
                <w:rFonts w:eastAsia="Calibri" w:cs="Arial"/>
                <w:color w:val="000000"/>
                <w:sz w:val="16"/>
                <w:szCs w:val="16"/>
                <w:lang w:val="nl-NL"/>
              </w:rPr>
              <w:t xml:space="preserve"> De opdrachtnemer identificeert de externe belanghebbenden voor het project.</w:t>
            </w:r>
          </w:p>
        </w:tc>
        <w:tc>
          <w:tcPr>
            <w:tcW w:w="850" w:type="dxa"/>
            <w:vMerge/>
          </w:tcPr>
          <w:p w14:paraId="7CCEF271" w14:textId="77777777" w:rsidR="00701744" w:rsidRPr="0046155A" w:rsidRDefault="00701744" w:rsidP="00424E8A">
            <w:pPr>
              <w:spacing w:line="240" w:lineRule="exact"/>
              <w:rPr>
                <w:rFonts w:cs="Calibri"/>
                <w:bCs/>
                <w:color w:val="000000"/>
                <w:lang w:val="nl-NL"/>
              </w:rPr>
            </w:pPr>
          </w:p>
        </w:tc>
        <w:tc>
          <w:tcPr>
            <w:tcW w:w="1276" w:type="dxa"/>
            <w:vMerge/>
          </w:tcPr>
          <w:p w14:paraId="2A37DE93" w14:textId="77777777" w:rsidR="00701744" w:rsidRPr="0046155A" w:rsidRDefault="00701744" w:rsidP="00424E8A">
            <w:pPr>
              <w:spacing w:line="240" w:lineRule="exact"/>
              <w:rPr>
                <w:rFonts w:cs="Calibri"/>
                <w:bCs/>
                <w:color w:val="000000"/>
                <w:lang w:val="nl-NL"/>
              </w:rPr>
            </w:pPr>
          </w:p>
        </w:tc>
        <w:tc>
          <w:tcPr>
            <w:tcW w:w="2977" w:type="dxa"/>
            <w:vMerge/>
            <w:shd w:val="clear" w:color="auto" w:fill="auto"/>
          </w:tcPr>
          <w:p w14:paraId="3C627B41" w14:textId="77777777" w:rsidR="00701744" w:rsidRPr="0046155A" w:rsidRDefault="00701744" w:rsidP="00424E8A">
            <w:pPr>
              <w:spacing w:line="240" w:lineRule="exact"/>
              <w:rPr>
                <w:rFonts w:cs="Calibri"/>
                <w:color w:val="000000"/>
                <w:lang w:val="nl-NL"/>
              </w:rPr>
            </w:pPr>
          </w:p>
        </w:tc>
      </w:tr>
    </w:tbl>
    <w:p w14:paraId="2E49540C" w14:textId="77777777" w:rsidR="00701744" w:rsidRPr="0046155A" w:rsidRDefault="00701744" w:rsidP="00701744">
      <w:pPr>
        <w:pStyle w:val="broodtekst"/>
        <w:rPr>
          <w:color w:val="000000"/>
          <w:lang w:val="nl-NL"/>
        </w:rPr>
      </w:pPr>
    </w:p>
    <w:p w14:paraId="4E2A2F5E" w14:textId="77777777" w:rsidR="00701744" w:rsidRPr="0046155A" w:rsidRDefault="00701744" w:rsidP="00701744">
      <w:pPr>
        <w:spacing w:after="160" w:line="259" w:lineRule="auto"/>
        <w:rPr>
          <w:rFonts w:cs="Arial"/>
          <w:b/>
          <w:color w:val="000000"/>
          <w:lang w:val="nl-NL"/>
        </w:rPr>
      </w:pPr>
      <w:r w:rsidRPr="0046155A">
        <w:rPr>
          <w:rFonts w:cs="Arial"/>
          <w:b/>
          <w:color w:val="000000"/>
          <w:lang w:val="nl-NL"/>
        </w:rPr>
        <w:br w:type="page"/>
      </w:r>
    </w:p>
    <w:p w14:paraId="43680F47" w14:textId="77777777" w:rsidR="00701744" w:rsidRPr="0046155A" w:rsidRDefault="00701744" w:rsidP="00701744">
      <w:pPr>
        <w:ind w:left="-142"/>
        <w:rPr>
          <w:rFonts w:cs="Arial"/>
          <w:b/>
          <w:color w:val="000000"/>
          <w:lang w:val="nl-NL"/>
        </w:rPr>
      </w:pPr>
      <w:r w:rsidRPr="0046155A">
        <w:rPr>
          <w:rFonts w:cs="Arial"/>
          <w:b/>
          <w:color w:val="000000"/>
          <w:lang w:val="nl-NL"/>
        </w:rPr>
        <w:lastRenderedPageBreak/>
        <w:t>Ambitieniveau 3</w:t>
      </w:r>
    </w:p>
    <w:p w14:paraId="0A1EE060" w14:textId="77777777" w:rsidR="00701744" w:rsidRPr="0046155A" w:rsidRDefault="00701744" w:rsidP="00701744">
      <w:pPr>
        <w:pStyle w:val="broodtekst"/>
        <w:rPr>
          <w:color w:val="000000"/>
          <w:lang w:val="nl-NL"/>
        </w:rPr>
      </w:pPr>
    </w:p>
    <w:tbl>
      <w:tblPr>
        <w:tblW w:w="972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82"/>
        <w:gridCol w:w="1418"/>
        <w:gridCol w:w="2637"/>
        <w:gridCol w:w="708"/>
        <w:gridCol w:w="1276"/>
        <w:gridCol w:w="3203"/>
      </w:tblGrid>
      <w:tr w:rsidR="00701744" w:rsidRPr="0046155A" w14:paraId="58F553CB" w14:textId="77777777" w:rsidTr="00424E8A">
        <w:trPr>
          <w:trHeight w:val="397"/>
        </w:trPr>
        <w:tc>
          <w:tcPr>
            <w:tcW w:w="9724" w:type="dxa"/>
            <w:gridSpan w:val="6"/>
            <w:noWrap/>
          </w:tcPr>
          <w:p w14:paraId="5D928496" w14:textId="77777777" w:rsidR="00701744" w:rsidRPr="0046155A" w:rsidRDefault="00701744" w:rsidP="00424E8A">
            <w:pPr>
              <w:spacing w:line="240" w:lineRule="exact"/>
              <w:rPr>
                <w:b/>
                <w:bCs/>
                <w:color w:val="000000"/>
                <w:lang w:val="nl-NL"/>
              </w:rPr>
            </w:pPr>
            <w:r w:rsidRPr="0046155A">
              <w:rPr>
                <w:b/>
                <w:bCs/>
                <w:color w:val="000000"/>
                <w:lang w:val="nl-NL"/>
              </w:rPr>
              <w:t>CO</w:t>
            </w:r>
            <w:r w:rsidRPr="0046155A">
              <w:rPr>
                <w:b/>
                <w:bCs/>
                <w:color w:val="000000"/>
                <w:vertAlign w:val="subscript"/>
                <w:lang w:val="nl-NL"/>
              </w:rPr>
              <w:t>2</w:t>
            </w:r>
            <w:r w:rsidRPr="0046155A">
              <w:rPr>
                <w:b/>
                <w:bCs/>
                <w:color w:val="000000"/>
                <w:lang w:val="nl-NL"/>
              </w:rPr>
              <w:t>-AMBITIENIVEAU 3</w:t>
            </w:r>
          </w:p>
        </w:tc>
      </w:tr>
      <w:tr w:rsidR="00701744" w:rsidRPr="0046155A" w14:paraId="7B3FB09C" w14:textId="77777777" w:rsidTr="00424E8A">
        <w:trPr>
          <w:trHeight w:val="284"/>
        </w:trPr>
        <w:tc>
          <w:tcPr>
            <w:tcW w:w="482" w:type="dxa"/>
            <w:vAlign w:val="bottom"/>
          </w:tcPr>
          <w:p w14:paraId="569C82C3" w14:textId="77777777" w:rsidR="00701744" w:rsidRPr="0046155A" w:rsidRDefault="00701744" w:rsidP="00424E8A">
            <w:pPr>
              <w:spacing w:line="240" w:lineRule="exact"/>
              <w:rPr>
                <w:rFonts w:cs="Calibri"/>
                <w:i/>
                <w:color w:val="000000"/>
                <w:lang w:val="nl-NL"/>
              </w:rPr>
            </w:pPr>
          </w:p>
        </w:tc>
        <w:tc>
          <w:tcPr>
            <w:tcW w:w="1418" w:type="dxa"/>
            <w:noWrap/>
            <w:vAlign w:val="bottom"/>
          </w:tcPr>
          <w:p w14:paraId="4D5161E2" w14:textId="77777777" w:rsidR="00701744" w:rsidRPr="0046155A" w:rsidRDefault="00701744" w:rsidP="00424E8A">
            <w:pPr>
              <w:spacing w:line="240" w:lineRule="exact"/>
              <w:rPr>
                <w:rFonts w:cs="Calibri"/>
                <w:bCs/>
                <w:i/>
                <w:iCs/>
                <w:color w:val="000000"/>
                <w:lang w:val="nl-NL"/>
              </w:rPr>
            </w:pPr>
            <w:r w:rsidRPr="0046155A">
              <w:rPr>
                <w:rFonts w:eastAsia="Calibri" w:cs="Arial"/>
                <w:b/>
                <w:i/>
                <w:color w:val="000000"/>
                <w:sz w:val="16"/>
                <w:szCs w:val="16"/>
                <w:lang w:val="nl-NL"/>
              </w:rPr>
              <w:t>Aspect</w:t>
            </w:r>
          </w:p>
        </w:tc>
        <w:tc>
          <w:tcPr>
            <w:tcW w:w="2637" w:type="dxa"/>
            <w:noWrap/>
            <w:vAlign w:val="bottom"/>
          </w:tcPr>
          <w:p w14:paraId="4624FC49" w14:textId="77777777" w:rsidR="00701744" w:rsidRPr="0046155A" w:rsidRDefault="00701744" w:rsidP="00424E8A">
            <w:pPr>
              <w:spacing w:line="240" w:lineRule="exact"/>
              <w:rPr>
                <w:rFonts w:cs="Calibri"/>
                <w:bCs/>
                <w:i/>
                <w:iCs/>
                <w:color w:val="000000"/>
                <w:lang w:val="nl-NL"/>
              </w:rPr>
            </w:pPr>
            <w:proofErr w:type="spellStart"/>
            <w:r w:rsidRPr="0046155A">
              <w:rPr>
                <w:rFonts w:eastAsia="Calibri" w:cs="Arial"/>
                <w:b/>
                <w:i/>
                <w:color w:val="000000"/>
                <w:sz w:val="16"/>
                <w:szCs w:val="16"/>
                <w:lang w:val="nl-NL"/>
              </w:rPr>
              <w:t>Subcriteria</w:t>
            </w:r>
            <w:proofErr w:type="spellEnd"/>
          </w:p>
        </w:tc>
        <w:tc>
          <w:tcPr>
            <w:tcW w:w="708" w:type="dxa"/>
          </w:tcPr>
          <w:p w14:paraId="13EF468D" w14:textId="77777777" w:rsidR="00701744" w:rsidRPr="0046155A" w:rsidRDefault="00701744" w:rsidP="00424E8A">
            <w:pPr>
              <w:spacing w:line="240" w:lineRule="exact"/>
              <w:rPr>
                <w:rFonts w:cs="Calibri"/>
                <w:i/>
                <w:color w:val="000000"/>
                <w:lang w:val="nl-NL"/>
              </w:rPr>
            </w:pPr>
          </w:p>
        </w:tc>
        <w:tc>
          <w:tcPr>
            <w:tcW w:w="1276" w:type="dxa"/>
            <w:noWrap/>
            <w:vAlign w:val="bottom"/>
          </w:tcPr>
          <w:p w14:paraId="5D725461" w14:textId="77777777" w:rsidR="00701744" w:rsidRPr="0046155A" w:rsidRDefault="00701744" w:rsidP="00424E8A">
            <w:pPr>
              <w:spacing w:line="240" w:lineRule="exact"/>
              <w:rPr>
                <w:rFonts w:cs="Calibri"/>
                <w:bCs/>
                <w:i/>
                <w:iCs/>
                <w:color w:val="000000"/>
                <w:lang w:val="nl-NL"/>
              </w:rPr>
            </w:pPr>
            <w:r w:rsidRPr="0046155A">
              <w:rPr>
                <w:rFonts w:eastAsia="Calibri" w:cs="Arial"/>
                <w:b/>
                <w:i/>
                <w:color w:val="000000"/>
                <w:sz w:val="16"/>
                <w:szCs w:val="16"/>
                <w:lang w:val="nl-NL"/>
              </w:rPr>
              <w:t>Aspect</w:t>
            </w:r>
          </w:p>
        </w:tc>
        <w:tc>
          <w:tcPr>
            <w:tcW w:w="3203" w:type="dxa"/>
            <w:noWrap/>
            <w:vAlign w:val="bottom"/>
          </w:tcPr>
          <w:p w14:paraId="061C002F" w14:textId="77777777" w:rsidR="00701744" w:rsidRPr="0046155A" w:rsidRDefault="00701744" w:rsidP="00424E8A">
            <w:pPr>
              <w:spacing w:line="240" w:lineRule="exact"/>
              <w:rPr>
                <w:rFonts w:cs="Calibri"/>
                <w:bCs/>
                <w:i/>
                <w:iCs/>
                <w:color w:val="000000"/>
                <w:lang w:val="nl-NL"/>
              </w:rPr>
            </w:pPr>
            <w:proofErr w:type="spellStart"/>
            <w:r w:rsidRPr="0046155A">
              <w:rPr>
                <w:rFonts w:eastAsia="Calibri" w:cs="Arial"/>
                <w:b/>
                <w:i/>
                <w:color w:val="000000"/>
                <w:sz w:val="16"/>
                <w:szCs w:val="16"/>
                <w:lang w:val="nl-NL"/>
              </w:rPr>
              <w:t>Subcriteria</w:t>
            </w:r>
            <w:proofErr w:type="spellEnd"/>
          </w:p>
        </w:tc>
      </w:tr>
      <w:tr w:rsidR="00701744" w:rsidRPr="0073385E" w14:paraId="259176CD" w14:textId="77777777" w:rsidTr="00424E8A">
        <w:trPr>
          <w:trHeight w:val="855"/>
        </w:trPr>
        <w:tc>
          <w:tcPr>
            <w:tcW w:w="482" w:type="dxa"/>
            <w:vMerge w:val="restart"/>
          </w:tcPr>
          <w:p w14:paraId="556750F3"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3A</w:t>
            </w:r>
          </w:p>
        </w:tc>
        <w:tc>
          <w:tcPr>
            <w:tcW w:w="1418" w:type="dxa"/>
            <w:vMerge w:val="restart"/>
          </w:tcPr>
          <w:p w14:paraId="779952EA"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CO</w:t>
            </w:r>
            <w:r w:rsidRPr="0046155A">
              <w:rPr>
                <w:rFonts w:ascii="Cambria Math" w:eastAsia="Calibri" w:hAnsi="Cambria Math" w:cs="Cambria Math"/>
                <w:b/>
                <w:color w:val="000000"/>
                <w:sz w:val="16"/>
                <w:szCs w:val="16"/>
                <w:lang w:val="nl-NL"/>
              </w:rPr>
              <w:t>₂</w:t>
            </w:r>
            <w:r w:rsidRPr="0046155A">
              <w:rPr>
                <w:rFonts w:eastAsia="Calibri" w:cs="Arial"/>
                <w:b/>
                <w:color w:val="000000"/>
                <w:sz w:val="16"/>
                <w:szCs w:val="16"/>
                <w:lang w:val="nl-NL"/>
              </w:rPr>
              <w:t>-uitstoot</w:t>
            </w:r>
          </w:p>
        </w:tc>
        <w:tc>
          <w:tcPr>
            <w:tcW w:w="2637" w:type="dxa"/>
          </w:tcPr>
          <w:p w14:paraId="500ED6A4" w14:textId="77777777" w:rsidR="00701744" w:rsidRPr="0046155A" w:rsidRDefault="00701744" w:rsidP="00424E8A">
            <w:pPr>
              <w:spacing w:line="209" w:lineRule="exact"/>
              <w:rPr>
                <w:rFonts w:eastAsia="Calibri" w:cs="Arial"/>
                <w:color w:val="000000"/>
                <w:sz w:val="16"/>
                <w:szCs w:val="16"/>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maakt een rapportage van</w:t>
            </w:r>
          </w:p>
          <w:p w14:paraId="644D2053" w14:textId="77777777" w:rsidR="00701744" w:rsidRPr="0046155A" w:rsidRDefault="00701744" w:rsidP="00424E8A">
            <w:pPr>
              <w:spacing w:line="209" w:lineRule="exact"/>
              <w:rPr>
                <w:rFonts w:eastAsia="Calibri" w:cs="Arial"/>
                <w:color w:val="000000"/>
                <w:sz w:val="16"/>
                <w:szCs w:val="16"/>
                <w:lang w:val="nl-NL"/>
              </w:rPr>
            </w:pPr>
            <w:r w:rsidRPr="0046155A">
              <w:rPr>
                <w:rFonts w:eastAsia="Calibri" w:cs="Arial"/>
                <w:b/>
                <w:color w:val="000000"/>
                <w:sz w:val="16"/>
                <w:szCs w:val="16"/>
                <w:lang w:val="nl-NL"/>
              </w:rPr>
              <w:t>a.</w:t>
            </w:r>
            <w:r w:rsidRPr="0046155A">
              <w:rPr>
                <w:rFonts w:eastAsia="Calibri" w:cs="Arial"/>
                <w:color w:val="000000"/>
                <w:sz w:val="16"/>
                <w:szCs w:val="16"/>
                <w:lang w:val="nl-NL"/>
              </w:rPr>
              <w:t xml:space="preserve"> de te verwachten scope 1 &amp; 2 CO₂-emissies</w:t>
            </w:r>
            <w:r w:rsidRPr="0046155A">
              <w:rPr>
                <w:rStyle w:val="Voetnootmarkering"/>
                <w:rFonts w:eastAsia="Calibri"/>
                <w:color w:val="000000"/>
                <w:sz w:val="16"/>
                <w:szCs w:val="16"/>
                <w:lang w:val="nl-NL"/>
              </w:rPr>
              <w:footnoteReference w:id="1"/>
            </w:r>
            <w:r w:rsidRPr="0046155A">
              <w:rPr>
                <w:rFonts w:eastAsia="Calibri" w:cs="Arial"/>
                <w:color w:val="000000"/>
                <w:sz w:val="16"/>
                <w:szCs w:val="16"/>
                <w:lang w:val="nl-NL"/>
              </w:rPr>
              <w:t xml:space="preserve"> en CO₂-emissies van business </w:t>
            </w:r>
            <w:proofErr w:type="spellStart"/>
            <w:r w:rsidRPr="0046155A">
              <w:rPr>
                <w:rFonts w:eastAsia="Calibri" w:cs="Arial"/>
                <w:color w:val="000000"/>
                <w:sz w:val="16"/>
                <w:szCs w:val="16"/>
                <w:lang w:val="nl-NL"/>
              </w:rPr>
              <w:t>travel</w:t>
            </w:r>
            <w:proofErr w:type="spellEnd"/>
            <w:r w:rsidRPr="0046155A">
              <w:rPr>
                <w:rFonts w:eastAsia="Calibri" w:cs="Arial"/>
                <w:color w:val="000000"/>
                <w:sz w:val="16"/>
                <w:szCs w:val="16"/>
                <w:lang w:val="nl-NL"/>
              </w:rPr>
              <w:t xml:space="preserve"> van het gehele project en</w:t>
            </w:r>
          </w:p>
          <w:p w14:paraId="7DDE0CAE"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b.</w:t>
            </w:r>
            <w:r w:rsidRPr="0046155A">
              <w:rPr>
                <w:rFonts w:eastAsia="Calibri" w:cs="Arial"/>
                <w:color w:val="000000"/>
                <w:sz w:val="16"/>
                <w:szCs w:val="16"/>
                <w:lang w:val="nl-NL"/>
              </w:rPr>
              <w:t xml:space="preserve"> de uitgewerkte actuele emissie-inventaris voor de werkelijke scope 1 &amp; 2 CO₂-emissies en CO₂-emissies van business </w:t>
            </w:r>
            <w:proofErr w:type="spellStart"/>
            <w:r w:rsidRPr="0046155A">
              <w:rPr>
                <w:rFonts w:eastAsia="Calibri" w:cs="Arial"/>
                <w:color w:val="000000"/>
                <w:sz w:val="16"/>
                <w:szCs w:val="16"/>
                <w:lang w:val="nl-NL"/>
              </w:rPr>
              <w:t>travel</w:t>
            </w:r>
            <w:proofErr w:type="spellEnd"/>
            <w:r w:rsidRPr="0046155A">
              <w:rPr>
                <w:rFonts w:eastAsia="Calibri" w:cs="Arial"/>
                <w:color w:val="000000"/>
                <w:sz w:val="16"/>
                <w:szCs w:val="16"/>
                <w:lang w:val="nl-NL"/>
              </w:rPr>
              <w:t xml:space="preserve"> van het project, conform ISO 14064-1.</w:t>
            </w:r>
          </w:p>
        </w:tc>
        <w:tc>
          <w:tcPr>
            <w:tcW w:w="708" w:type="dxa"/>
            <w:vMerge w:val="restart"/>
          </w:tcPr>
          <w:p w14:paraId="4A996B11"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3B</w:t>
            </w:r>
          </w:p>
        </w:tc>
        <w:tc>
          <w:tcPr>
            <w:tcW w:w="1276" w:type="dxa"/>
            <w:vMerge w:val="restart"/>
          </w:tcPr>
          <w:p w14:paraId="7AAD4EC1"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CO</w:t>
            </w:r>
            <w:r w:rsidRPr="0046155A">
              <w:rPr>
                <w:rFonts w:ascii="Cambria Math" w:eastAsia="Calibri" w:hAnsi="Cambria Math" w:cs="Cambria Math"/>
                <w:b/>
                <w:color w:val="000000"/>
                <w:sz w:val="16"/>
                <w:szCs w:val="16"/>
                <w:lang w:val="nl-NL"/>
              </w:rPr>
              <w:t>₂</w:t>
            </w:r>
            <w:r w:rsidRPr="0046155A">
              <w:rPr>
                <w:rFonts w:eastAsia="Calibri" w:cs="Arial"/>
                <w:b/>
                <w:color w:val="000000"/>
                <w:sz w:val="16"/>
                <w:szCs w:val="16"/>
                <w:lang w:val="nl-NL"/>
              </w:rPr>
              <w:t>-reductie</w:t>
            </w:r>
          </w:p>
        </w:tc>
        <w:tc>
          <w:tcPr>
            <w:tcW w:w="3203" w:type="dxa"/>
          </w:tcPr>
          <w:p w14:paraId="65B32B50"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formuleert een kwantitatieve reductiedoelstelling voor scope 1 &amp; 2 CO₂-emissies en CO₂-emissies van business </w:t>
            </w:r>
            <w:proofErr w:type="spellStart"/>
            <w:r w:rsidRPr="0046155A">
              <w:rPr>
                <w:rFonts w:eastAsia="Calibri" w:cs="Arial"/>
                <w:color w:val="000000"/>
                <w:sz w:val="16"/>
                <w:szCs w:val="16"/>
                <w:lang w:val="nl-NL"/>
              </w:rPr>
              <w:t>travel</w:t>
            </w:r>
            <w:proofErr w:type="spellEnd"/>
            <w:r w:rsidRPr="0046155A">
              <w:rPr>
                <w:rFonts w:eastAsia="Calibri" w:cs="Arial"/>
                <w:color w:val="000000"/>
                <w:sz w:val="16"/>
                <w:szCs w:val="16"/>
                <w:lang w:val="nl-NL"/>
              </w:rPr>
              <w:t xml:space="preserve"> van het project, uitgedrukt in absolute getallen of percentages ten opzichte van een of meerdere relevante referentie(s) en binnen een bepaalde tijdstermijn en heeft een bijbehorend plan van aanpak opgesteld inclusief de te nemen maatregelen.</w:t>
            </w:r>
          </w:p>
        </w:tc>
      </w:tr>
      <w:tr w:rsidR="00701744" w:rsidRPr="0073385E" w14:paraId="4982FD2C" w14:textId="77777777" w:rsidTr="00424E8A">
        <w:trPr>
          <w:trHeight w:val="1497"/>
        </w:trPr>
        <w:tc>
          <w:tcPr>
            <w:tcW w:w="482" w:type="dxa"/>
            <w:vMerge/>
          </w:tcPr>
          <w:p w14:paraId="58876F09" w14:textId="77777777" w:rsidR="00701744" w:rsidRPr="0046155A" w:rsidRDefault="00701744" w:rsidP="00424E8A">
            <w:pPr>
              <w:spacing w:line="240" w:lineRule="exact"/>
              <w:rPr>
                <w:rFonts w:cs="Calibri"/>
                <w:bCs/>
                <w:color w:val="000000"/>
                <w:lang w:val="nl-NL"/>
              </w:rPr>
            </w:pPr>
          </w:p>
        </w:tc>
        <w:tc>
          <w:tcPr>
            <w:tcW w:w="1418" w:type="dxa"/>
            <w:vMerge/>
          </w:tcPr>
          <w:p w14:paraId="5EBBA0EE" w14:textId="77777777" w:rsidR="00701744" w:rsidRPr="0046155A" w:rsidRDefault="00701744" w:rsidP="00424E8A">
            <w:pPr>
              <w:spacing w:line="240" w:lineRule="exact"/>
              <w:rPr>
                <w:rFonts w:cs="Calibri"/>
                <w:bCs/>
                <w:color w:val="000000"/>
                <w:lang w:val="nl-NL"/>
              </w:rPr>
            </w:pPr>
          </w:p>
        </w:tc>
        <w:tc>
          <w:tcPr>
            <w:tcW w:w="2637" w:type="dxa"/>
          </w:tcPr>
          <w:p w14:paraId="5F19C38B"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emissie-inventaris uit</w:t>
            </w:r>
            <w:r w:rsidRPr="0046155A">
              <w:rPr>
                <w:rFonts w:eastAsia="Calibri" w:cs="Arial"/>
                <w:color w:val="000000"/>
                <w:sz w:val="16"/>
                <w:szCs w:val="16"/>
                <w:lang w:val="nl-NL"/>
              </w:rPr>
              <w:br/>
              <w:t>3.A.1b van het project wordt door een Certificerende Instelling geverifieerd met tenminste een beperkte mate van zekerheid.</w:t>
            </w:r>
          </w:p>
        </w:tc>
        <w:tc>
          <w:tcPr>
            <w:tcW w:w="708" w:type="dxa"/>
            <w:vMerge/>
          </w:tcPr>
          <w:p w14:paraId="7A6F99B6" w14:textId="77777777" w:rsidR="00701744" w:rsidRPr="0046155A" w:rsidRDefault="00701744" w:rsidP="00424E8A">
            <w:pPr>
              <w:spacing w:line="240" w:lineRule="exact"/>
              <w:rPr>
                <w:rFonts w:cs="Calibri"/>
                <w:bCs/>
                <w:color w:val="000000"/>
                <w:lang w:val="nl-NL"/>
              </w:rPr>
            </w:pPr>
          </w:p>
        </w:tc>
        <w:tc>
          <w:tcPr>
            <w:tcW w:w="1276" w:type="dxa"/>
            <w:vMerge/>
          </w:tcPr>
          <w:p w14:paraId="2668E2BD" w14:textId="77777777" w:rsidR="00701744" w:rsidRPr="0046155A" w:rsidRDefault="00701744" w:rsidP="00424E8A">
            <w:pPr>
              <w:spacing w:line="240" w:lineRule="exact"/>
              <w:rPr>
                <w:rFonts w:cs="Calibri"/>
                <w:bCs/>
                <w:color w:val="000000"/>
                <w:lang w:val="nl-NL"/>
              </w:rPr>
            </w:pPr>
          </w:p>
        </w:tc>
        <w:tc>
          <w:tcPr>
            <w:tcW w:w="3203" w:type="dxa"/>
            <w:shd w:val="clear" w:color="auto" w:fill="auto"/>
          </w:tcPr>
          <w:p w14:paraId="20CF3DCF"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opdrachtnemer maakt in het project gebruik van een energiemanagement actieplan/systeem (conform NEN-ISO 50001 of gelijkwaardig).</w:t>
            </w:r>
          </w:p>
        </w:tc>
      </w:tr>
      <w:tr w:rsidR="00701744" w:rsidRPr="0073385E" w14:paraId="1BE36ADE" w14:textId="77777777" w:rsidTr="00424E8A">
        <w:trPr>
          <w:trHeight w:val="284"/>
        </w:trPr>
        <w:tc>
          <w:tcPr>
            <w:tcW w:w="482" w:type="dxa"/>
          </w:tcPr>
          <w:p w14:paraId="41376C0F" w14:textId="77777777" w:rsidR="00701744" w:rsidRPr="0046155A" w:rsidRDefault="00701744" w:rsidP="00424E8A">
            <w:pPr>
              <w:spacing w:line="240" w:lineRule="exact"/>
              <w:rPr>
                <w:rFonts w:cs="Calibri"/>
                <w:i/>
                <w:color w:val="000000"/>
                <w:lang w:val="nl-NL"/>
              </w:rPr>
            </w:pPr>
            <w:r w:rsidRPr="0046155A">
              <w:rPr>
                <w:rFonts w:eastAsia="Calibri" w:cs="Arial"/>
                <w:b/>
                <w:color w:val="000000"/>
                <w:sz w:val="16"/>
                <w:szCs w:val="16"/>
                <w:lang w:val="nl-NL"/>
              </w:rPr>
              <w:t>3C</w:t>
            </w:r>
          </w:p>
        </w:tc>
        <w:tc>
          <w:tcPr>
            <w:tcW w:w="1418" w:type="dxa"/>
            <w:noWrap/>
          </w:tcPr>
          <w:p w14:paraId="06394495" w14:textId="77777777" w:rsidR="00701744" w:rsidRPr="0046155A" w:rsidRDefault="00701744" w:rsidP="00424E8A">
            <w:pPr>
              <w:spacing w:line="240" w:lineRule="exact"/>
              <w:rPr>
                <w:rFonts w:eastAsia="Calibri" w:cs="Arial"/>
                <w:b/>
                <w:color w:val="000000"/>
                <w:sz w:val="16"/>
                <w:szCs w:val="16"/>
                <w:lang w:val="nl-NL"/>
              </w:rPr>
            </w:pPr>
            <w:r w:rsidRPr="0046155A">
              <w:rPr>
                <w:rFonts w:eastAsia="Calibri" w:cs="Arial"/>
                <w:b/>
                <w:color w:val="000000"/>
                <w:sz w:val="16"/>
                <w:szCs w:val="16"/>
                <w:lang w:val="nl-NL"/>
              </w:rPr>
              <w:t>Communicatie</w:t>
            </w:r>
          </w:p>
          <w:p w14:paraId="5E08C665" w14:textId="77777777" w:rsidR="00701744" w:rsidRPr="0046155A" w:rsidRDefault="00701744" w:rsidP="00424E8A">
            <w:pPr>
              <w:spacing w:line="240" w:lineRule="exact"/>
              <w:rPr>
                <w:rFonts w:cs="Calibri"/>
                <w:bCs/>
                <w:i/>
                <w:iCs/>
                <w:color w:val="000000"/>
                <w:lang w:val="nl-NL"/>
              </w:rPr>
            </w:pPr>
          </w:p>
        </w:tc>
        <w:tc>
          <w:tcPr>
            <w:tcW w:w="2637" w:type="dxa"/>
            <w:noWrap/>
          </w:tcPr>
          <w:p w14:paraId="11AFE85C" w14:textId="77777777" w:rsidR="00701744" w:rsidRPr="0046155A" w:rsidRDefault="00701744" w:rsidP="00424E8A">
            <w:pPr>
              <w:spacing w:line="206" w:lineRule="exact"/>
              <w:rPr>
                <w:rFonts w:eastAsia="Calibri" w:cs="Arial"/>
                <w:color w:val="000000"/>
                <w:sz w:val="16"/>
                <w:szCs w:val="16"/>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communiceert structureel intern én extern over de CO</w:t>
            </w:r>
            <w:r w:rsidRPr="0046155A">
              <w:rPr>
                <w:rFonts w:ascii="Cambria Math" w:eastAsia="Calibri" w:hAnsi="Cambria Math" w:cs="Cambria Math"/>
                <w:color w:val="000000"/>
                <w:sz w:val="16"/>
                <w:szCs w:val="16"/>
                <w:lang w:val="nl-NL"/>
              </w:rPr>
              <w:t>₂-</w:t>
            </w:r>
            <w:r w:rsidRPr="0046155A">
              <w:rPr>
                <w:rFonts w:eastAsia="Calibri" w:cs="Arial"/>
                <w:color w:val="000000"/>
                <w:sz w:val="16"/>
                <w:szCs w:val="16"/>
                <w:lang w:val="nl-NL"/>
              </w:rPr>
              <w:t xml:space="preserve">footprint (scope 1 &amp; 2 en business </w:t>
            </w:r>
            <w:proofErr w:type="spellStart"/>
            <w:r w:rsidRPr="0046155A">
              <w:rPr>
                <w:rFonts w:eastAsia="Calibri" w:cs="Arial"/>
                <w:color w:val="000000"/>
                <w:sz w:val="16"/>
                <w:szCs w:val="16"/>
                <w:lang w:val="nl-NL"/>
              </w:rPr>
              <w:t>travel</w:t>
            </w:r>
            <w:proofErr w:type="spellEnd"/>
            <w:r w:rsidRPr="0046155A">
              <w:rPr>
                <w:rFonts w:eastAsia="Calibri" w:cs="Arial"/>
                <w:color w:val="000000"/>
                <w:sz w:val="16"/>
                <w:szCs w:val="16"/>
                <w:lang w:val="nl-NL"/>
              </w:rPr>
              <w:t>), de kwantitatieve reductiedoelstelling(en) en de maatregelen in het project.</w:t>
            </w:r>
          </w:p>
          <w:p w14:paraId="2471D8D5" w14:textId="77777777" w:rsidR="00701744" w:rsidRPr="0046155A" w:rsidRDefault="00701744" w:rsidP="00424E8A">
            <w:pPr>
              <w:spacing w:line="206" w:lineRule="exact"/>
              <w:rPr>
                <w:rFonts w:eastAsia="Calibri" w:cs="Arial"/>
                <w:color w:val="000000"/>
                <w:sz w:val="16"/>
                <w:szCs w:val="16"/>
                <w:lang w:val="nl-NL"/>
              </w:rPr>
            </w:pPr>
          </w:p>
          <w:p w14:paraId="3E981AD4" w14:textId="77777777" w:rsidR="00701744" w:rsidRPr="0046155A" w:rsidRDefault="00701744" w:rsidP="00424E8A">
            <w:pPr>
              <w:spacing w:line="240" w:lineRule="exact"/>
              <w:rPr>
                <w:rFonts w:cs="Calibri"/>
                <w:bCs/>
                <w:i/>
                <w:iCs/>
                <w:color w:val="000000"/>
                <w:lang w:val="nl-NL"/>
              </w:rPr>
            </w:pPr>
            <w:r w:rsidRPr="0046155A">
              <w:rPr>
                <w:rFonts w:eastAsia="Calibri" w:cs="Arial"/>
                <w:color w:val="000000"/>
                <w:sz w:val="16"/>
                <w:szCs w:val="16"/>
                <w:lang w:val="nl-NL"/>
              </w:rP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708" w:type="dxa"/>
          </w:tcPr>
          <w:p w14:paraId="6C49FA60" w14:textId="77777777" w:rsidR="00701744" w:rsidRPr="0046155A" w:rsidRDefault="00701744" w:rsidP="00424E8A">
            <w:pPr>
              <w:spacing w:line="240" w:lineRule="exact"/>
              <w:rPr>
                <w:rFonts w:cs="Calibri"/>
                <w:i/>
                <w:color w:val="000000"/>
                <w:lang w:val="nl-NL"/>
              </w:rPr>
            </w:pPr>
            <w:r w:rsidRPr="0046155A">
              <w:rPr>
                <w:rFonts w:eastAsia="Calibri" w:cs="Arial"/>
                <w:b/>
                <w:color w:val="000000"/>
                <w:sz w:val="16"/>
                <w:szCs w:val="16"/>
                <w:lang w:val="nl-NL"/>
              </w:rPr>
              <w:t>3D</w:t>
            </w:r>
          </w:p>
        </w:tc>
        <w:tc>
          <w:tcPr>
            <w:tcW w:w="1276" w:type="dxa"/>
            <w:noWrap/>
          </w:tcPr>
          <w:p w14:paraId="6D171A07"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CO</w:t>
            </w:r>
            <w:r w:rsidRPr="0046155A">
              <w:rPr>
                <w:rFonts w:ascii="Cambria Math" w:eastAsia="Calibri" w:hAnsi="Cambria Math" w:cs="Cambria Math"/>
                <w:b/>
                <w:color w:val="000000"/>
                <w:sz w:val="16"/>
                <w:szCs w:val="16"/>
                <w:lang w:val="nl-NL"/>
              </w:rPr>
              <w:t>₂</w:t>
            </w:r>
            <w:r w:rsidRPr="0046155A">
              <w:rPr>
                <w:rFonts w:eastAsia="Calibri" w:cs="Arial"/>
                <w:b/>
                <w:color w:val="000000"/>
                <w:sz w:val="16"/>
                <w:szCs w:val="16"/>
                <w:lang w:val="nl-NL"/>
              </w:rPr>
              <w:t>-reductie initiatieven</w:t>
            </w:r>
          </w:p>
        </w:tc>
        <w:tc>
          <w:tcPr>
            <w:tcW w:w="3203" w:type="dxa"/>
            <w:noWrap/>
          </w:tcPr>
          <w:p w14:paraId="2A4E60C7"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toont aan dat er in het project specifieke maatregelen afgeleid van een (sector of keten) initiatief op het gebied van CO</w:t>
            </w:r>
            <w:r w:rsidRPr="0046155A">
              <w:rPr>
                <w:rFonts w:ascii="Cambria Math" w:eastAsia="Calibri" w:hAnsi="Cambria Math" w:cs="Cambria Math"/>
                <w:color w:val="000000"/>
                <w:sz w:val="16"/>
                <w:szCs w:val="16"/>
                <w:lang w:val="nl-NL"/>
              </w:rPr>
              <w:t>₂</w:t>
            </w:r>
            <w:r w:rsidRPr="0046155A">
              <w:rPr>
                <w:rFonts w:eastAsia="Calibri" w:cs="Arial"/>
                <w:color w:val="000000"/>
                <w:sz w:val="16"/>
                <w:szCs w:val="16"/>
                <w:lang w:val="nl-NL"/>
              </w:rPr>
              <w:t>-reductie worden doorgevoerd.</w:t>
            </w:r>
          </w:p>
        </w:tc>
      </w:tr>
      <w:tr w:rsidR="00701744" w:rsidRPr="0073385E" w14:paraId="364A17B5" w14:textId="77777777" w:rsidTr="00424E8A">
        <w:trPr>
          <w:trHeight w:val="284"/>
        </w:trPr>
        <w:tc>
          <w:tcPr>
            <w:tcW w:w="482" w:type="dxa"/>
          </w:tcPr>
          <w:p w14:paraId="7E877F71" w14:textId="77777777" w:rsidR="00701744" w:rsidRPr="0046155A" w:rsidRDefault="00701744" w:rsidP="00424E8A">
            <w:pPr>
              <w:spacing w:line="240" w:lineRule="exact"/>
              <w:rPr>
                <w:rFonts w:cs="Calibri"/>
                <w:i/>
                <w:color w:val="000000"/>
                <w:lang w:val="nl-NL"/>
              </w:rPr>
            </w:pPr>
          </w:p>
        </w:tc>
        <w:tc>
          <w:tcPr>
            <w:tcW w:w="1418" w:type="dxa"/>
            <w:noWrap/>
          </w:tcPr>
          <w:p w14:paraId="2F31061E" w14:textId="77777777" w:rsidR="00701744" w:rsidRPr="0046155A" w:rsidRDefault="00701744" w:rsidP="00424E8A">
            <w:pPr>
              <w:spacing w:line="240" w:lineRule="exact"/>
              <w:rPr>
                <w:rFonts w:cs="Calibri"/>
                <w:bCs/>
                <w:i/>
                <w:iCs/>
                <w:color w:val="000000"/>
                <w:lang w:val="nl-NL"/>
              </w:rPr>
            </w:pPr>
          </w:p>
        </w:tc>
        <w:tc>
          <w:tcPr>
            <w:tcW w:w="2637" w:type="dxa"/>
            <w:noWrap/>
          </w:tcPr>
          <w:p w14:paraId="06C46E51"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opdrachtnemer maakt een gedocumenteerd intern én extern communicatieplan met vastgelegde taken, verantwoordelijkheden en wijzen van communicatie.</w:t>
            </w:r>
          </w:p>
        </w:tc>
        <w:tc>
          <w:tcPr>
            <w:tcW w:w="708" w:type="dxa"/>
          </w:tcPr>
          <w:p w14:paraId="38C8BC7E" w14:textId="77777777" w:rsidR="00701744" w:rsidRPr="0046155A" w:rsidRDefault="00701744" w:rsidP="00424E8A">
            <w:pPr>
              <w:spacing w:line="240" w:lineRule="exact"/>
              <w:rPr>
                <w:rFonts w:cs="Calibri"/>
                <w:i/>
                <w:color w:val="000000"/>
                <w:lang w:val="nl-NL"/>
              </w:rPr>
            </w:pPr>
          </w:p>
        </w:tc>
        <w:tc>
          <w:tcPr>
            <w:tcW w:w="1276" w:type="dxa"/>
            <w:noWrap/>
          </w:tcPr>
          <w:p w14:paraId="07F407EA" w14:textId="77777777" w:rsidR="00701744" w:rsidRPr="0046155A" w:rsidRDefault="00701744" w:rsidP="00424E8A">
            <w:pPr>
              <w:spacing w:line="240" w:lineRule="exact"/>
              <w:rPr>
                <w:rFonts w:cs="Calibri"/>
                <w:bCs/>
                <w:i/>
                <w:iCs/>
                <w:color w:val="000000"/>
                <w:lang w:val="nl-NL"/>
              </w:rPr>
            </w:pPr>
          </w:p>
        </w:tc>
        <w:tc>
          <w:tcPr>
            <w:tcW w:w="3203" w:type="dxa"/>
            <w:noWrap/>
          </w:tcPr>
          <w:p w14:paraId="37E06331" w14:textId="77777777" w:rsidR="00701744" w:rsidRPr="0046155A" w:rsidRDefault="00701744" w:rsidP="00424E8A">
            <w:pPr>
              <w:spacing w:line="240" w:lineRule="exact"/>
              <w:rPr>
                <w:rFonts w:cs="Calibri"/>
                <w:bCs/>
                <w:i/>
                <w:iCs/>
                <w:color w:val="000000"/>
                <w:lang w:val="nl-NL"/>
              </w:rPr>
            </w:pPr>
          </w:p>
        </w:tc>
      </w:tr>
    </w:tbl>
    <w:p w14:paraId="537C4A7A" w14:textId="77777777" w:rsidR="00701744" w:rsidRPr="0046155A" w:rsidRDefault="00701744" w:rsidP="00701744">
      <w:pPr>
        <w:pStyle w:val="broodtekst"/>
        <w:rPr>
          <w:color w:val="000000"/>
          <w:lang w:val="nl-NL"/>
        </w:rPr>
      </w:pPr>
    </w:p>
    <w:p w14:paraId="62420E59" w14:textId="77777777" w:rsidR="00701744" w:rsidRPr="0046155A" w:rsidRDefault="00701744" w:rsidP="00701744">
      <w:pPr>
        <w:ind w:left="-142"/>
        <w:rPr>
          <w:rFonts w:cs="Arial"/>
          <w:b/>
          <w:color w:val="000000"/>
          <w:lang w:val="nl-NL"/>
        </w:rPr>
      </w:pPr>
      <w:r w:rsidRPr="0046155A">
        <w:rPr>
          <w:rFonts w:cs="Arial"/>
          <w:b/>
          <w:color w:val="000000"/>
          <w:lang w:val="nl-NL"/>
        </w:rPr>
        <w:t>Ambitieniveau 4</w:t>
      </w:r>
    </w:p>
    <w:p w14:paraId="1B2D58FB" w14:textId="77777777" w:rsidR="00701744" w:rsidRPr="0046155A" w:rsidRDefault="00701744" w:rsidP="00701744">
      <w:pPr>
        <w:pStyle w:val="broodtekst"/>
        <w:rPr>
          <w:color w:val="000000"/>
          <w:lang w:val="nl-NL"/>
        </w:rPr>
      </w:pPr>
    </w:p>
    <w:tbl>
      <w:tblPr>
        <w:tblW w:w="972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82"/>
        <w:gridCol w:w="1418"/>
        <w:gridCol w:w="2637"/>
        <w:gridCol w:w="708"/>
        <w:gridCol w:w="1276"/>
        <w:gridCol w:w="3203"/>
      </w:tblGrid>
      <w:tr w:rsidR="00701744" w:rsidRPr="0046155A" w14:paraId="6F0CF3F9" w14:textId="77777777" w:rsidTr="00424E8A">
        <w:trPr>
          <w:trHeight w:val="397"/>
        </w:trPr>
        <w:tc>
          <w:tcPr>
            <w:tcW w:w="9724" w:type="dxa"/>
            <w:gridSpan w:val="6"/>
            <w:noWrap/>
          </w:tcPr>
          <w:p w14:paraId="35BB5732" w14:textId="77777777" w:rsidR="00701744" w:rsidRPr="0046155A" w:rsidRDefault="00701744" w:rsidP="00424E8A">
            <w:pPr>
              <w:spacing w:line="240" w:lineRule="exact"/>
              <w:rPr>
                <w:b/>
                <w:bCs/>
                <w:color w:val="000000"/>
                <w:lang w:val="nl-NL"/>
              </w:rPr>
            </w:pPr>
            <w:r w:rsidRPr="0046155A">
              <w:rPr>
                <w:b/>
                <w:bCs/>
                <w:color w:val="000000"/>
                <w:lang w:val="nl-NL"/>
              </w:rPr>
              <w:t>CO</w:t>
            </w:r>
            <w:r w:rsidRPr="0046155A">
              <w:rPr>
                <w:b/>
                <w:bCs/>
                <w:color w:val="000000"/>
                <w:vertAlign w:val="subscript"/>
                <w:lang w:val="nl-NL"/>
              </w:rPr>
              <w:t>2</w:t>
            </w:r>
            <w:r w:rsidRPr="0046155A">
              <w:rPr>
                <w:b/>
                <w:bCs/>
                <w:color w:val="000000"/>
                <w:lang w:val="nl-NL"/>
              </w:rPr>
              <w:t>-AMBITIENIVEAU 4</w:t>
            </w:r>
          </w:p>
        </w:tc>
      </w:tr>
      <w:tr w:rsidR="00701744" w:rsidRPr="0046155A" w14:paraId="752072D3" w14:textId="77777777" w:rsidTr="00424E8A">
        <w:trPr>
          <w:trHeight w:val="284"/>
        </w:trPr>
        <w:tc>
          <w:tcPr>
            <w:tcW w:w="482" w:type="dxa"/>
            <w:vAlign w:val="bottom"/>
          </w:tcPr>
          <w:p w14:paraId="5EF89D5A" w14:textId="77777777" w:rsidR="00701744" w:rsidRPr="0046155A" w:rsidRDefault="00701744" w:rsidP="00424E8A">
            <w:pPr>
              <w:spacing w:line="240" w:lineRule="exact"/>
              <w:rPr>
                <w:rFonts w:cs="Calibri"/>
                <w:i/>
                <w:color w:val="000000"/>
                <w:lang w:val="nl-NL"/>
              </w:rPr>
            </w:pPr>
          </w:p>
        </w:tc>
        <w:tc>
          <w:tcPr>
            <w:tcW w:w="1418" w:type="dxa"/>
            <w:noWrap/>
            <w:vAlign w:val="bottom"/>
          </w:tcPr>
          <w:p w14:paraId="02B97651" w14:textId="77777777" w:rsidR="00701744" w:rsidRPr="0046155A" w:rsidRDefault="00701744" w:rsidP="00424E8A">
            <w:pPr>
              <w:spacing w:line="240" w:lineRule="exact"/>
              <w:rPr>
                <w:rFonts w:cs="Calibri"/>
                <w:bCs/>
                <w:i/>
                <w:iCs/>
                <w:color w:val="000000"/>
                <w:lang w:val="nl-NL"/>
              </w:rPr>
            </w:pPr>
            <w:r w:rsidRPr="0046155A">
              <w:rPr>
                <w:rFonts w:eastAsia="Calibri" w:cs="Arial"/>
                <w:b/>
                <w:i/>
                <w:color w:val="000000"/>
                <w:sz w:val="16"/>
                <w:szCs w:val="16"/>
                <w:lang w:val="nl-NL"/>
              </w:rPr>
              <w:t>Aspect</w:t>
            </w:r>
          </w:p>
        </w:tc>
        <w:tc>
          <w:tcPr>
            <w:tcW w:w="2637" w:type="dxa"/>
            <w:noWrap/>
            <w:vAlign w:val="bottom"/>
          </w:tcPr>
          <w:p w14:paraId="1FFCB521" w14:textId="77777777" w:rsidR="00701744" w:rsidRPr="0046155A" w:rsidRDefault="00701744" w:rsidP="00424E8A">
            <w:pPr>
              <w:spacing w:line="240" w:lineRule="exact"/>
              <w:rPr>
                <w:rFonts w:cs="Calibri"/>
                <w:bCs/>
                <w:i/>
                <w:iCs/>
                <w:color w:val="000000"/>
                <w:lang w:val="nl-NL"/>
              </w:rPr>
            </w:pPr>
            <w:proofErr w:type="spellStart"/>
            <w:r w:rsidRPr="0046155A">
              <w:rPr>
                <w:rFonts w:eastAsia="Calibri" w:cs="Arial"/>
                <w:b/>
                <w:i/>
                <w:color w:val="000000"/>
                <w:sz w:val="16"/>
                <w:szCs w:val="16"/>
                <w:lang w:val="nl-NL"/>
              </w:rPr>
              <w:t>Subcriteria</w:t>
            </w:r>
            <w:proofErr w:type="spellEnd"/>
          </w:p>
        </w:tc>
        <w:tc>
          <w:tcPr>
            <w:tcW w:w="708" w:type="dxa"/>
          </w:tcPr>
          <w:p w14:paraId="3CBD7334" w14:textId="77777777" w:rsidR="00701744" w:rsidRPr="0046155A" w:rsidRDefault="00701744" w:rsidP="00424E8A">
            <w:pPr>
              <w:spacing w:line="240" w:lineRule="exact"/>
              <w:rPr>
                <w:rFonts w:cs="Calibri"/>
                <w:i/>
                <w:color w:val="000000"/>
                <w:lang w:val="nl-NL"/>
              </w:rPr>
            </w:pPr>
          </w:p>
        </w:tc>
        <w:tc>
          <w:tcPr>
            <w:tcW w:w="1276" w:type="dxa"/>
            <w:noWrap/>
            <w:vAlign w:val="bottom"/>
          </w:tcPr>
          <w:p w14:paraId="4AF975EB" w14:textId="77777777" w:rsidR="00701744" w:rsidRPr="0046155A" w:rsidRDefault="00701744" w:rsidP="00424E8A">
            <w:pPr>
              <w:spacing w:line="240" w:lineRule="exact"/>
              <w:rPr>
                <w:rFonts w:cs="Calibri"/>
                <w:bCs/>
                <w:i/>
                <w:iCs/>
                <w:color w:val="000000"/>
                <w:lang w:val="nl-NL"/>
              </w:rPr>
            </w:pPr>
            <w:r w:rsidRPr="0046155A">
              <w:rPr>
                <w:rFonts w:eastAsia="Calibri" w:cs="Arial"/>
                <w:b/>
                <w:i/>
                <w:color w:val="000000"/>
                <w:sz w:val="16"/>
                <w:szCs w:val="16"/>
                <w:lang w:val="nl-NL"/>
              </w:rPr>
              <w:t>Aspect</w:t>
            </w:r>
          </w:p>
        </w:tc>
        <w:tc>
          <w:tcPr>
            <w:tcW w:w="3203" w:type="dxa"/>
            <w:noWrap/>
            <w:vAlign w:val="bottom"/>
          </w:tcPr>
          <w:p w14:paraId="5F2DA504" w14:textId="77777777" w:rsidR="00701744" w:rsidRPr="0046155A" w:rsidRDefault="00701744" w:rsidP="00424E8A">
            <w:pPr>
              <w:spacing w:line="240" w:lineRule="exact"/>
              <w:rPr>
                <w:rFonts w:cs="Calibri"/>
                <w:bCs/>
                <w:i/>
                <w:iCs/>
                <w:color w:val="000000"/>
                <w:lang w:val="nl-NL"/>
              </w:rPr>
            </w:pPr>
            <w:proofErr w:type="spellStart"/>
            <w:r w:rsidRPr="0046155A">
              <w:rPr>
                <w:rFonts w:eastAsia="Calibri" w:cs="Arial"/>
                <w:b/>
                <w:i/>
                <w:color w:val="000000"/>
                <w:sz w:val="16"/>
                <w:szCs w:val="16"/>
                <w:lang w:val="nl-NL"/>
              </w:rPr>
              <w:t>Subcriteria</w:t>
            </w:r>
            <w:proofErr w:type="spellEnd"/>
          </w:p>
        </w:tc>
      </w:tr>
      <w:tr w:rsidR="00701744" w:rsidRPr="0073385E" w14:paraId="7C9A89AD" w14:textId="77777777" w:rsidTr="00424E8A">
        <w:trPr>
          <w:trHeight w:val="855"/>
        </w:trPr>
        <w:tc>
          <w:tcPr>
            <w:tcW w:w="482" w:type="dxa"/>
            <w:vMerge w:val="restart"/>
          </w:tcPr>
          <w:p w14:paraId="78E209D3"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lastRenderedPageBreak/>
              <w:t>4A</w:t>
            </w:r>
          </w:p>
        </w:tc>
        <w:tc>
          <w:tcPr>
            <w:tcW w:w="1418" w:type="dxa"/>
            <w:vMerge w:val="restart"/>
          </w:tcPr>
          <w:p w14:paraId="129FE98D"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CO</w:t>
            </w:r>
            <w:r w:rsidRPr="0046155A">
              <w:rPr>
                <w:rFonts w:ascii="Cambria Math" w:eastAsia="Calibri" w:hAnsi="Cambria Math" w:cs="Cambria Math"/>
                <w:b/>
                <w:color w:val="000000"/>
                <w:sz w:val="16"/>
                <w:szCs w:val="16"/>
                <w:lang w:val="nl-NL"/>
              </w:rPr>
              <w:t>₂</w:t>
            </w:r>
            <w:r w:rsidRPr="0046155A">
              <w:rPr>
                <w:rFonts w:eastAsia="Calibri" w:cs="Arial"/>
                <w:b/>
                <w:color w:val="000000"/>
                <w:sz w:val="16"/>
                <w:szCs w:val="16"/>
                <w:lang w:val="nl-NL"/>
              </w:rPr>
              <w:t>-uitstoot</w:t>
            </w:r>
          </w:p>
        </w:tc>
        <w:tc>
          <w:tcPr>
            <w:tcW w:w="2637" w:type="dxa"/>
          </w:tcPr>
          <w:p w14:paraId="1BCF907B"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toont aan inzicht te hebben in de te verwachten meest materiële emissies uit scope 3 voor het project, en toont voor één van de meest materiële (ketens van) activiteiten van het project de CO</w:t>
            </w:r>
            <w:r w:rsidRPr="0046155A">
              <w:rPr>
                <w:rFonts w:ascii="Cambria Math" w:eastAsia="Calibri" w:hAnsi="Cambria Math" w:cs="Cambria Math"/>
                <w:color w:val="000000"/>
                <w:sz w:val="16"/>
                <w:szCs w:val="16"/>
                <w:lang w:val="nl-NL"/>
              </w:rPr>
              <w:t>₂</w:t>
            </w:r>
            <w:r w:rsidRPr="0046155A">
              <w:rPr>
                <w:rFonts w:eastAsia="Calibri" w:cs="Arial"/>
                <w:color w:val="000000"/>
                <w:sz w:val="16"/>
                <w:szCs w:val="16"/>
                <w:lang w:val="nl-NL"/>
              </w:rPr>
              <w:t>-uitstoot per eenheid aan.</w:t>
            </w:r>
          </w:p>
        </w:tc>
        <w:tc>
          <w:tcPr>
            <w:tcW w:w="708" w:type="dxa"/>
            <w:vMerge w:val="restart"/>
          </w:tcPr>
          <w:p w14:paraId="04E67263"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4B</w:t>
            </w:r>
          </w:p>
        </w:tc>
        <w:tc>
          <w:tcPr>
            <w:tcW w:w="1276" w:type="dxa"/>
            <w:vMerge w:val="restart"/>
          </w:tcPr>
          <w:p w14:paraId="17BF002E"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CO</w:t>
            </w:r>
            <w:r w:rsidRPr="0046155A">
              <w:rPr>
                <w:rFonts w:ascii="Cambria Math" w:eastAsia="Calibri" w:hAnsi="Cambria Math" w:cs="Cambria Math"/>
                <w:b/>
                <w:color w:val="000000"/>
                <w:sz w:val="16"/>
                <w:szCs w:val="16"/>
                <w:lang w:val="nl-NL"/>
              </w:rPr>
              <w:t>₂</w:t>
            </w:r>
            <w:r w:rsidRPr="0046155A">
              <w:rPr>
                <w:rFonts w:eastAsia="Calibri" w:cs="Arial"/>
                <w:b/>
                <w:color w:val="000000"/>
                <w:sz w:val="16"/>
                <w:szCs w:val="16"/>
                <w:lang w:val="nl-NL"/>
              </w:rPr>
              <w:t>-reductie</w:t>
            </w:r>
          </w:p>
        </w:tc>
        <w:tc>
          <w:tcPr>
            <w:tcW w:w="3203" w:type="dxa"/>
          </w:tcPr>
          <w:p w14:paraId="1576B1BD" w14:textId="77777777" w:rsidR="00701744" w:rsidRPr="0046155A" w:rsidRDefault="00701744" w:rsidP="00424E8A">
            <w:pPr>
              <w:spacing w:line="209" w:lineRule="exact"/>
              <w:rPr>
                <w:rFonts w:eastAsia="Calibri" w:cs="Arial"/>
                <w:color w:val="000000"/>
                <w:sz w:val="16"/>
                <w:szCs w:val="16"/>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formuleert, op basis van het inzicht in de te verwachten meest materiële emissies uit scope 3 van het project, daaraan gekoppeld, een CO</w:t>
            </w:r>
            <w:r w:rsidRPr="0046155A">
              <w:rPr>
                <w:rFonts w:ascii="Cambria Math" w:eastAsia="Calibri" w:hAnsi="Cambria Math" w:cs="Cambria Math"/>
                <w:color w:val="000000"/>
                <w:sz w:val="16"/>
                <w:szCs w:val="16"/>
                <w:lang w:val="nl-NL"/>
              </w:rPr>
              <w:t>₂</w:t>
            </w:r>
            <w:r w:rsidRPr="0046155A">
              <w:rPr>
                <w:rFonts w:eastAsia="Calibri" w:cs="Arial"/>
                <w:color w:val="000000"/>
                <w:sz w:val="16"/>
                <w:szCs w:val="16"/>
                <w:lang w:val="nl-NL"/>
              </w:rPr>
              <w:t xml:space="preserve">-reductiedoelstelling en heeft een bijbehorend plan van aanpak opgesteld inclusief de te nemen maatregelen. </w:t>
            </w:r>
          </w:p>
          <w:p w14:paraId="058D6F03" w14:textId="77777777" w:rsidR="00701744" w:rsidRPr="0046155A" w:rsidRDefault="00701744" w:rsidP="00424E8A">
            <w:pPr>
              <w:spacing w:line="209" w:lineRule="exact"/>
              <w:rPr>
                <w:rFonts w:eastAsia="Calibri" w:cs="Arial"/>
                <w:color w:val="000000"/>
                <w:sz w:val="16"/>
                <w:szCs w:val="16"/>
                <w:lang w:val="nl-NL"/>
              </w:rPr>
            </w:pPr>
          </w:p>
          <w:p w14:paraId="1DE88748" w14:textId="77777777" w:rsidR="00701744" w:rsidRPr="0046155A" w:rsidRDefault="00701744" w:rsidP="00424E8A">
            <w:pPr>
              <w:spacing w:line="240" w:lineRule="exact"/>
              <w:rPr>
                <w:rFonts w:cs="Calibri"/>
                <w:bCs/>
                <w:color w:val="000000"/>
                <w:lang w:val="nl-NL"/>
              </w:rPr>
            </w:pPr>
            <w:r w:rsidRPr="0046155A">
              <w:rPr>
                <w:rFonts w:eastAsia="Calibri" w:cs="Arial"/>
                <w:color w:val="000000"/>
                <w:sz w:val="16"/>
                <w:szCs w:val="16"/>
                <w:lang w:val="nl-NL"/>
              </w:rPr>
              <w:t>Doelstelling wordt uitgedrukt in een absoluut getal of percentage ten opzichte van een (of meerdere) relevante referentie(s) en binnen een vastgelegde termijn.</w:t>
            </w:r>
          </w:p>
        </w:tc>
      </w:tr>
      <w:tr w:rsidR="00701744" w:rsidRPr="0073385E" w14:paraId="20A2D59F" w14:textId="77777777" w:rsidTr="00424E8A">
        <w:trPr>
          <w:trHeight w:val="1497"/>
        </w:trPr>
        <w:tc>
          <w:tcPr>
            <w:tcW w:w="482" w:type="dxa"/>
            <w:vMerge/>
          </w:tcPr>
          <w:p w14:paraId="4FA0BEB6" w14:textId="77777777" w:rsidR="00701744" w:rsidRPr="0046155A" w:rsidRDefault="00701744" w:rsidP="00424E8A">
            <w:pPr>
              <w:spacing w:line="240" w:lineRule="exact"/>
              <w:rPr>
                <w:rFonts w:cs="Calibri"/>
                <w:bCs/>
                <w:color w:val="000000"/>
                <w:lang w:val="nl-NL"/>
              </w:rPr>
            </w:pPr>
          </w:p>
        </w:tc>
        <w:tc>
          <w:tcPr>
            <w:tcW w:w="1418" w:type="dxa"/>
            <w:vMerge/>
          </w:tcPr>
          <w:p w14:paraId="64C13889" w14:textId="77777777" w:rsidR="00701744" w:rsidRPr="0046155A" w:rsidRDefault="00701744" w:rsidP="00424E8A">
            <w:pPr>
              <w:spacing w:line="240" w:lineRule="exact"/>
              <w:rPr>
                <w:rFonts w:cs="Calibri"/>
                <w:bCs/>
                <w:color w:val="000000"/>
                <w:lang w:val="nl-NL"/>
              </w:rPr>
            </w:pPr>
          </w:p>
        </w:tc>
        <w:tc>
          <w:tcPr>
            <w:tcW w:w="2637" w:type="dxa"/>
          </w:tcPr>
          <w:p w14:paraId="63A2D99A"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opdrachtnemer maakt een kwaliteitsmanagement plan voor de inventaris van het project.</w:t>
            </w:r>
          </w:p>
        </w:tc>
        <w:tc>
          <w:tcPr>
            <w:tcW w:w="708" w:type="dxa"/>
            <w:vMerge/>
          </w:tcPr>
          <w:p w14:paraId="7982D01E" w14:textId="77777777" w:rsidR="00701744" w:rsidRPr="0046155A" w:rsidRDefault="00701744" w:rsidP="00424E8A">
            <w:pPr>
              <w:spacing w:line="240" w:lineRule="exact"/>
              <w:rPr>
                <w:rFonts w:cs="Calibri"/>
                <w:bCs/>
                <w:color w:val="000000"/>
                <w:lang w:val="nl-NL"/>
              </w:rPr>
            </w:pPr>
          </w:p>
        </w:tc>
        <w:tc>
          <w:tcPr>
            <w:tcW w:w="1276" w:type="dxa"/>
            <w:vMerge/>
          </w:tcPr>
          <w:p w14:paraId="2A7713AC" w14:textId="77777777" w:rsidR="00701744" w:rsidRPr="0046155A" w:rsidRDefault="00701744" w:rsidP="00424E8A">
            <w:pPr>
              <w:spacing w:line="240" w:lineRule="exact"/>
              <w:rPr>
                <w:rFonts w:cs="Calibri"/>
                <w:bCs/>
                <w:color w:val="000000"/>
                <w:lang w:val="nl-NL"/>
              </w:rPr>
            </w:pPr>
          </w:p>
        </w:tc>
        <w:tc>
          <w:tcPr>
            <w:tcW w:w="3203" w:type="dxa"/>
            <w:shd w:val="clear" w:color="auto" w:fill="auto"/>
          </w:tcPr>
          <w:p w14:paraId="353A823B"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opdrachtnemer rapporteert periodiek (intern én extern) de voortgang ten opzichte van de doelstellingen voor het project.</w:t>
            </w:r>
          </w:p>
        </w:tc>
      </w:tr>
      <w:tr w:rsidR="00701744" w:rsidRPr="0073385E" w14:paraId="1DC0C9C5" w14:textId="77777777" w:rsidTr="00424E8A">
        <w:trPr>
          <w:trHeight w:val="284"/>
        </w:trPr>
        <w:tc>
          <w:tcPr>
            <w:tcW w:w="482" w:type="dxa"/>
            <w:vMerge w:val="restart"/>
          </w:tcPr>
          <w:p w14:paraId="21E9F37B" w14:textId="77777777" w:rsidR="00701744" w:rsidRPr="0046155A" w:rsidRDefault="00701744" w:rsidP="00424E8A">
            <w:pPr>
              <w:spacing w:line="240" w:lineRule="exact"/>
              <w:rPr>
                <w:rFonts w:cs="Calibri"/>
                <w:i/>
                <w:color w:val="000000"/>
                <w:lang w:val="nl-NL"/>
              </w:rPr>
            </w:pPr>
            <w:r w:rsidRPr="0046155A">
              <w:rPr>
                <w:rFonts w:eastAsia="Calibri" w:cs="Arial"/>
                <w:b/>
                <w:color w:val="000000"/>
                <w:sz w:val="16"/>
                <w:szCs w:val="16"/>
                <w:lang w:val="nl-NL"/>
              </w:rPr>
              <w:t>4C</w:t>
            </w:r>
          </w:p>
        </w:tc>
        <w:tc>
          <w:tcPr>
            <w:tcW w:w="1418" w:type="dxa"/>
            <w:vMerge w:val="restart"/>
            <w:noWrap/>
          </w:tcPr>
          <w:p w14:paraId="272E6A6F" w14:textId="77777777" w:rsidR="00701744" w:rsidRPr="0046155A" w:rsidRDefault="00701744" w:rsidP="00424E8A">
            <w:pPr>
              <w:spacing w:line="240" w:lineRule="exact"/>
              <w:rPr>
                <w:rFonts w:eastAsia="Calibri" w:cs="Arial"/>
                <w:b/>
                <w:color w:val="000000"/>
                <w:sz w:val="16"/>
                <w:szCs w:val="16"/>
                <w:lang w:val="nl-NL"/>
              </w:rPr>
            </w:pPr>
            <w:r w:rsidRPr="0046155A">
              <w:rPr>
                <w:rFonts w:eastAsia="Calibri" w:cs="Arial"/>
                <w:b/>
                <w:color w:val="000000"/>
                <w:sz w:val="16"/>
                <w:szCs w:val="16"/>
                <w:lang w:val="nl-NL"/>
              </w:rPr>
              <w:t>Communicatie</w:t>
            </w:r>
          </w:p>
          <w:p w14:paraId="3AB5F95E" w14:textId="77777777" w:rsidR="00701744" w:rsidRPr="0046155A" w:rsidRDefault="00701744" w:rsidP="00424E8A">
            <w:pPr>
              <w:spacing w:line="240" w:lineRule="exact"/>
              <w:rPr>
                <w:rFonts w:cs="Calibri"/>
                <w:bCs/>
                <w:i/>
                <w:iCs/>
                <w:color w:val="000000"/>
                <w:lang w:val="nl-NL"/>
              </w:rPr>
            </w:pPr>
            <w:r w:rsidRPr="0046155A">
              <w:rPr>
                <w:rStyle w:val="Voetnootmarkering"/>
                <w:bCs/>
                <w:i/>
                <w:iCs/>
                <w:color w:val="000000"/>
                <w:lang w:val="nl-NL"/>
              </w:rPr>
              <w:footnoteReference w:id="2"/>
            </w:r>
          </w:p>
        </w:tc>
        <w:tc>
          <w:tcPr>
            <w:tcW w:w="2637" w:type="dxa"/>
            <w:noWrap/>
          </w:tcPr>
          <w:p w14:paraId="722C6B34"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toont aan dat zij een reguliere (tenminste 2x per jaar) dialoog onderhoudt met belanghebbenden binnen o.a. overheid en NGO ’s</w:t>
            </w:r>
            <w:r w:rsidRPr="0046155A">
              <w:rPr>
                <w:rStyle w:val="Voetnootmarkering"/>
                <w:rFonts w:eastAsia="Calibri"/>
                <w:color w:val="000000"/>
                <w:sz w:val="16"/>
                <w:szCs w:val="16"/>
                <w:lang w:val="nl-NL"/>
              </w:rPr>
              <w:footnoteReference w:id="3"/>
            </w:r>
            <w:r w:rsidRPr="0046155A">
              <w:rPr>
                <w:rFonts w:eastAsia="Calibri" w:cs="Arial"/>
                <w:color w:val="000000"/>
                <w:sz w:val="16"/>
                <w:szCs w:val="16"/>
                <w:lang w:val="nl-NL"/>
              </w:rPr>
              <w:t xml:space="preserve"> (minimaal 2) over haar CO</w:t>
            </w:r>
            <w:r w:rsidRPr="0046155A">
              <w:rPr>
                <w:rFonts w:ascii="Cambria Math" w:eastAsia="Calibri" w:hAnsi="Cambria Math" w:cs="Cambria Math"/>
                <w:color w:val="000000"/>
                <w:sz w:val="16"/>
                <w:szCs w:val="16"/>
                <w:lang w:val="nl-NL"/>
              </w:rPr>
              <w:t>₂</w:t>
            </w:r>
            <w:r w:rsidRPr="0046155A">
              <w:rPr>
                <w:rFonts w:eastAsia="Calibri" w:cs="Arial"/>
                <w:color w:val="000000"/>
                <w:sz w:val="16"/>
                <w:szCs w:val="16"/>
                <w:lang w:val="nl-NL"/>
              </w:rPr>
              <w:t>-reductiedoelstelling en maatregelen in het project zal onderhouden.</w:t>
            </w:r>
          </w:p>
        </w:tc>
        <w:tc>
          <w:tcPr>
            <w:tcW w:w="708" w:type="dxa"/>
            <w:vMerge w:val="restart"/>
          </w:tcPr>
          <w:p w14:paraId="2D19A4D9" w14:textId="77777777" w:rsidR="00701744" w:rsidRPr="0046155A" w:rsidRDefault="00701744" w:rsidP="00424E8A">
            <w:pPr>
              <w:spacing w:line="240" w:lineRule="exact"/>
              <w:rPr>
                <w:rFonts w:cs="Calibri"/>
                <w:i/>
                <w:color w:val="000000"/>
                <w:lang w:val="nl-NL"/>
              </w:rPr>
            </w:pPr>
            <w:r w:rsidRPr="0046155A">
              <w:rPr>
                <w:rFonts w:eastAsia="Calibri" w:cs="Arial"/>
                <w:b/>
                <w:color w:val="000000"/>
                <w:sz w:val="16"/>
                <w:szCs w:val="16"/>
                <w:lang w:val="nl-NL"/>
              </w:rPr>
              <w:t>4D</w:t>
            </w:r>
          </w:p>
        </w:tc>
        <w:tc>
          <w:tcPr>
            <w:tcW w:w="1276" w:type="dxa"/>
            <w:vMerge w:val="restart"/>
            <w:noWrap/>
          </w:tcPr>
          <w:p w14:paraId="4BD5F585"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CO</w:t>
            </w:r>
            <w:r w:rsidRPr="0046155A">
              <w:rPr>
                <w:rFonts w:ascii="Cambria Math" w:eastAsia="Calibri" w:hAnsi="Cambria Math" w:cs="Cambria Math"/>
                <w:b/>
                <w:color w:val="000000"/>
                <w:sz w:val="16"/>
                <w:szCs w:val="16"/>
                <w:lang w:val="nl-NL"/>
              </w:rPr>
              <w:t>₂</w:t>
            </w:r>
            <w:r w:rsidRPr="0046155A">
              <w:rPr>
                <w:rFonts w:eastAsia="Calibri" w:cs="Arial"/>
                <w:b/>
                <w:color w:val="000000"/>
                <w:sz w:val="16"/>
                <w:szCs w:val="16"/>
                <w:lang w:val="nl-NL"/>
              </w:rPr>
              <w:t>-reductie initiatieven</w:t>
            </w:r>
          </w:p>
        </w:tc>
        <w:tc>
          <w:tcPr>
            <w:tcW w:w="3203" w:type="dxa"/>
            <w:vMerge w:val="restart"/>
            <w:noWrap/>
          </w:tcPr>
          <w:p w14:paraId="6A38BD3D"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toont aan dat zij initiatiefnemer is van de toepassing in het project van vernieuwende maatregelen die CO</w:t>
            </w:r>
            <w:r w:rsidRPr="0046155A">
              <w:rPr>
                <w:rFonts w:ascii="Cambria Math" w:eastAsia="Calibri" w:hAnsi="Cambria Math" w:cs="Cambria Math"/>
                <w:color w:val="000000"/>
                <w:sz w:val="16"/>
                <w:szCs w:val="16"/>
                <w:lang w:val="nl-NL"/>
              </w:rPr>
              <w:t>₂</w:t>
            </w:r>
            <w:r w:rsidRPr="0046155A">
              <w:rPr>
                <w:rFonts w:eastAsia="Calibri" w:cs="Arial"/>
                <w:color w:val="000000"/>
                <w:sz w:val="16"/>
                <w:szCs w:val="16"/>
                <w:lang w:val="nl-NL"/>
              </w:rPr>
              <w:t>-reductie beogen en tevens de sector faciliteren om CO</w:t>
            </w:r>
            <w:r w:rsidRPr="0046155A">
              <w:rPr>
                <w:rFonts w:eastAsia="Calibri" w:cs="Arial"/>
                <w:color w:val="000000"/>
                <w:sz w:val="16"/>
                <w:szCs w:val="16"/>
                <w:vertAlign w:val="subscript"/>
                <w:lang w:val="nl-NL"/>
              </w:rPr>
              <w:t>2</w:t>
            </w:r>
            <w:r w:rsidRPr="0046155A">
              <w:rPr>
                <w:rFonts w:eastAsia="Calibri" w:cs="Arial"/>
                <w:color w:val="000000"/>
                <w:sz w:val="16"/>
                <w:szCs w:val="16"/>
                <w:lang w:val="nl-NL"/>
              </w:rPr>
              <w:t>-reductie te bereiken, door het verbinden van de naam van de organisatie aan het initiatief in het project, door publicaties en door bevestiging van belanghebbenden.</w:t>
            </w:r>
          </w:p>
        </w:tc>
      </w:tr>
      <w:tr w:rsidR="00701744" w:rsidRPr="0073385E" w14:paraId="4AB04CBA" w14:textId="77777777" w:rsidTr="00424E8A">
        <w:trPr>
          <w:trHeight w:val="284"/>
        </w:trPr>
        <w:tc>
          <w:tcPr>
            <w:tcW w:w="482" w:type="dxa"/>
            <w:vMerge/>
          </w:tcPr>
          <w:p w14:paraId="080940AB" w14:textId="77777777" w:rsidR="00701744" w:rsidRPr="0046155A" w:rsidRDefault="00701744" w:rsidP="00424E8A">
            <w:pPr>
              <w:spacing w:line="240" w:lineRule="exact"/>
              <w:rPr>
                <w:rFonts w:cs="Calibri"/>
                <w:i/>
                <w:color w:val="000000"/>
                <w:lang w:val="nl-NL"/>
              </w:rPr>
            </w:pPr>
          </w:p>
        </w:tc>
        <w:tc>
          <w:tcPr>
            <w:tcW w:w="1418" w:type="dxa"/>
            <w:vMerge/>
            <w:noWrap/>
          </w:tcPr>
          <w:p w14:paraId="66029924" w14:textId="77777777" w:rsidR="00701744" w:rsidRPr="0046155A" w:rsidRDefault="00701744" w:rsidP="00424E8A">
            <w:pPr>
              <w:spacing w:line="240" w:lineRule="exact"/>
              <w:rPr>
                <w:rFonts w:cs="Calibri"/>
                <w:bCs/>
                <w:i/>
                <w:iCs/>
                <w:color w:val="000000"/>
                <w:lang w:val="nl-NL"/>
              </w:rPr>
            </w:pPr>
          </w:p>
        </w:tc>
        <w:tc>
          <w:tcPr>
            <w:tcW w:w="2637" w:type="dxa"/>
            <w:noWrap/>
          </w:tcPr>
          <w:p w14:paraId="0CB9DCB0"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opdrachtnemer toont aan dat de door overheid en/of NGO geformuleerde punten van zorg over het project zijn geïdentificeerd en geadresseerd*.</w:t>
            </w:r>
          </w:p>
        </w:tc>
        <w:tc>
          <w:tcPr>
            <w:tcW w:w="708" w:type="dxa"/>
            <w:vMerge/>
          </w:tcPr>
          <w:p w14:paraId="515400E9" w14:textId="77777777" w:rsidR="00701744" w:rsidRPr="0046155A" w:rsidRDefault="00701744" w:rsidP="00424E8A">
            <w:pPr>
              <w:spacing w:line="240" w:lineRule="exact"/>
              <w:rPr>
                <w:rFonts w:cs="Calibri"/>
                <w:i/>
                <w:color w:val="000000"/>
                <w:lang w:val="nl-NL"/>
              </w:rPr>
            </w:pPr>
          </w:p>
        </w:tc>
        <w:tc>
          <w:tcPr>
            <w:tcW w:w="1276" w:type="dxa"/>
            <w:vMerge/>
            <w:noWrap/>
          </w:tcPr>
          <w:p w14:paraId="1EB3D498" w14:textId="77777777" w:rsidR="00701744" w:rsidRPr="0046155A" w:rsidRDefault="00701744" w:rsidP="00424E8A">
            <w:pPr>
              <w:spacing w:line="240" w:lineRule="exact"/>
              <w:rPr>
                <w:rFonts w:cs="Calibri"/>
                <w:bCs/>
                <w:i/>
                <w:iCs/>
                <w:color w:val="000000"/>
                <w:lang w:val="nl-NL"/>
              </w:rPr>
            </w:pPr>
          </w:p>
        </w:tc>
        <w:tc>
          <w:tcPr>
            <w:tcW w:w="3203" w:type="dxa"/>
            <w:vMerge/>
            <w:noWrap/>
          </w:tcPr>
          <w:p w14:paraId="73EF9EE9" w14:textId="77777777" w:rsidR="00701744" w:rsidRPr="0046155A" w:rsidRDefault="00701744" w:rsidP="00424E8A">
            <w:pPr>
              <w:spacing w:line="240" w:lineRule="exact"/>
              <w:rPr>
                <w:rFonts w:cs="Calibri"/>
                <w:bCs/>
                <w:i/>
                <w:iCs/>
                <w:color w:val="000000"/>
                <w:lang w:val="nl-NL"/>
              </w:rPr>
            </w:pPr>
          </w:p>
        </w:tc>
      </w:tr>
    </w:tbl>
    <w:p w14:paraId="687C4D9D" w14:textId="77777777" w:rsidR="00701744" w:rsidRPr="0046155A" w:rsidRDefault="00701744" w:rsidP="00701744">
      <w:pPr>
        <w:pStyle w:val="broodtekst"/>
        <w:rPr>
          <w:color w:val="000000"/>
          <w:lang w:val="nl-NL"/>
        </w:rPr>
      </w:pPr>
    </w:p>
    <w:p w14:paraId="03BA7C45" w14:textId="77777777" w:rsidR="00701744" w:rsidRPr="0046155A" w:rsidRDefault="00701744" w:rsidP="00701744">
      <w:pPr>
        <w:spacing w:after="160" w:line="259" w:lineRule="auto"/>
        <w:rPr>
          <w:rFonts w:cs="Arial"/>
          <w:b/>
          <w:color w:val="000000"/>
          <w:lang w:val="nl-NL"/>
        </w:rPr>
      </w:pPr>
      <w:r w:rsidRPr="0046155A">
        <w:rPr>
          <w:rFonts w:cs="Arial"/>
          <w:b/>
          <w:color w:val="000000"/>
          <w:lang w:val="nl-NL"/>
        </w:rPr>
        <w:br w:type="page"/>
      </w:r>
    </w:p>
    <w:p w14:paraId="243E1CB0" w14:textId="77777777" w:rsidR="00701744" w:rsidRPr="0046155A" w:rsidRDefault="00701744" w:rsidP="00701744">
      <w:pPr>
        <w:ind w:left="-142"/>
        <w:rPr>
          <w:rFonts w:cs="Arial"/>
          <w:b/>
          <w:color w:val="000000"/>
          <w:lang w:val="nl-NL"/>
        </w:rPr>
      </w:pPr>
      <w:r w:rsidRPr="0046155A">
        <w:rPr>
          <w:rFonts w:cs="Arial"/>
          <w:b/>
          <w:color w:val="000000"/>
          <w:lang w:val="nl-NL"/>
        </w:rPr>
        <w:lastRenderedPageBreak/>
        <w:t>Ambitieniveau 5</w:t>
      </w:r>
    </w:p>
    <w:p w14:paraId="7DDF598F" w14:textId="77777777" w:rsidR="00701744" w:rsidRPr="0046155A" w:rsidRDefault="00701744" w:rsidP="00701744">
      <w:pPr>
        <w:pStyle w:val="broodtekst"/>
        <w:rPr>
          <w:color w:val="000000"/>
          <w:lang w:val="nl-NL"/>
        </w:rPr>
      </w:pPr>
    </w:p>
    <w:tbl>
      <w:tblPr>
        <w:tblW w:w="972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82"/>
        <w:gridCol w:w="1418"/>
        <w:gridCol w:w="2637"/>
        <w:gridCol w:w="708"/>
        <w:gridCol w:w="1276"/>
        <w:gridCol w:w="3203"/>
      </w:tblGrid>
      <w:tr w:rsidR="00701744" w:rsidRPr="0046155A" w14:paraId="3402F505" w14:textId="77777777" w:rsidTr="00424E8A">
        <w:trPr>
          <w:trHeight w:val="284"/>
        </w:trPr>
        <w:tc>
          <w:tcPr>
            <w:tcW w:w="9724" w:type="dxa"/>
            <w:gridSpan w:val="6"/>
          </w:tcPr>
          <w:p w14:paraId="7C7BCA0B" w14:textId="77777777" w:rsidR="00701744" w:rsidRPr="0046155A" w:rsidRDefault="00701744" w:rsidP="00424E8A">
            <w:pPr>
              <w:spacing w:line="240" w:lineRule="exact"/>
              <w:rPr>
                <w:rFonts w:cs="Calibri"/>
                <w:bCs/>
                <w:i/>
                <w:iCs/>
                <w:color w:val="000000"/>
                <w:sz w:val="16"/>
                <w:szCs w:val="16"/>
                <w:lang w:val="nl-NL"/>
              </w:rPr>
            </w:pPr>
            <w:r w:rsidRPr="0046155A">
              <w:rPr>
                <w:b/>
                <w:bCs/>
                <w:color w:val="000000"/>
                <w:sz w:val="16"/>
                <w:szCs w:val="16"/>
                <w:lang w:val="nl-NL"/>
              </w:rPr>
              <w:t>CO</w:t>
            </w:r>
            <w:r w:rsidRPr="0046155A">
              <w:rPr>
                <w:b/>
                <w:bCs/>
                <w:color w:val="000000"/>
                <w:sz w:val="16"/>
                <w:szCs w:val="16"/>
                <w:vertAlign w:val="subscript"/>
                <w:lang w:val="nl-NL"/>
              </w:rPr>
              <w:t>2</w:t>
            </w:r>
            <w:r w:rsidRPr="0046155A">
              <w:rPr>
                <w:b/>
                <w:bCs/>
                <w:color w:val="000000"/>
                <w:sz w:val="16"/>
                <w:szCs w:val="16"/>
                <w:lang w:val="nl-NL"/>
              </w:rPr>
              <w:t>-AMBITIENIVEAU 5</w:t>
            </w:r>
          </w:p>
        </w:tc>
      </w:tr>
      <w:tr w:rsidR="00701744" w:rsidRPr="0046155A" w14:paraId="4C9A5547" w14:textId="77777777" w:rsidTr="00424E8A">
        <w:trPr>
          <w:trHeight w:val="284"/>
        </w:trPr>
        <w:tc>
          <w:tcPr>
            <w:tcW w:w="482" w:type="dxa"/>
            <w:vAlign w:val="bottom"/>
          </w:tcPr>
          <w:p w14:paraId="707E7F61" w14:textId="77777777" w:rsidR="00701744" w:rsidRPr="0046155A" w:rsidRDefault="00701744" w:rsidP="00424E8A">
            <w:pPr>
              <w:spacing w:line="240" w:lineRule="exact"/>
              <w:rPr>
                <w:rFonts w:cs="Calibri"/>
                <w:i/>
                <w:color w:val="000000"/>
                <w:lang w:val="nl-NL"/>
              </w:rPr>
            </w:pPr>
          </w:p>
        </w:tc>
        <w:tc>
          <w:tcPr>
            <w:tcW w:w="1418" w:type="dxa"/>
            <w:noWrap/>
            <w:vAlign w:val="bottom"/>
          </w:tcPr>
          <w:p w14:paraId="3FE99FC7" w14:textId="77777777" w:rsidR="00701744" w:rsidRPr="0046155A" w:rsidRDefault="00701744" w:rsidP="00424E8A">
            <w:pPr>
              <w:spacing w:line="240" w:lineRule="exact"/>
              <w:rPr>
                <w:rFonts w:cs="Calibri"/>
                <w:bCs/>
                <w:i/>
                <w:iCs/>
                <w:color w:val="000000"/>
                <w:lang w:val="nl-NL"/>
              </w:rPr>
            </w:pPr>
            <w:r w:rsidRPr="0046155A">
              <w:rPr>
                <w:rFonts w:eastAsia="Calibri" w:cs="Arial"/>
                <w:b/>
                <w:i/>
                <w:color w:val="000000"/>
                <w:sz w:val="16"/>
                <w:szCs w:val="16"/>
                <w:lang w:val="nl-NL"/>
              </w:rPr>
              <w:t>Aspect</w:t>
            </w:r>
          </w:p>
        </w:tc>
        <w:tc>
          <w:tcPr>
            <w:tcW w:w="2637" w:type="dxa"/>
            <w:noWrap/>
            <w:vAlign w:val="bottom"/>
          </w:tcPr>
          <w:p w14:paraId="00A372BC" w14:textId="77777777" w:rsidR="00701744" w:rsidRPr="0046155A" w:rsidRDefault="00701744" w:rsidP="00424E8A">
            <w:pPr>
              <w:spacing w:line="240" w:lineRule="exact"/>
              <w:rPr>
                <w:rFonts w:cs="Calibri"/>
                <w:bCs/>
                <w:color w:val="000000"/>
                <w:lang w:val="nl-NL"/>
              </w:rPr>
            </w:pPr>
            <w:proofErr w:type="spellStart"/>
            <w:r w:rsidRPr="0046155A">
              <w:rPr>
                <w:rFonts w:eastAsia="Calibri" w:cs="Arial"/>
                <w:b/>
                <w:i/>
                <w:color w:val="000000"/>
                <w:sz w:val="16"/>
                <w:szCs w:val="16"/>
                <w:lang w:val="nl-NL"/>
              </w:rPr>
              <w:t>Subcriteria</w:t>
            </w:r>
            <w:proofErr w:type="spellEnd"/>
          </w:p>
        </w:tc>
        <w:tc>
          <w:tcPr>
            <w:tcW w:w="708" w:type="dxa"/>
            <w:vAlign w:val="bottom"/>
          </w:tcPr>
          <w:p w14:paraId="197536D2" w14:textId="77777777" w:rsidR="00701744" w:rsidRPr="0046155A" w:rsidRDefault="00701744" w:rsidP="00424E8A">
            <w:pPr>
              <w:spacing w:line="240" w:lineRule="exact"/>
              <w:rPr>
                <w:rFonts w:cs="Calibri"/>
                <w:i/>
                <w:color w:val="000000"/>
                <w:lang w:val="nl-NL"/>
              </w:rPr>
            </w:pPr>
          </w:p>
        </w:tc>
        <w:tc>
          <w:tcPr>
            <w:tcW w:w="1276" w:type="dxa"/>
            <w:noWrap/>
            <w:vAlign w:val="bottom"/>
          </w:tcPr>
          <w:p w14:paraId="40C4C353" w14:textId="77777777" w:rsidR="00701744" w:rsidRPr="0046155A" w:rsidRDefault="00701744" w:rsidP="00424E8A">
            <w:pPr>
              <w:spacing w:line="240" w:lineRule="exact"/>
              <w:rPr>
                <w:rFonts w:cs="Calibri"/>
                <w:bCs/>
                <w:i/>
                <w:iCs/>
                <w:color w:val="000000"/>
                <w:lang w:val="nl-NL"/>
              </w:rPr>
            </w:pPr>
            <w:r w:rsidRPr="0046155A">
              <w:rPr>
                <w:rFonts w:eastAsia="Calibri" w:cs="Arial"/>
                <w:b/>
                <w:i/>
                <w:color w:val="000000"/>
                <w:sz w:val="16"/>
                <w:szCs w:val="16"/>
                <w:lang w:val="nl-NL"/>
              </w:rPr>
              <w:t>Aspect</w:t>
            </w:r>
          </w:p>
        </w:tc>
        <w:tc>
          <w:tcPr>
            <w:tcW w:w="3203" w:type="dxa"/>
            <w:noWrap/>
            <w:vAlign w:val="bottom"/>
          </w:tcPr>
          <w:p w14:paraId="57860C7F" w14:textId="77777777" w:rsidR="00701744" w:rsidRPr="0046155A" w:rsidRDefault="00701744" w:rsidP="00424E8A">
            <w:pPr>
              <w:spacing w:line="240" w:lineRule="exact"/>
              <w:rPr>
                <w:rFonts w:cs="Calibri"/>
                <w:bCs/>
                <w:i/>
                <w:iCs/>
                <w:color w:val="000000"/>
                <w:lang w:val="nl-NL"/>
              </w:rPr>
            </w:pPr>
            <w:proofErr w:type="spellStart"/>
            <w:r w:rsidRPr="0046155A">
              <w:rPr>
                <w:rFonts w:eastAsia="Calibri" w:cs="Arial"/>
                <w:b/>
                <w:i/>
                <w:color w:val="000000"/>
                <w:sz w:val="16"/>
                <w:szCs w:val="16"/>
                <w:lang w:val="nl-NL"/>
              </w:rPr>
              <w:t>Subcriteria</w:t>
            </w:r>
            <w:proofErr w:type="spellEnd"/>
          </w:p>
        </w:tc>
      </w:tr>
      <w:tr w:rsidR="00701744" w:rsidRPr="0073385E" w14:paraId="76148BF1" w14:textId="77777777" w:rsidTr="00424E8A">
        <w:trPr>
          <w:trHeight w:val="284"/>
        </w:trPr>
        <w:tc>
          <w:tcPr>
            <w:tcW w:w="482" w:type="dxa"/>
            <w:vMerge w:val="restart"/>
          </w:tcPr>
          <w:p w14:paraId="57C66945" w14:textId="77777777" w:rsidR="00701744" w:rsidRPr="0046155A" w:rsidRDefault="00701744" w:rsidP="00424E8A">
            <w:pPr>
              <w:spacing w:line="240" w:lineRule="exact"/>
              <w:rPr>
                <w:rFonts w:cs="Calibri"/>
                <w:i/>
                <w:color w:val="000000"/>
                <w:lang w:val="nl-NL"/>
              </w:rPr>
            </w:pPr>
            <w:r w:rsidRPr="0046155A">
              <w:rPr>
                <w:rFonts w:eastAsia="Calibri" w:cs="Arial"/>
                <w:b/>
                <w:color w:val="000000"/>
                <w:sz w:val="16"/>
                <w:szCs w:val="16"/>
                <w:lang w:val="nl-NL"/>
              </w:rPr>
              <w:t>5A</w:t>
            </w:r>
          </w:p>
        </w:tc>
        <w:tc>
          <w:tcPr>
            <w:tcW w:w="1418" w:type="dxa"/>
            <w:vMerge w:val="restart"/>
            <w:noWrap/>
          </w:tcPr>
          <w:p w14:paraId="71C16C28"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CO</w:t>
            </w:r>
            <w:r w:rsidRPr="0046155A">
              <w:rPr>
                <w:rFonts w:ascii="Cambria Math" w:eastAsia="Calibri" w:hAnsi="Cambria Math" w:cs="Cambria Math"/>
                <w:b/>
                <w:color w:val="000000"/>
                <w:sz w:val="16"/>
                <w:szCs w:val="16"/>
                <w:lang w:val="nl-NL"/>
              </w:rPr>
              <w:t>₂</w:t>
            </w:r>
            <w:r w:rsidRPr="0046155A">
              <w:rPr>
                <w:rFonts w:eastAsia="Calibri" w:cs="Arial"/>
                <w:b/>
                <w:color w:val="000000"/>
                <w:sz w:val="16"/>
                <w:szCs w:val="16"/>
                <w:lang w:val="nl-NL"/>
              </w:rPr>
              <w:t>-uitstoot</w:t>
            </w:r>
          </w:p>
        </w:tc>
        <w:tc>
          <w:tcPr>
            <w:tcW w:w="2637" w:type="dxa"/>
            <w:noWrap/>
          </w:tcPr>
          <w:p w14:paraId="245F308C"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toont aan actueel inzicht te hebben in de materiële scope 3 emissies van het project en de meest relevante partijen in de keten die daarbij betrokken zijn.</w:t>
            </w:r>
          </w:p>
        </w:tc>
        <w:tc>
          <w:tcPr>
            <w:tcW w:w="708" w:type="dxa"/>
            <w:vMerge w:val="restart"/>
          </w:tcPr>
          <w:p w14:paraId="72D621A1" w14:textId="77777777" w:rsidR="00701744" w:rsidRPr="0046155A" w:rsidRDefault="00701744" w:rsidP="00424E8A">
            <w:pPr>
              <w:spacing w:line="240" w:lineRule="exact"/>
              <w:rPr>
                <w:rFonts w:cs="Calibri"/>
                <w:i/>
                <w:color w:val="000000"/>
                <w:lang w:val="nl-NL"/>
              </w:rPr>
            </w:pPr>
            <w:r w:rsidRPr="0046155A">
              <w:rPr>
                <w:rFonts w:eastAsia="Calibri" w:cs="Arial"/>
                <w:b/>
                <w:color w:val="000000"/>
                <w:sz w:val="16"/>
                <w:szCs w:val="16"/>
                <w:lang w:val="nl-NL"/>
              </w:rPr>
              <w:t>5B</w:t>
            </w:r>
          </w:p>
        </w:tc>
        <w:tc>
          <w:tcPr>
            <w:tcW w:w="1276" w:type="dxa"/>
            <w:vMerge w:val="restart"/>
            <w:noWrap/>
          </w:tcPr>
          <w:p w14:paraId="1BD5153A"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CO</w:t>
            </w:r>
            <w:r w:rsidRPr="0046155A">
              <w:rPr>
                <w:rFonts w:ascii="Cambria Math" w:eastAsia="Calibri" w:hAnsi="Cambria Math" w:cs="Cambria Math"/>
                <w:b/>
                <w:color w:val="000000"/>
                <w:sz w:val="16"/>
                <w:szCs w:val="16"/>
                <w:lang w:val="nl-NL"/>
              </w:rPr>
              <w:t>₂</w:t>
            </w:r>
            <w:r w:rsidRPr="0046155A">
              <w:rPr>
                <w:rFonts w:eastAsia="Calibri" w:cs="Arial"/>
                <w:b/>
                <w:color w:val="000000"/>
                <w:sz w:val="16"/>
                <w:szCs w:val="16"/>
                <w:lang w:val="nl-NL"/>
              </w:rPr>
              <w:t>-reductie</w:t>
            </w:r>
          </w:p>
        </w:tc>
        <w:tc>
          <w:tcPr>
            <w:tcW w:w="3203" w:type="dxa"/>
            <w:noWrap/>
          </w:tcPr>
          <w:p w14:paraId="589C0FBC"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heeft voor de materiele scope 3 emissies van het project, op basis van de analyses uit 5.A.2, een reductiestrategie en CO</w:t>
            </w:r>
            <w:r w:rsidRPr="0046155A">
              <w:rPr>
                <w:rFonts w:eastAsia="Calibri" w:cs="Arial"/>
                <w:color w:val="000000"/>
                <w:sz w:val="16"/>
                <w:szCs w:val="16"/>
                <w:vertAlign w:val="subscript"/>
                <w:lang w:val="nl-NL"/>
              </w:rPr>
              <w:t>2</w:t>
            </w:r>
            <w:r w:rsidRPr="0046155A">
              <w:rPr>
                <w:rFonts w:eastAsia="Calibri" w:cs="Arial"/>
                <w:color w:val="000000"/>
                <w:sz w:val="16"/>
                <w:szCs w:val="16"/>
                <w:lang w:val="nl-NL"/>
              </w:rPr>
              <w:t>- reductiedoelstellingen geformuleerd. Er is een bijbehorend plan van aanpak opgesteld inclusief de te nemen autonome acties. Doelstellingen zijn uitgedrukt in absolute getallen of percentages ten opzichte van een (of meerdere) relevante referentie(s).</w:t>
            </w:r>
          </w:p>
        </w:tc>
      </w:tr>
      <w:tr w:rsidR="00701744" w:rsidRPr="0073385E" w14:paraId="6844B8F5" w14:textId="77777777" w:rsidTr="00424E8A">
        <w:trPr>
          <w:trHeight w:val="284"/>
        </w:trPr>
        <w:tc>
          <w:tcPr>
            <w:tcW w:w="482" w:type="dxa"/>
            <w:vMerge/>
          </w:tcPr>
          <w:p w14:paraId="0D4984EE" w14:textId="77777777" w:rsidR="00701744" w:rsidRPr="0046155A" w:rsidRDefault="00701744" w:rsidP="00424E8A">
            <w:pPr>
              <w:spacing w:line="240" w:lineRule="exact"/>
              <w:rPr>
                <w:rFonts w:cs="Calibri"/>
                <w:i/>
                <w:color w:val="000000"/>
                <w:lang w:val="nl-NL"/>
              </w:rPr>
            </w:pPr>
          </w:p>
        </w:tc>
        <w:tc>
          <w:tcPr>
            <w:tcW w:w="1418" w:type="dxa"/>
            <w:vMerge/>
            <w:noWrap/>
          </w:tcPr>
          <w:p w14:paraId="587D52FC" w14:textId="77777777" w:rsidR="00701744" w:rsidRPr="0046155A" w:rsidRDefault="00701744" w:rsidP="00424E8A">
            <w:pPr>
              <w:spacing w:line="240" w:lineRule="exact"/>
              <w:rPr>
                <w:rFonts w:cs="Calibri"/>
                <w:bCs/>
                <w:i/>
                <w:iCs/>
                <w:color w:val="000000"/>
                <w:lang w:val="nl-NL"/>
              </w:rPr>
            </w:pPr>
          </w:p>
        </w:tc>
        <w:tc>
          <w:tcPr>
            <w:tcW w:w="2637" w:type="dxa"/>
            <w:noWrap/>
          </w:tcPr>
          <w:p w14:paraId="5AE5740C"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2.1.</w:t>
            </w:r>
            <w:r w:rsidRPr="0046155A">
              <w:rPr>
                <w:rFonts w:eastAsia="Calibri" w:cs="Arial"/>
                <w:color w:val="000000"/>
                <w:sz w:val="16"/>
                <w:szCs w:val="16"/>
                <w:lang w:val="nl-NL"/>
              </w:rPr>
              <w:t xml:space="preserve"> De opdrachtnemer beschikt voor het project over een onderbouwde en actuele analyse van mogelijke autonome acties die opdrachtnemer kan doorvoeren om de materiële scope 3 emissies (upstream en downstream) van het project te beïnvloeden.</w:t>
            </w:r>
          </w:p>
        </w:tc>
        <w:tc>
          <w:tcPr>
            <w:tcW w:w="708" w:type="dxa"/>
            <w:vMerge/>
          </w:tcPr>
          <w:p w14:paraId="2FA1DCC8" w14:textId="77777777" w:rsidR="00701744" w:rsidRPr="0046155A" w:rsidRDefault="00701744" w:rsidP="00424E8A">
            <w:pPr>
              <w:spacing w:line="240" w:lineRule="exact"/>
              <w:rPr>
                <w:rFonts w:cs="Calibri"/>
                <w:i/>
                <w:color w:val="000000"/>
                <w:lang w:val="nl-NL"/>
              </w:rPr>
            </w:pPr>
          </w:p>
        </w:tc>
        <w:tc>
          <w:tcPr>
            <w:tcW w:w="1276" w:type="dxa"/>
            <w:vMerge/>
            <w:noWrap/>
          </w:tcPr>
          <w:p w14:paraId="6F9FB820" w14:textId="77777777" w:rsidR="00701744" w:rsidRPr="0046155A" w:rsidRDefault="00701744" w:rsidP="00424E8A">
            <w:pPr>
              <w:spacing w:line="240" w:lineRule="exact"/>
              <w:rPr>
                <w:rFonts w:cs="Calibri"/>
                <w:bCs/>
                <w:i/>
                <w:iCs/>
                <w:color w:val="000000"/>
                <w:lang w:val="nl-NL"/>
              </w:rPr>
            </w:pPr>
          </w:p>
        </w:tc>
        <w:tc>
          <w:tcPr>
            <w:tcW w:w="3203" w:type="dxa"/>
            <w:noWrap/>
          </w:tcPr>
          <w:p w14:paraId="5D678ACD"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opdrachtnemer verstrekt aan de opdrachtgever minimaal twee keer per jaar zijn emissie-inventaris scope 1, 2 &amp; 3 gerelateerde CO</w:t>
            </w:r>
            <w:r w:rsidRPr="0046155A">
              <w:rPr>
                <w:rFonts w:eastAsia="Calibri" w:cs="Arial"/>
                <w:color w:val="000000"/>
                <w:sz w:val="16"/>
                <w:szCs w:val="16"/>
                <w:vertAlign w:val="subscript"/>
                <w:lang w:val="nl-NL"/>
              </w:rPr>
              <w:t>2</w:t>
            </w:r>
            <w:r w:rsidRPr="0046155A">
              <w:rPr>
                <w:rFonts w:eastAsia="Calibri" w:cs="Arial"/>
                <w:color w:val="000000"/>
                <w:sz w:val="16"/>
                <w:szCs w:val="16"/>
                <w:lang w:val="nl-NL"/>
              </w:rPr>
              <w:t>-emissies (intern en extern) van het project, alsmede de voortgang in reductiedoelstellingen en genomen maatregelen.</w:t>
            </w:r>
          </w:p>
        </w:tc>
      </w:tr>
      <w:tr w:rsidR="00701744" w:rsidRPr="0073385E" w14:paraId="41038933" w14:textId="77777777" w:rsidTr="00424E8A">
        <w:trPr>
          <w:trHeight w:val="284"/>
        </w:trPr>
        <w:tc>
          <w:tcPr>
            <w:tcW w:w="482" w:type="dxa"/>
            <w:vMerge/>
          </w:tcPr>
          <w:p w14:paraId="2F786AB8" w14:textId="77777777" w:rsidR="00701744" w:rsidRPr="0046155A" w:rsidRDefault="00701744" w:rsidP="00424E8A">
            <w:pPr>
              <w:spacing w:line="240" w:lineRule="exact"/>
              <w:rPr>
                <w:rFonts w:cs="Calibri"/>
                <w:i/>
                <w:color w:val="000000"/>
                <w:lang w:val="nl-NL"/>
              </w:rPr>
            </w:pPr>
          </w:p>
        </w:tc>
        <w:tc>
          <w:tcPr>
            <w:tcW w:w="1418" w:type="dxa"/>
            <w:vMerge/>
            <w:noWrap/>
          </w:tcPr>
          <w:p w14:paraId="39A2D4E8" w14:textId="77777777" w:rsidR="00701744" w:rsidRPr="0046155A" w:rsidRDefault="00701744" w:rsidP="00424E8A">
            <w:pPr>
              <w:spacing w:line="240" w:lineRule="exact"/>
              <w:rPr>
                <w:rFonts w:cs="Calibri"/>
                <w:bCs/>
                <w:i/>
                <w:iCs/>
                <w:color w:val="000000"/>
                <w:lang w:val="nl-NL"/>
              </w:rPr>
            </w:pPr>
          </w:p>
        </w:tc>
        <w:tc>
          <w:tcPr>
            <w:tcW w:w="2637" w:type="dxa"/>
            <w:noWrap/>
          </w:tcPr>
          <w:p w14:paraId="36CEADBC"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2.2.</w:t>
            </w:r>
            <w:r w:rsidRPr="0046155A">
              <w:rPr>
                <w:rFonts w:eastAsia="Calibri" w:cs="Arial"/>
                <w:color w:val="000000"/>
                <w:sz w:val="16"/>
                <w:szCs w:val="16"/>
                <w:lang w:val="nl-NL"/>
              </w:rPr>
              <w:t xml:space="preserve"> De opdrachtnemer toont aan inzicht te hebben in mogelijke strategieën om deze scope 3 emissies van het project (zowel upstream als downstream) te reduceren.</w:t>
            </w:r>
          </w:p>
        </w:tc>
        <w:tc>
          <w:tcPr>
            <w:tcW w:w="708" w:type="dxa"/>
            <w:vMerge/>
          </w:tcPr>
          <w:p w14:paraId="31EBDCE4" w14:textId="77777777" w:rsidR="00701744" w:rsidRPr="0046155A" w:rsidRDefault="00701744" w:rsidP="00424E8A">
            <w:pPr>
              <w:spacing w:line="240" w:lineRule="exact"/>
              <w:rPr>
                <w:rFonts w:cs="Calibri"/>
                <w:i/>
                <w:color w:val="000000"/>
                <w:lang w:val="nl-NL"/>
              </w:rPr>
            </w:pPr>
          </w:p>
        </w:tc>
        <w:tc>
          <w:tcPr>
            <w:tcW w:w="1276" w:type="dxa"/>
            <w:vMerge/>
            <w:noWrap/>
          </w:tcPr>
          <w:p w14:paraId="4085D744" w14:textId="77777777" w:rsidR="00701744" w:rsidRPr="0046155A" w:rsidRDefault="00701744" w:rsidP="00424E8A">
            <w:pPr>
              <w:spacing w:line="240" w:lineRule="exact"/>
              <w:rPr>
                <w:rFonts w:cs="Calibri"/>
                <w:bCs/>
                <w:i/>
                <w:iCs/>
                <w:color w:val="000000"/>
                <w:lang w:val="nl-NL"/>
              </w:rPr>
            </w:pPr>
          </w:p>
        </w:tc>
        <w:tc>
          <w:tcPr>
            <w:tcW w:w="3203" w:type="dxa"/>
            <w:vMerge w:val="restart"/>
            <w:noWrap/>
          </w:tcPr>
          <w:p w14:paraId="69A02DA2"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3.</w:t>
            </w:r>
            <w:r w:rsidRPr="0046155A">
              <w:rPr>
                <w:rFonts w:eastAsia="Calibri" w:cs="Arial"/>
                <w:color w:val="000000"/>
                <w:sz w:val="16"/>
                <w:szCs w:val="16"/>
                <w:lang w:val="nl-NL"/>
              </w:rPr>
              <w:t xml:space="preserve"> De opdrachtnemer slaagt erin de reductiedoelstellingen te realiseren.</w:t>
            </w:r>
          </w:p>
        </w:tc>
      </w:tr>
      <w:tr w:rsidR="00701744" w:rsidRPr="0073385E" w14:paraId="24F39B02" w14:textId="77777777" w:rsidTr="00424E8A">
        <w:trPr>
          <w:trHeight w:val="284"/>
        </w:trPr>
        <w:tc>
          <w:tcPr>
            <w:tcW w:w="482" w:type="dxa"/>
            <w:vMerge/>
          </w:tcPr>
          <w:p w14:paraId="3FB35234" w14:textId="77777777" w:rsidR="00701744" w:rsidRPr="0046155A" w:rsidRDefault="00701744" w:rsidP="00424E8A">
            <w:pPr>
              <w:spacing w:line="240" w:lineRule="exact"/>
              <w:rPr>
                <w:rFonts w:cs="Calibri"/>
                <w:i/>
                <w:color w:val="000000"/>
                <w:lang w:val="nl-NL"/>
              </w:rPr>
            </w:pPr>
          </w:p>
        </w:tc>
        <w:tc>
          <w:tcPr>
            <w:tcW w:w="1418" w:type="dxa"/>
            <w:vMerge/>
            <w:noWrap/>
          </w:tcPr>
          <w:p w14:paraId="5D656536" w14:textId="77777777" w:rsidR="00701744" w:rsidRPr="0046155A" w:rsidRDefault="00701744" w:rsidP="00424E8A">
            <w:pPr>
              <w:spacing w:line="240" w:lineRule="exact"/>
              <w:rPr>
                <w:rFonts w:cs="Calibri"/>
                <w:bCs/>
                <w:i/>
                <w:iCs/>
                <w:color w:val="000000"/>
                <w:lang w:val="nl-NL"/>
              </w:rPr>
            </w:pPr>
          </w:p>
        </w:tc>
        <w:tc>
          <w:tcPr>
            <w:tcW w:w="2637" w:type="dxa"/>
            <w:noWrap/>
          </w:tcPr>
          <w:p w14:paraId="15E8BE08"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3.</w:t>
            </w:r>
            <w:r w:rsidRPr="0046155A">
              <w:rPr>
                <w:rFonts w:eastAsia="Calibri" w:cs="Arial"/>
                <w:color w:val="000000"/>
                <w:sz w:val="16"/>
                <w:szCs w:val="16"/>
                <w:lang w:val="nl-NL"/>
              </w:rPr>
              <w:t xml:space="preserve"> De opdrachtnemer dient te beschikken over actuele, specifieke emissiegegevens, afkomstig van directe (en potentiële) ketenpartners, die relevant zijn voor de uitvoering van de scope 3 strategie voor het project (zie 5.B.1).</w:t>
            </w:r>
          </w:p>
        </w:tc>
        <w:tc>
          <w:tcPr>
            <w:tcW w:w="708" w:type="dxa"/>
            <w:vMerge/>
          </w:tcPr>
          <w:p w14:paraId="1CCF0496" w14:textId="77777777" w:rsidR="00701744" w:rsidRPr="0046155A" w:rsidRDefault="00701744" w:rsidP="00424E8A">
            <w:pPr>
              <w:spacing w:line="240" w:lineRule="exact"/>
              <w:rPr>
                <w:rFonts w:cs="Calibri"/>
                <w:i/>
                <w:color w:val="000000"/>
                <w:lang w:val="nl-NL"/>
              </w:rPr>
            </w:pPr>
          </w:p>
        </w:tc>
        <w:tc>
          <w:tcPr>
            <w:tcW w:w="1276" w:type="dxa"/>
            <w:vMerge/>
            <w:noWrap/>
          </w:tcPr>
          <w:p w14:paraId="4CEFB380" w14:textId="77777777" w:rsidR="00701744" w:rsidRPr="0046155A" w:rsidRDefault="00701744" w:rsidP="00424E8A">
            <w:pPr>
              <w:spacing w:line="240" w:lineRule="exact"/>
              <w:rPr>
                <w:rFonts w:cs="Calibri"/>
                <w:bCs/>
                <w:i/>
                <w:iCs/>
                <w:color w:val="000000"/>
                <w:lang w:val="nl-NL"/>
              </w:rPr>
            </w:pPr>
          </w:p>
        </w:tc>
        <w:tc>
          <w:tcPr>
            <w:tcW w:w="3203" w:type="dxa"/>
            <w:vMerge/>
            <w:noWrap/>
          </w:tcPr>
          <w:p w14:paraId="22C61A81" w14:textId="77777777" w:rsidR="00701744" w:rsidRPr="0046155A" w:rsidRDefault="00701744" w:rsidP="00424E8A">
            <w:pPr>
              <w:spacing w:line="240" w:lineRule="exact"/>
              <w:rPr>
                <w:rFonts w:cs="Calibri"/>
                <w:bCs/>
                <w:color w:val="000000"/>
                <w:lang w:val="nl-NL"/>
              </w:rPr>
            </w:pPr>
          </w:p>
        </w:tc>
      </w:tr>
      <w:tr w:rsidR="00701744" w:rsidRPr="0073385E" w14:paraId="75DC9216" w14:textId="77777777" w:rsidTr="00424E8A">
        <w:trPr>
          <w:trHeight w:val="284"/>
        </w:trPr>
        <w:tc>
          <w:tcPr>
            <w:tcW w:w="482" w:type="dxa"/>
            <w:vMerge w:val="restart"/>
          </w:tcPr>
          <w:p w14:paraId="308E74E4" w14:textId="77777777" w:rsidR="00701744" w:rsidRPr="0046155A" w:rsidRDefault="00701744" w:rsidP="00424E8A">
            <w:pPr>
              <w:spacing w:line="240" w:lineRule="exact"/>
              <w:rPr>
                <w:rFonts w:cs="Calibri"/>
                <w:i/>
                <w:color w:val="000000"/>
                <w:lang w:val="nl-NL"/>
              </w:rPr>
            </w:pPr>
            <w:r w:rsidRPr="0046155A">
              <w:rPr>
                <w:rFonts w:eastAsia="Calibri" w:cs="Arial"/>
                <w:b/>
                <w:color w:val="000000"/>
                <w:sz w:val="16"/>
                <w:szCs w:val="16"/>
                <w:lang w:val="nl-NL"/>
              </w:rPr>
              <w:t>5C</w:t>
            </w:r>
          </w:p>
        </w:tc>
        <w:tc>
          <w:tcPr>
            <w:tcW w:w="1418" w:type="dxa"/>
            <w:vMerge w:val="restart"/>
            <w:noWrap/>
          </w:tcPr>
          <w:p w14:paraId="64272E82"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Communicatie</w:t>
            </w:r>
            <w:r w:rsidRPr="0046155A">
              <w:rPr>
                <w:noProof/>
                <w:color w:val="000000"/>
                <w:lang w:val="nl-NL" w:eastAsia="nl-NL"/>
              </w:rPr>
              <mc:AlternateContent>
                <mc:Choice Requires="wps">
                  <w:drawing>
                    <wp:anchor distT="0" distB="0" distL="114300" distR="114300" simplePos="0" relativeHeight="251659264" behindDoc="1" locked="0" layoutInCell="0" allowOverlap="1" wp14:anchorId="1E6941C2" wp14:editId="470C6F3E">
                      <wp:simplePos x="0" y="0"/>
                      <wp:positionH relativeFrom="column">
                        <wp:posOffset>5914390</wp:posOffset>
                      </wp:positionH>
                      <wp:positionV relativeFrom="paragraph">
                        <wp:posOffset>-1551305</wp:posOffset>
                      </wp:positionV>
                      <wp:extent cx="12700" cy="12065"/>
                      <wp:effectExtent l="0" t="0" r="25400" b="26035"/>
                      <wp:wrapNone/>
                      <wp:docPr id="41" name="Rechthoe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BF599" id="Rechthoek 41" o:spid="_x0000_s1026" style="position:absolute;margin-left:465.7pt;margin-top:-122.15pt;width:1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" o:allowincell="f" fillcolor="teal" strokecolor="white"/>
                  </w:pict>
                </mc:Fallback>
              </mc:AlternateContent>
            </w:r>
            <w:r w:rsidRPr="0046155A">
              <w:rPr>
                <w:noProof/>
                <w:color w:val="000000"/>
                <w:lang w:val="nl-NL" w:eastAsia="nl-NL"/>
              </w:rPr>
              <mc:AlternateContent>
                <mc:Choice Requires="wps">
                  <w:drawing>
                    <wp:anchor distT="0" distB="0" distL="114300" distR="114300" simplePos="0" relativeHeight="251660288" behindDoc="1" locked="0" layoutInCell="0" allowOverlap="1" wp14:anchorId="4314671A" wp14:editId="00C43886">
                      <wp:simplePos x="0" y="0"/>
                      <wp:positionH relativeFrom="column">
                        <wp:posOffset>5914390</wp:posOffset>
                      </wp:positionH>
                      <wp:positionV relativeFrom="paragraph">
                        <wp:posOffset>-8890</wp:posOffset>
                      </wp:positionV>
                      <wp:extent cx="12700" cy="12065"/>
                      <wp:effectExtent l="0" t="0" r="25400" b="26035"/>
                      <wp:wrapNone/>
                      <wp:docPr id="42" name="Rechthoe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D2527" id="Rechthoek 42" o:spid="_x0000_s1026" style="position:absolute;margin-left:465.7pt;margin-top:-.7pt;width:1pt;height:.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" o:allowincell="f" fillcolor="teal" strokecolor="white"/>
                  </w:pict>
                </mc:Fallback>
              </mc:AlternateContent>
            </w:r>
          </w:p>
        </w:tc>
        <w:tc>
          <w:tcPr>
            <w:tcW w:w="2637" w:type="dxa"/>
            <w:noWrap/>
          </w:tcPr>
          <w:p w14:paraId="4E302FB4"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communiceert structureel extern over de manier waarop het project functioneert als open proeftuin voor innovaties of vernieuwende maatregelen en over de wijze waarop hij andere organisaties in de sector of keten actief heeft betrokken.</w:t>
            </w:r>
          </w:p>
        </w:tc>
        <w:tc>
          <w:tcPr>
            <w:tcW w:w="708" w:type="dxa"/>
            <w:vMerge w:val="restart"/>
          </w:tcPr>
          <w:p w14:paraId="29A2FD9C" w14:textId="77777777" w:rsidR="00701744" w:rsidRPr="0046155A" w:rsidRDefault="00701744" w:rsidP="00424E8A">
            <w:pPr>
              <w:spacing w:line="240" w:lineRule="exact"/>
              <w:rPr>
                <w:rFonts w:cs="Calibri"/>
                <w:i/>
                <w:color w:val="000000"/>
                <w:lang w:val="nl-NL"/>
              </w:rPr>
            </w:pPr>
            <w:r w:rsidRPr="0046155A">
              <w:rPr>
                <w:rFonts w:eastAsia="Calibri" w:cs="Arial"/>
                <w:b/>
                <w:color w:val="000000"/>
                <w:sz w:val="16"/>
                <w:szCs w:val="16"/>
                <w:lang w:val="nl-NL"/>
              </w:rPr>
              <w:t>5D</w:t>
            </w:r>
          </w:p>
        </w:tc>
        <w:tc>
          <w:tcPr>
            <w:tcW w:w="1276" w:type="dxa"/>
            <w:vMerge w:val="restart"/>
            <w:noWrap/>
          </w:tcPr>
          <w:p w14:paraId="6CE80EC1" w14:textId="77777777" w:rsidR="00701744" w:rsidRPr="0046155A" w:rsidRDefault="00701744" w:rsidP="00424E8A">
            <w:pPr>
              <w:spacing w:line="240" w:lineRule="exact"/>
              <w:rPr>
                <w:rFonts w:cs="Calibri"/>
                <w:bCs/>
                <w:i/>
                <w:iCs/>
                <w:color w:val="000000"/>
                <w:lang w:val="nl-NL"/>
              </w:rPr>
            </w:pPr>
            <w:r w:rsidRPr="0046155A">
              <w:rPr>
                <w:rFonts w:eastAsia="Calibri" w:cs="Arial"/>
                <w:b/>
                <w:color w:val="000000"/>
                <w:sz w:val="16"/>
                <w:szCs w:val="16"/>
                <w:lang w:val="nl-NL"/>
              </w:rPr>
              <w:t>CO</w:t>
            </w:r>
            <w:r w:rsidRPr="0046155A">
              <w:rPr>
                <w:rFonts w:ascii="Cambria Math" w:eastAsia="Calibri" w:hAnsi="Cambria Math" w:cs="Cambria Math"/>
                <w:b/>
                <w:color w:val="000000"/>
                <w:sz w:val="16"/>
                <w:szCs w:val="16"/>
                <w:lang w:val="nl-NL"/>
              </w:rPr>
              <w:t>₂</w:t>
            </w:r>
            <w:r w:rsidRPr="0046155A">
              <w:rPr>
                <w:rFonts w:eastAsia="Calibri" w:cs="Arial"/>
                <w:b/>
                <w:color w:val="000000"/>
                <w:sz w:val="16"/>
                <w:szCs w:val="16"/>
                <w:lang w:val="nl-NL"/>
              </w:rPr>
              <w:t>-reductie initiatieven</w:t>
            </w:r>
          </w:p>
        </w:tc>
        <w:tc>
          <w:tcPr>
            <w:tcW w:w="3203" w:type="dxa"/>
            <w:noWrap/>
          </w:tcPr>
          <w:p w14:paraId="1D8AEE16"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1.</w:t>
            </w:r>
            <w:r w:rsidRPr="0046155A">
              <w:rPr>
                <w:rFonts w:eastAsia="Calibri" w:cs="Arial"/>
                <w:color w:val="000000"/>
                <w:sz w:val="16"/>
                <w:szCs w:val="16"/>
                <w:lang w:val="nl-NL"/>
              </w:rPr>
              <w:t xml:space="preserve"> De opdrachtnemer gebruikt het project als open proeftuin om innovaties of vernieuwende maatregelen door te voeren en betrekt daarbij actief andere organisaties in de sector of keten. De opdrachtnemer zal aan de opdrachtgever een beschrijving voorleggen van beoogde CO</w:t>
            </w:r>
            <w:r w:rsidRPr="0046155A">
              <w:rPr>
                <w:rFonts w:ascii="Cambria Math" w:eastAsia="Calibri" w:hAnsi="Cambria Math" w:cs="Cambria Math"/>
                <w:color w:val="000000"/>
                <w:sz w:val="16"/>
                <w:szCs w:val="16"/>
                <w:lang w:val="nl-NL"/>
              </w:rPr>
              <w:t>₂</w:t>
            </w:r>
            <w:r w:rsidRPr="0046155A">
              <w:rPr>
                <w:rFonts w:eastAsia="Calibri" w:cs="Arial"/>
                <w:color w:val="000000"/>
                <w:sz w:val="16"/>
                <w:szCs w:val="16"/>
                <w:lang w:val="nl-NL"/>
              </w:rPr>
              <w:t>-emissie reductie als gevolg van de maatregel binnen het project.</w:t>
            </w:r>
          </w:p>
        </w:tc>
      </w:tr>
      <w:tr w:rsidR="00701744" w:rsidRPr="0073385E" w14:paraId="02A9E0E1" w14:textId="77777777" w:rsidTr="00424E8A">
        <w:trPr>
          <w:trHeight w:val="284"/>
        </w:trPr>
        <w:tc>
          <w:tcPr>
            <w:tcW w:w="482" w:type="dxa"/>
            <w:vMerge/>
            <w:vAlign w:val="bottom"/>
          </w:tcPr>
          <w:p w14:paraId="29DD5CDD" w14:textId="77777777" w:rsidR="00701744" w:rsidRPr="0046155A" w:rsidRDefault="00701744" w:rsidP="00424E8A">
            <w:pPr>
              <w:spacing w:line="240" w:lineRule="exact"/>
              <w:rPr>
                <w:rFonts w:cs="Calibri"/>
                <w:i/>
                <w:color w:val="000000"/>
                <w:lang w:val="nl-NL"/>
              </w:rPr>
            </w:pPr>
          </w:p>
        </w:tc>
        <w:tc>
          <w:tcPr>
            <w:tcW w:w="1418" w:type="dxa"/>
            <w:vMerge/>
            <w:noWrap/>
            <w:vAlign w:val="bottom"/>
          </w:tcPr>
          <w:p w14:paraId="2C406254" w14:textId="77777777" w:rsidR="00701744" w:rsidRPr="0046155A" w:rsidRDefault="00701744" w:rsidP="00424E8A">
            <w:pPr>
              <w:spacing w:line="240" w:lineRule="exact"/>
              <w:rPr>
                <w:rFonts w:cs="Calibri"/>
                <w:bCs/>
                <w:i/>
                <w:iCs/>
                <w:color w:val="000000"/>
                <w:lang w:val="nl-NL"/>
              </w:rPr>
            </w:pPr>
          </w:p>
        </w:tc>
        <w:tc>
          <w:tcPr>
            <w:tcW w:w="2637" w:type="dxa"/>
            <w:noWrap/>
          </w:tcPr>
          <w:p w14:paraId="3D08F467"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2.</w:t>
            </w:r>
            <w:r w:rsidRPr="0046155A">
              <w:rPr>
                <w:rFonts w:eastAsia="Calibri" w:cs="Arial"/>
                <w:color w:val="000000"/>
                <w:sz w:val="16"/>
                <w:szCs w:val="16"/>
                <w:lang w:val="nl-NL"/>
              </w:rPr>
              <w:t xml:space="preserve"> De opdrachtnemer communiceert structureel (minimaal 2x per jaar) intern én extern over de CO</w:t>
            </w:r>
            <w:r w:rsidRPr="0046155A">
              <w:rPr>
                <w:rFonts w:ascii="Cambria Math" w:eastAsia="Calibri" w:hAnsi="Cambria Math" w:cs="Cambria Math"/>
                <w:color w:val="000000"/>
                <w:sz w:val="16"/>
                <w:szCs w:val="16"/>
                <w:lang w:val="nl-NL"/>
              </w:rPr>
              <w:t>₂</w:t>
            </w:r>
            <w:r w:rsidRPr="0046155A">
              <w:rPr>
                <w:rFonts w:eastAsia="Calibri" w:cs="Arial"/>
                <w:color w:val="000000"/>
                <w:sz w:val="16"/>
                <w:szCs w:val="16"/>
                <w:lang w:val="nl-NL"/>
              </w:rPr>
              <w:t xml:space="preserve"> footprint (scope 1, 2 &amp; 3) en </w:t>
            </w:r>
            <w:r w:rsidRPr="0046155A">
              <w:rPr>
                <w:rFonts w:eastAsia="Calibri" w:cs="Arial"/>
                <w:color w:val="000000"/>
                <w:sz w:val="16"/>
                <w:szCs w:val="16"/>
                <w:lang w:val="nl-NL"/>
              </w:rPr>
              <w:lastRenderedPageBreak/>
              <w:t>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708" w:type="dxa"/>
            <w:vMerge/>
          </w:tcPr>
          <w:p w14:paraId="1B94DCA0" w14:textId="77777777" w:rsidR="00701744" w:rsidRPr="0046155A" w:rsidRDefault="00701744" w:rsidP="00424E8A">
            <w:pPr>
              <w:spacing w:line="240" w:lineRule="exact"/>
              <w:rPr>
                <w:rFonts w:cs="Calibri"/>
                <w:i/>
                <w:color w:val="000000"/>
                <w:lang w:val="nl-NL"/>
              </w:rPr>
            </w:pPr>
          </w:p>
        </w:tc>
        <w:tc>
          <w:tcPr>
            <w:tcW w:w="1276" w:type="dxa"/>
            <w:vMerge/>
            <w:noWrap/>
          </w:tcPr>
          <w:p w14:paraId="38E0AB5C" w14:textId="77777777" w:rsidR="00701744" w:rsidRPr="0046155A" w:rsidRDefault="00701744" w:rsidP="00424E8A">
            <w:pPr>
              <w:spacing w:line="240" w:lineRule="exact"/>
              <w:rPr>
                <w:rFonts w:cs="Calibri"/>
                <w:bCs/>
                <w:i/>
                <w:iCs/>
                <w:color w:val="000000"/>
                <w:lang w:val="nl-NL"/>
              </w:rPr>
            </w:pPr>
          </w:p>
        </w:tc>
        <w:tc>
          <w:tcPr>
            <w:tcW w:w="3203" w:type="dxa"/>
            <w:noWrap/>
          </w:tcPr>
          <w:p w14:paraId="1E1ABBF8" w14:textId="77777777" w:rsidR="00701744" w:rsidRPr="0046155A" w:rsidRDefault="00701744" w:rsidP="00424E8A">
            <w:pPr>
              <w:spacing w:line="240" w:lineRule="exact"/>
              <w:rPr>
                <w:rFonts w:cs="Calibri"/>
                <w:bCs/>
                <w:color w:val="000000"/>
                <w:lang w:val="nl-NL"/>
              </w:rPr>
            </w:pPr>
            <w:r w:rsidRPr="0046155A">
              <w:rPr>
                <w:rFonts w:eastAsia="Calibri" w:cs="Arial"/>
                <w:b/>
                <w:color w:val="000000"/>
                <w:sz w:val="16"/>
                <w:szCs w:val="16"/>
                <w:lang w:val="nl-NL"/>
              </w:rPr>
              <w:t xml:space="preserve">2. </w:t>
            </w:r>
            <w:r w:rsidRPr="0046155A">
              <w:rPr>
                <w:rFonts w:eastAsia="Calibri" w:cs="Arial"/>
                <w:color w:val="000000"/>
                <w:sz w:val="16"/>
                <w:szCs w:val="16"/>
                <w:lang w:val="nl-NL"/>
              </w:rPr>
              <w:t>De innovaties of vernieuwende maatregelen worden professioneel becommentarieerd door een ter zake als bekwaam erkend en onafhankelijk kennisinstituut.</w:t>
            </w:r>
          </w:p>
        </w:tc>
      </w:tr>
    </w:tbl>
    <w:p w14:paraId="4A24CBAA" w14:textId="77777777" w:rsidR="00701744" w:rsidRPr="0046155A" w:rsidRDefault="00701744" w:rsidP="00701744">
      <w:pPr>
        <w:pStyle w:val="broodtekst"/>
        <w:rPr>
          <w:color w:val="000000"/>
          <w:lang w:val="nl-NL"/>
        </w:rPr>
      </w:pPr>
    </w:p>
    <w:p w14:paraId="00A60DE2" w14:textId="77777777" w:rsidR="00701744" w:rsidRPr="0046155A" w:rsidRDefault="00701744" w:rsidP="00701744">
      <w:pPr>
        <w:pStyle w:val="broodtekst"/>
        <w:rPr>
          <w:color w:val="000000"/>
          <w:lang w:val="nl-NL"/>
        </w:rPr>
      </w:pPr>
    </w:p>
    <w:p w14:paraId="7D6F4867" w14:textId="77777777" w:rsidR="00701744" w:rsidRPr="0046155A" w:rsidRDefault="00701744" w:rsidP="00701744">
      <w:pPr>
        <w:pStyle w:val="broodtekst"/>
        <w:rPr>
          <w:color w:val="000000"/>
          <w:lang w:val="nl-NL"/>
        </w:rPr>
      </w:pPr>
    </w:p>
    <w:bookmarkEnd w:id="4"/>
    <w:p w14:paraId="31398531" w14:textId="77777777" w:rsidR="003F5EB0" w:rsidRPr="00701744" w:rsidRDefault="003F5EB0" w:rsidP="003F5EB0">
      <w:pPr>
        <w:rPr>
          <w:lang w:val="nl-NL"/>
        </w:rPr>
      </w:pPr>
    </w:p>
    <w:sectPr w:rsidR="003F5EB0" w:rsidRPr="00701744"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9C17B" w14:textId="77777777" w:rsidR="00701744" w:rsidRDefault="00701744" w:rsidP="0088501B">
      <w:r>
        <w:separator/>
      </w:r>
    </w:p>
  </w:endnote>
  <w:endnote w:type="continuationSeparator" w:id="0">
    <w:p w14:paraId="413331AE" w14:textId="77777777" w:rsidR="00701744" w:rsidRDefault="0070174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F373B"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107B"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231CB"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B3C6C" w14:textId="77777777" w:rsidR="00701744" w:rsidRDefault="00701744" w:rsidP="0088501B">
      <w:r>
        <w:separator/>
      </w:r>
    </w:p>
  </w:footnote>
  <w:footnote w:type="continuationSeparator" w:id="0">
    <w:p w14:paraId="6037308C" w14:textId="77777777" w:rsidR="00701744" w:rsidRDefault="00701744" w:rsidP="0088501B">
      <w:r>
        <w:continuationSeparator/>
      </w:r>
    </w:p>
  </w:footnote>
  <w:footnote w:id="1">
    <w:p w14:paraId="50DBE885" w14:textId="77777777" w:rsidR="00701744" w:rsidRPr="008B20AF" w:rsidRDefault="00701744" w:rsidP="00701744">
      <w:pPr>
        <w:pStyle w:val="Voetnoottekst"/>
        <w:rPr>
          <w:lang w:val="nl-NL"/>
        </w:rPr>
      </w:pPr>
      <w:r>
        <w:rPr>
          <w:rStyle w:val="Voetnootmarkering"/>
        </w:rPr>
        <w:footnoteRef/>
      </w:r>
      <w:r w:rsidRPr="008B20AF">
        <w:rPr>
          <w:lang w:val="nl-NL"/>
        </w:rPr>
        <w:t xml:space="preserve"> Handboek 3.1 is de laatste versie van de norm CO2-Prestatieladder waarbij de rapportage van andere broeikasgassen dan CO2 nog niet verplicht is. Organisaties worden expliciet aangemoedigd om werk te maken van het rapporteren over deze andere broeikasgassen en deze uit te drukken in CO2-equivalenten.</w:t>
      </w:r>
    </w:p>
  </w:footnote>
  <w:footnote w:id="2">
    <w:p w14:paraId="1F74279C" w14:textId="77777777" w:rsidR="00701744" w:rsidRDefault="00701744" w:rsidP="00701744">
      <w:pPr>
        <w:pStyle w:val="Voetnoottekst"/>
        <w:rPr>
          <w:lang w:val="nl-NL"/>
        </w:rPr>
      </w:pPr>
      <w:r>
        <w:rPr>
          <w:rStyle w:val="Voetnootmarkering"/>
        </w:rPr>
        <w:footnoteRef/>
      </w:r>
      <w:r w:rsidRPr="00E11B39">
        <w:rPr>
          <w:lang w:val="nl-NL"/>
        </w:rPr>
        <w:t xml:space="preserve"> 4C (communicatie) </w:t>
      </w:r>
      <w:proofErr w:type="spellStart"/>
      <w:r w:rsidRPr="00E11B39">
        <w:rPr>
          <w:lang w:val="nl-NL"/>
        </w:rPr>
        <w:t>subcriteria</w:t>
      </w:r>
      <w:proofErr w:type="spellEnd"/>
      <w:r w:rsidRPr="00E11B39">
        <w:rPr>
          <w:lang w:val="nl-NL"/>
        </w:rPr>
        <w:t xml:space="preserve"> 1. en 2. gelden voor omvangrijke meerjarige projecten.</w:t>
      </w:r>
    </w:p>
    <w:p w14:paraId="462057B9" w14:textId="77777777" w:rsidR="00701744" w:rsidRPr="00E11B39" w:rsidRDefault="00701744" w:rsidP="00701744">
      <w:pPr>
        <w:pStyle w:val="Voetnoottekst"/>
        <w:rPr>
          <w:lang w:val="nl-NL"/>
        </w:rPr>
      </w:pPr>
    </w:p>
  </w:footnote>
  <w:footnote w:id="3">
    <w:p w14:paraId="61D23C0E" w14:textId="77777777" w:rsidR="00701744" w:rsidRPr="00E11B39" w:rsidRDefault="00701744" w:rsidP="00701744">
      <w:pPr>
        <w:pStyle w:val="Voetnoottekst"/>
        <w:rPr>
          <w:lang w:val="nl-NL"/>
        </w:rPr>
      </w:pPr>
      <w:r>
        <w:rPr>
          <w:rStyle w:val="Voetnootmarkering"/>
        </w:rPr>
        <w:footnoteRef/>
      </w:r>
      <w:r w:rsidRPr="00E11B39">
        <w:rPr>
          <w:lang w:val="nl-NL"/>
        </w:rPr>
        <w:t xml:space="preserve"> De rol van NGO kan ook worden ingevuld door een onafhankelijke deskundige.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9BC5"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7B40"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BE5E"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132E197A"/>
    <w:lvl w:ilvl="0">
      <w:start w:val="11"/>
      <w:numFmt w:val="upperLetter"/>
      <w:pStyle w:val="BijlageGenummerdKop"/>
      <w:lvlText w:val="Bijlage %1"/>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1134"/>
        </w:tabs>
        <w:ind w:left="1134" w:hanging="1134"/>
      </w:pPr>
      <w:rPr>
        <w:rFonts w:cs="Times New Roman" w:hint="default"/>
      </w:rPr>
    </w:lvl>
    <w:lvl w:ilvl="2">
      <w:start w:val="1"/>
      <w:numFmt w:val="decimal"/>
      <w:pStyle w:val="BijlageGenummerd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lowerRoman"/>
      <w:lvlText w:val="%6."/>
      <w:lvlJc w:val="right"/>
      <w:pPr>
        <w:tabs>
          <w:tab w:val="num" w:pos="1134"/>
        </w:tabs>
        <w:ind w:left="1134" w:hanging="1134"/>
      </w:pPr>
      <w:rPr>
        <w:rFonts w:cs="Times New Roman" w:hint="default"/>
      </w:rPr>
    </w:lvl>
    <w:lvl w:ilvl="6">
      <w:start w:val="1"/>
      <w:numFmt w:val="decimal"/>
      <w:lvlText w:val="%7."/>
      <w:lvlJc w:val="left"/>
      <w:pPr>
        <w:tabs>
          <w:tab w:val="num" w:pos="1134"/>
        </w:tabs>
        <w:ind w:left="1134" w:hanging="1134"/>
      </w:pPr>
      <w:rPr>
        <w:rFonts w:cs="Times New Roman" w:hint="default"/>
      </w:rPr>
    </w:lvl>
    <w:lvl w:ilvl="7">
      <w:start w:val="1"/>
      <w:numFmt w:val="lowerLetter"/>
      <w:lvlText w:val="%8."/>
      <w:lvlJc w:val="left"/>
      <w:pPr>
        <w:tabs>
          <w:tab w:val="num" w:pos="1134"/>
        </w:tabs>
        <w:ind w:left="1134" w:hanging="1134"/>
      </w:pPr>
      <w:rPr>
        <w:rFonts w:cs="Times New Roman" w:hint="default"/>
      </w:rPr>
    </w:lvl>
    <w:lvl w:ilvl="8">
      <w:start w:val="1"/>
      <w:numFmt w:val="lowerRoman"/>
      <w:lvlText w:val="%9."/>
      <w:lvlJc w:val="right"/>
      <w:pPr>
        <w:tabs>
          <w:tab w:val="num" w:pos="1134"/>
        </w:tabs>
        <w:ind w:left="1134"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1849252749">
    <w:abstractNumId w:val="9"/>
  </w:num>
  <w:num w:numId="2" w16cid:durableId="108552106">
    <w:abstractNumId w:val="11"/>
  </w:num>
  <w:num w:numId="3" w16cid:durableId="129792463">
    <w:abstractNumId w:val="28"/>
  </w:num>
  <w:num w:numId="4" w16cid:durableId="1734160021">
    <w:abstractNumId w:val="10"/>
  </w:num>
  <w:num w:numId="5" w16cid:durableId="1816952062">
    <w:abstractNumId w:val="16"/>
  </w:num>
  <w:num w:numId="6" w16cid:durableId="1853376999">
    <w:abstractNumId w:val="19"/>
  </w:num>
  <w:num w:numId="7" w16cid:durableId="1424105976">
    <w:abstractNumId w:val="2"/>
  </w:num>
  <w:num w:numId="8" w16cid:durableId="1222253297">
    <w:abstractNumId w:val="1"/>
  </w:num>
  <w:num w:numId="9" w16cid:durableId="97219239">
    <w:abstractNumId w:val="0"/>
  </w:num>
  <w:num w:numId="10" w16cid:durableId="1648627728">
    <w:abstractNumId w:val="7"/>
  </w:num>
  <w:num w:numId="11" w16cid:durableId="1742870908">
    <w:abstractNumId w:val="5"/>
  </w:num>
  <w:num w:numId="12" w16cid:durableId="1361736181">
    <w:abstractNumId w:val="5"/>
  </w:num>
  <w:num w:numId="13" w16cid:durableId="924876236">
    <w:abstractNumId w:val="29"/>
  </w:num>
  <w:num w:numId="14" w16cid:durableId="1298024612">
    <w:abstractNumId w:val="3"/>
  </w:num>
  <w:num w:numId="15" w16cid:durableId="2071419330">
    <w:abstractNumId w:val="17"/>
  </w:num>
  <w:num w:numId="16" w16cid:durableId="1653173047">
    <w:abstractNumId w:val="23"/>
  </w:num>
  <w:num w:numId="17" w16cid:durableId="1310086449">
    <w:abstractNumId w:val="8"/>
  </w:num>
  <w:num w:numId="18" w16cid:durableId="217320851">
    <w:abstractNumId w:val="20"/>
  </w:num>
  <w:num w:numId="19" w16cid:durableId="1536967658">
    <w:abstractNumId w:val="30"/>
  </w:num>
  <w:num w:numId="20" w16cid:durableId="786268056">
    <w:abstractNumId w:val="12"/>
  </w:num>
  <w:num w:numId="21" w16cid:durableId="873270515">
    <w:abstractNumId w:val="22"/>
  </w:num>
  <w:num w:numId="22" w16cid:durableId="1729455329">
    <w:abstractNumId w:val="25"/>
  </w:num>
  <w:num w:numId="23" w16cid:durableId="2022733844">
    <w:abstractNumId w:val="18"/>
  </w:num>
  <w:num w:numId="24" w16cid:durableId="941496176">
    <w:abstractNumId w:val="27"/>
  </w:num>
  <w:num w:numId="25" w16cid:durableId="1341078002">
    <w:abstractNumId w:val="26"/>
  </w:num>
  <w:num w:numId="26" w16cid:durableId="1584342078">
    <w:abstractNumId w:val="6"/>
  </w:num>
  <w:num w:numId="27" w16cid:durableId="1544443870">
    <w:abstractNumId w:val="15"/>
  </w:num>
  <w:num w:numId="28" w16cid:durableId="100615213">
    <w:abstractNumId w:val="21"/>
  </w:num>
  <w:num w:numId="29" w16cid:durableId="184564079">
    <w:abstractNumId w:val="4"/>
  </w:num>
  <w:num w:numId="30" w16cid:durableId="920875075">
    <w:abstractNumId w:val="13"/>
  </w:num>
  <w:num w:numId="31" w16cid:durableId="426922599">
    <w:abstractNumId w:val="24"/>
  </w:num>
  <w:num w:numId="32" w16cid:durableId="14403680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44"/>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01744"/>
    <w:rsid w:val="007435A7"/>
    <w:rsid w:val="007F4AEA"/>
    <w:rsid w:val="0088386A"/>
    <w:rsid w:val="0088501B"/>
    <w:rsid w:val="008D2753"/>
    <w:rsid w:val="008E3581"/>
    <w:rsid w:val="008F5B83"/>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1A4C2"/>
  <w15:chartTrackingRefBased/>
  <w15:docId w15:val="{DA3BEDEC-F0E2-4D8B-B25B-51C568B1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701744"/>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Voetnootmarkering">
    <w:name w:val="footnote reference"/>
    <w:basedOn w:val="Standaardalinea-lettertype"/>
    <w:uiPriority w:val="99"/>
    <w:rsid w:val="00701744"/>
    <w:rPr>
      <w:rFonts w:cs="Times New Roman"/>
      <w:vertAlign w:val="superscript"/>
    </w:rPr>
  </w:style>
  <w:style w:type="paragraph" w:styleId="Voetnoottekst">
    <w:name w:val="footnote text"/>
    <w:basedOn w:val="Standaard"/>
    <w:link w:val="VoetnoottekstChar"/>
    <w:rsid w:val="00701744"/>
    <w:pPr>
      <w:spacing w:line="180" w:lineRule="atLeast"/>
    </w:pPr>
    <w:rPr>
      <w:sz w:val="13"/>
      <w:szCs w:val="20"/>
    </w:rPr>
  </w:style>
  <w:style w:type="character" w:customStyle="1" w:styleId="VoetnoottekstChar">
    <w:name w:val="Voetnoottekst Char"/>
    <w:basedOn w:val="Standaardalinea-lettertype"/>
    <w:link w:val="Voetnoottekst"/>
    <w:rsid w:val="00701744"/>
    <w:rPr>
      <w:rFonts w:ascii="Verdana" w:hAnsi="Verdana" w:cs="Lohit Hindi"/>
      <w:kern w:val="0"/>
      <w:sz w:val="13"/>
      <w:szCs w:val="20"/>
      <w:lang w:val="en-US"/>
      <w14:ligatures w14:val="none"/>
    </w:rPr>
  </w:style>
  <w:style w:type="paragraph" w:customStyle="1" w:styleId="BijlageGenummerdParagraaf">
    <w:name w:val="BijlageGenummerdParagraaf"/>
    <w:basedOn w:val="broodtekst"/>
    <w:next w:val="broodtekst"/>
    <w:uiPriority w:val="12"/>
    <w:qFormat/>
    <w:rsid w:val="00701744"/>
    <w:pPr>
      <w:numPr>
        <w:ilvl w:val="1"/>
        <w:numId w:val="32"/>
      </w:numPr>
      <w:spacing w:before="240"/>
      <w:outlineLvl w:val="1"/>
    </w:pPr>
    <w:rPr>
      <w:rFonts w:eastAsiaTheme="minorHAnsi"/>
      <w:b/>
    </w:rPr>
  </w:style>
  <w:style w:type="paragraph" w:customStyle="1" w:styleId="BijlageGenummerdSubparagraaf">
    <w:name w:val="BijlageGenummerdSubparagraaf"/>
    <w:basedOn w:val="broodtekst"/>
    <w:next w:val="broodtekst"/>
    <w:uiPriority w:val="12"/>
    <w:qFormat/>
    <w:rsid w:val="00701744"/>
    <w:pPr>
      <w:numPr>
        <w:ilvl w:val="2"/>
        <w:numId w:val="32"/>
      </w:numPr>
      <w:spacing w:before="240"/>
      <w:outlineLvl w:val="2"/>
    </w:pPr>
    <w:rPr>
      <w:rFonts w:eastAsiaTheme="minorHAnsi"/>
      <w:i/>
    </w:rPr>
  </w:style>
  <w:style w:type="paragraph" w:customStyle="1" w:styleId="BijlageGenummerdKop">
    <w:name w:val="BijlageGenummerdKop"/>
    <w:next w:val="broodtekst"/>
    <w:uiPriority w:val="12"/>
    <w:qFormat/>
    <w:rsid w:val="00701744"/>
    <w:pPr>
      <w:pageBreakBefore/>
      <w:numPr>
        <w:numId w:val="32"/>
      </w:numPr>
      <w:spacing w:after="660" w:line="300" w:lineRule="atLeast"/>
      <w:outlineLvl w:val="0"/>
    </w:pPr>
    <w:rPr>
      <w:rFonts w:ascii="Verdana" w:eastAsia="DejaVu Sans" w:hAnsi="Verdana" w:cs="Times New Roman"/>
      <w:color w:val="000000"/>
      <w:kern w:val="0"/>
      <w:sz w:val="24"/>
      <w:lang w:eastAsia="nl-NL"/>
      <w14:ligatures w14:val="none"/>
    </w:rPr>
  </w:style>
  <w:style w:type="paragraph" w:customStyle="1" w:styleId="broodtekst">
    <w:name w:val="broodtekst"/>
    <w:basedOn w:val="Standaard"/>
    <w:link w:val="broodtekstChar2"/>
    <w:rsid w:val="00701744"/>
    <w:pPr>
      <w:tabs>
        <w:tab w:val="left" w:pos="227"/>
        <w:tab w:val="left" w:pos="454"/>
        <w:tab w:val="left" w:pos="680"/>
      </w:tabs>
      <w:autoSpaceDE w:val="0"/>
      <w:autoSpaceDN w:val="0"/>
      <w:adjustRightInd w:val="0"/>
    </w:pPr>
    <w:rPr>
      <w:rFonts w:eastAsia="Times New Roman"/>
    </w:rPr>
  </w:style>
  <w:style w:type="character" w:customStyle="1" w:styleId="broodtekstChar2">
    <w:name w:val="broodtekst Char2"/>
    <w:basedOn w:val="Standaardalinea-lettertype"/>
    <w:link w:val="broodtekst"/>
    <w:rsid w:val="00701744"/>
    <w:rPr>
      <w:rFonts w:ascii="Verdana" w:eastAsia="Times New Roman" w:hAnsi="Verdana" w:cs="Lohit Hindi"/>
      <w:kern w:val="0"/>
      <w:lang w:val="en-US"/>
      <w14:ligatures w14:val="none"/>
    </w:rPr>
  </w:style>
  <w:style w:type="paragraph" w:customStyle="1" w:styleId="BijlageGenummerdKop2">
    <w:name w:val="BijlageGenummerdKop2"/>
    <w:basedOn w:val="BijlageGenummerdKop"/>
    <w:uiPriority w:val="16"/>
    <w:rsid w:val="00701744"/>
    <w:pPr>
      <w:spacing w:line="24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6</Pages>
  <Words>1624</Words>
  <Characters>8937</Characters>
  <Application>Microsoft Office Word</Application>
  <DocSecurity>0</DocSecurity>
  <Lines>74</Lines>
  <Paragraphs>21</Paragraphs>
  <ScaleCrop>false</ScaleCrop>
  <Company>Rijkswaterstaat</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Milisen (RWS PPO)</dc:creator>
  <cp:keywords/>
  <dc:description/>
  <cp:lastModifiedBy>Raphaela, Milisen (RWS PPO)</cp:lastModifiedBy>
  <cp:revision>1</cp:revision>
  <dcterms:created xsi:type="dcterms:W3CDTF">2024-07-16T14:56:00Z</dcterms:created>
  <dcterms:modified xsi:type="dcterms:W3CDTF">2024-07-16T14:58:00Z</dcterms:modified>
</cp:coreProperties>
</file>