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90FB9" w14:textId="54F2D2CB" w:rsidR="004C5276" w:rsidRPr="00E40B9C" w:rsidRDefault="004C5276" w:rsidP="004C5276">
      <w:pPr>
        <w:pStyle w:val="BijlageGenummerdKop"/>
      </w:pPr>
      <w:bookmarkStart w:id="0" w:name="_GoBack"/>
      <w:bookmarkStart w:id="1" w:name="_Toc496111700"/>
      <w:bookmarkStart w:id="2" w:name="_Toc172038923"/>
      <w:bookmarkEnd w:id="0"/>
      <w:r>
        <w:t xml:space="preserve">  </w:t>
      </w:r>
      <w:r w:rsidRPr="00E40B9C">
        <w:t>Model indieningsformulier voor documenten van andere natuurlijke of rechtspersonen op wie de gegadigde/inschrijver zich beroept die met een handgeschreven handtekening worden ingediend</w:t>
      </w:r>
      <w:bookmarkEnd w:id="1"/>
      <w:bookmarkEnd w:id="2"/>
    </w:p>
    <w:p w14:paraId="57CCEFF1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14:paraId="6C1DD22E" w14:textId="77777777" w:rsidR="004C5276" w:rsidRPr="00E40B9C" w:rsidRDefault="004C5276" w:rsidP="004C5276">
      <w:pPr>
        <w:pStyle w:val="broodtekst"/>
        <w:rPr>
          <w:lang w:val="nl-NL"/>
        </w:rPr>
      </w:pPr>
    </w:p>
    <w:p w14:paraId="4F15228D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8DB4E2A" w14:textId="77777777" w:rsidR="004C5276" w:rsidRPr="00E40B9C" w:rsidRDefault="004C5276" w:rsidP="004C5276">
      <w:pPr>
        <w:pStyle w:val="broodtekst"/>
        <w:rPr>
          <w:lang w:val="nl-NL"/>
        </w:rPr>
      </w:pPr>
    </w:p>
    <w:p w14:paraId="1052A463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4D7918A5" w14:textId="77777777" w:rsidR="004C5276" w:rsidRPr="00E40B9C" w:rsidRDefault="004C5276" w:rsidP="004C5276">
      <w:pPr>
        <w:pStyle w:val="broodtekst"/>
        <w:rPr>
          <w:lang w:val="nl-NL"/>
        </w:rPr>
      </w:pPr>
    </w:p>
    <w:p w14:paraId="39B35200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2F5D9E98" w14:textId="77777777" w:rsidR="004C5276" w:rsidRPr="00E40B9C" w:rsidRDefault="004C5276" w:rsidP="004C5276">
      <w:pPr>
        <w:pStyle w:val="broodtekst"/>
        <w:rPr>
          <w:lang w:val="nl-NL"/>
        </w:rPr>
      </w:pPr>
    </w:p>
    <w:p w14:paraId="359A09D5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7177F755" w14:textId="77777777" w:rsidR="004C5276" w:rsidRPr="00E40B9C" w:rsidRDefault="004C5276" w:rsidP="004C5276">
      <w:pPr>
        <w:pStyle w:val="broodtekst"/>
        <w:rPr>
          <w:lang w:val="nl-NL"/>
        </w:rPr>
      </w:pPr>
    </w:p>
    <w:p w14:paraId="2258789C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3717AE8C" w14:textId="77777777" w:rsidR="004C5276" w:rsidRPr="00E40B9C" w:rsidRDefault="004C5276" w:rsidP="004C5276">
      <w:pPr>
        <w:pStyle w:val="broodtekst"/>
        <w:rPr>
          <w:lang w:val="nl-NL"/>
        </w:rPr>
      </w:pPr>
    </w:p>
    <w:p w14:paraId="228FFB57" w14:textId="77777777" w:rsidR="004C5276" w:rsidRPr="00E40B9C" w:rsidRDefault="004C5276" w:rsidP="004C5276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08AA0137" w14:textId="77777777" w:rsidR="004C5276" w:rsidRPr="00E40B9C" w:rsidRDefault="004C5276" w:rsidP="004C5276">
      <w:pPr>
        <w:pStyle w:val="broodtekst"/>
        <w:rPr>
          <w:lang w:val="nl-NL"/>
        </w:rPr>
      </w:pPr>
    </w:p>
    <w:p w14:paraId="7CFD4ED4" w14:textId="77777777" w:rsidR="004C5276" w:rsidRPr="00E40B9C" w:rsidRDefault="004C5276" w:rsidP="004C5276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 w:rsidRPr="00E40B9C">
        <w:rPr>
          <w:lang w:val="nl-NL"/>
        </w:rPr>
        <w:fldChar w:fldCharType="begin"/>
      </w:r>
      <w:r w:rsidRPr="00E40B9C">
        <w:rPr>
          <w:lang w:val="nl-NL"/>
        </w:rPr>
        <w:instrText xml:space="preserve"> DOCPROPERTY  PS_REFERENCE  \* MERGEFORMAT </w:instrText>
      </w:r>
      <w:r w:rsidRPr="00E40B9C">
        <w:rPr>
          <w:lang w:val="nl-NL"/>
        </w:rPr>
        <w:fldChar w:fldCharType="separate"/>
      </w:r>
      <w:r>
        <w:rPr>
          <w:lang w:val="nl-NL"/>
        </w:rPr>
        <w:t>31152620</w:t>
      </w:r>
      <w:r w:rsidRPr="00E40B9C">
        <w:rPr>
          <w:lang w:val="nl-NL"/>
        </w:rPr>
        <w:fldChar w:fldCharType="end"/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14:paraId="1CC60F88" w14:textId="77777777" w:rsidR="004C5276" w:rsidRPr="00E40B9C" w:rsidRDefault="004C5276" w:rsidP="004C5276">
      <w:pPr>
        <w:rPr>
          <w:rFonts w:cs="Arial"/>
          <w:lang w:val="nl-NL"/>
        </w:rPr>
      </w:pPr>
    </w:p>
    <w:p w14:paraId="754E9943" w14:textId="77777777" w:rsidR="004C5276" w:rsidRPr="00E40B9C" w:rsidRDefault="004C5276" w:rsidP="004C5276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14:paraId="635A9CC5" w14:textId="77777777" w:rsidR="004C5276" w:rsidRPr="00E40B9C" w:rsidRDefault="004C5276" w:rsidP="004C5276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263D0E1B" w14:textId="77777777" w:rsidR="004C5276" w:rsidRPr="00E40B9C" w:rsidRDefault="004C5276" w:rsidP="004C5276">
      <w:pPr>
        <w:rPr>
          <w:rFonts w:cs="Arial"/>
          <w:lang w:val="nl-NL"/>
        </w:rPr>
      </w:pPr>
    </w:p>
    <w:p w14:paraId="0F52E1CD" w14:textId="77777777" w:rsidR="004C5276" w:rsidRPr="00E40B9C" w:rsidRDefault="004C5276" w:rsidP="004C5276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14:paraId="79AD2D97" w14:textId="77777777" w:rsidR="004C5276" w:rsidRPr="00E40B9C" w:rsidRDefault="004C5276" w:rsidP="004C5276">
      <w:pPr>
        <w:rPr>
          <w:rFonts w:cs="Arial"/>
          <w:lang w:val="nl-NL"/>
        </w:rPr>
      </w:pPr>
    </w:p>
    <w:p w14:paraId="03BAFBEF" w14:textId="77777777" w:rsidR="004C5276" w:rsidRPr="00E40B9C" w:rsidRDefault="004C5276" w:rsidP="004C5276">
      <w:pPr>
        <w:rPr>
          <w:lang w:val="nl-NL"/>
        </w:rPr>
      </w:pPr>
    </w:p>
    <w:p w14:paraId="375FBFE4" w14:textId="77777777" w:rsidR="004C5276" w:rsidRPr="00E40B9C" w:rsidRDefault="004C5276" w:rsidP="004C5276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6F514CEA" w14:textId="77777777" w:rsidR="004C5276" w:rsidRPr="00E40B9C" w:rsidRDefault="004C5276" w:rsidP="004C5276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1D00AAF7" w14:textId="77777777" w:rsidR="004C5276" w:rsidRPr="00E40B9C" w:rsidRDefault="004C5276" w:rsidP="004C5276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3DAB863F" w14:textId="77777777" w:rsidR="004C5276" w:rsidRPr="00E40B9C" w:rsidRDefault="004C5276" w:rsidP="004C5276">
      <w:pPr>
        <w:rPr>
          <w:rFonts w:cs="Arial"/>
          <w:lang w:val="nl-NL"/>
        </w:rPr>
      </w:pPr>
    </w:p>
    <w:p w14:paraId="7849E16C" w14:textId="77777777" w:rsidR="004C5276" w:rsidRPr="00E40B9C" w:rsidRDefault="004C5276" w:rsidP="004C5276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14:paraId="4559D176" w14:textId="77777777" w:rsidR="004C5276" w:rsidRPr="00E40B9C" w:rsidRDefault="004C5276" w:rsidP="004C5276">
      <w:pPr>
        <w:rPr>
          <w:rFonts w:cs="Arial"/>
          <w:lang w:val="nl-NL"/>
        </w:rPr>
      </w:pPr>
    </w:p>
    <w:p w14:paraId="21C584FE" w14:textId="77777777" w:rsidR="004C5276" w:rsidRPr="00E40B9C" w:rsidRDefault="004C5276" w:rsidP="004C5276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318BD80B" w14:textId="77777777" w:rsidR="004C5276" w:rsidRPr="00E40B9C" w:rsidRDefault="004C5276" w:rsidP="004C5276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5CEBFAAE" w14:textId="77777777" w:rsidR="004C5276" w:rsidRPr="00E40B9C" w:rsidRDefault="004C5276" w:rsidP="004C5276">
      <w:pPr>
        <w:rPr>
          <w:rFonts w:cs="Arial"/>
          <w:lang w:val="nl-NL"/>
        </w:rPr>
      </w:pPr>
    </w:p>
    <w:p w14:paraId="63FCD97F" w14:textId="77777777" w:rsidR="004C5276" w:rsidRPr="00E40B9C" w:rsidRDefault="004C5276" w:rsidP="004C5276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14:paraId="7630D9BD" w14:textId="77777777" w:rsidR="004C5276" w:rsidRPr="00E40B9C" w:rsidRDefault="004C5276" w:rsidP="004C5276">
      <w:pPr>
        <w:rPr>
          <w:b/>
          <w:lang w:val="nl-NL"/>
        </w:rPr>
      </w:pPr>
    </w:p>
    <w:p w14:paraId="4B1E2A7C" w14:textId="77777777" w:rsidR="004C5276" w:rsidRPr="00E40B9C" w:rsidRDefault="004C5276" w:rsidP="004C5276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3" w:name="bwBijl_D_NO_CD"/>
      <w:r w:rsidRPr="008E407B">
        <w:rPr>
          <w:color w:val="000000"/>
          <w:lang w:val="nl-NL"/>
        </w:rPr>
        <w:t>paragraaf 4.3 respectievelijk</w:t>
      </w:r>
      <w:bookmarkEnd w:id="3"/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4" w:name="bwBijl_D_641"/>
      <w:r>
        <w:rPr>
          <w:color w:val="000000"/>
          <w:lang w:val="nl-NL"/>
        </w:rPr>
        <w:t>6.3.1</w:t>
      </w:r>
      <w:bookmarkEnd w:id="4"/>
      <w:r w:rsidRPr="00E40B9C">
        <w:rPr>
          <w:color w:val="000000" w:themeColor="text1"/>
          <w:lang w:val="nl-NL"/>
        </w:rPr>
        <w:t>.</w:t>
      </w:r>
    </w:p>
    <w:p w14:paraId="5F50B694" w14:textId="77777777" w:rsidR="004C5276" w:rsidRPr="00E40B9C" w:rsidRDefault="004C5276" w:rsidP="004C5276">
      <w:pPr>
        <w:pStyle w:val="broodtekst"/>
        <w:rPr>
          <w:lang w:val="nl-NL"/>
        </w:rPr>
      </w:pPr>
    </w:p>
    <w:p w14:paraId="3956B2DA" w14:textId="77777777" w:rsidR="003F5EB0" w:rsidRPr="004C5276" w:rsidRDefault="003F5EB0" w:rsidP="003F5EB0">
      <w:pPr>
        <w:rPr>
          <w:lang w:val="nl-NL"/>
        </w:rPr>
      </w:pPr>
    </w:p>
    <w:sectPr w:rsidR="003F5EB0" w:rsidRPr="004C5276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E18B" w14:textId="77777777" w:rsidR="004C5276" w:rsidRDefault="004C5276" w:rsidP="0088501B">
      <w:r>
        <w:separator/>
      </w:r>
    </w:p>
  </w:endnote>
  <w:endnote w:type="continuationSeparator" w:id="0">
    <w:p w14:paraId="7EBCF43E" w14:textId="77777777" w:rsidR="004C5276" w:rsidRDefault="004C527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7E0D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DEF9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C20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6C9D" w14:textId="77777777" w:rsidR="004C5276" w:rsidRDefault="004C5276" w:rsidP="0088501B">
      <w:r>
        <w:separator/>
      </w:r>
    </w:p>
  </w:footnote>
  <w:footnote w:type="continuationSeparator" w:id="0">
    <w:p w14:paraId="2BC229F3" w14:textId="77777777" w:rsidR="004C5276" w:rsidRDefault="004C527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31A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8EE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352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45F2D4A6"/>
    <w:lvl w:ilvl="0">
      <w:start w:val="4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849252749">
    <w:abstractNumId w:val="9"/>
  </w:num>
  <w:num w:numId="2" w16cid:durableId="108552106">
    <w:abstractNumId w:val="11"/>
  </w:num>
  <w:num w:numId="3" w16cid:durableId="129792463">
    <w:abstractNumId w:val="28"/>
  </w:num>
  <w:num w:numId="4" w16cid:durableId="1734160021">
    <w:abstractNumId w:val="10"/>
  </w:num>
  <w:num w:numId="5" w16cid:durableId="1816952062">
    <w:abstractNumId w:val="16"/>
  </w:num>
  <w:num w:numId="6" w16cid:durableId="1853376999">
    <w:abstractNumId w:val="19"/>
  </w:num>
  <w:num w:numId="7" w16cid:durableId="1424105976">
    <w:abstractNumId w:val="2"/>
  </w:num>
  <w:num w:numId="8" w16cid:durableId="1222253297">
    <w:abstractNumId w:val="1"/>
  </w:num>
  <w:num w:numId="9" w16cid:durableId="97219239">
    <w:abstractNumId w:val="0"/>
  </w:num>
  <w:num w:numId="10" w16cid:durableId="1648627728">
    <w:abstractNumId w:val="7"/>
  </w:num>
  <w:num w:numId="11" w16cid:durableId="1742870908">
    <w:abstractNumId w:val="5"/>
  </w:num>
  <w:num w:numId="12" w16cid:durableId="1361736181">
    <w:abstractNumId w:val="5"/>
  </w:num>
  <w:num w:numId="13" w16cid:durableId="924876236">
    <w:abstractNumId w:val="29"/>
  </w:num>
  <w:num w:numId="14" w16cid:durableId="1298024612">
    <w:abstractNumId w:val="3"/>
  </w:num>
  <w:num w:numId="15" w16cid:durableId="2071419330">
    <w:abstractNumId w:val="17"/>
  </w:num>
  <w:num w:numId="16" w16cid:durableId="1653173047">
    <w:abstractNumId w:val="23"/>
  </w:num>
  <w:num w:numId="17" w16cid:durableId="1310086449">
    <w:abstractNumId w:val="8"/>
  </w:num>
  <w:num w:numId="18" w16cid:durableId="217320851">
    <w:abstractNumId w:val="20"/>
  </w:num>
  <w:num w:numId="19" w16cid:durableId="1536967658">
    <w:abstractNumId w:val="30"/>
  </w:num>
  <w:num w:numId="20" w16cid:durableId="786268056">
    <w:abstractNumId w:val="12"/>
  </w:num>
  <w:num w:numId="21" w16cid:durableId="873270515">
    <w:abstractNumId w:val="22"/>
  </w:num>
  <w:num w:numId="22" w16cid:durableId="1729455329">
    <w:abstractNumId w:val="25"/>
  </w:num>
  <w:num w:numId="23" w16cid:durableId="2022733844">
    <w:abstractNumId w:val="18"/>
  </w:num>
  <w:num w:numId="24" w16cid:durableId="941496176">
    <w:abstractNumId w:val="27"/>
  </w:num>
  <w:num w:numId="25" w16cid:durableId="1341078002">
    <w:abstractNumId w:val="26"/>
  </w:num>
  <w:num w:numId="26" w16cid:durableId="1584342078">
    <w:abstractNumId w:val="6"/>
  </w:num>
  <w:num w:numId="27" w16cid:durableId="1544443870">
    <w:abstractNumId w:val="15"/>
  </w:num>
  <w:num w:numId="28" w16cid:durableId="100615213">
    <w:abstractNumId w:val="21"/>
  </w:num>
  <w:num w:numId="29" w16cid:durableId="184564079">
    <w:abstractNumId w:val="4"/>
  </w:num>
  <w:num w:numId="30" w16cid:durableId="920875075">
    <w:abstractNumId w:val="13"/>
  </w:num>
  <w:num w:numId="31" w16cid:durableId="426922599">
    <w:abstractNumId w:val="24"/>
  </w:num>
  <w:num w:numId="32" w16cid:durableId="1440368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7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C5276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B83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E6A80"/>
  <w15:chartTrackingRefBased/>
  <w15:docId w15:val="{C9CFA5D4-1DBB-4EB9-9B6D-21F1A1E9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4C5276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C5276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C5276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4C527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4C527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4C5276"/>
    <w:rPr>
      <w:rFonts w:ascii="Verdana" w:eastAsia="Times New Roman" w:hAnsi="Verdana" w:cs="Lohit Hin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1788</Characters>
  <Application>Microsoft Office Word</Application>
  <DocSecurity>0</DocSecurity>
  <Lines>14</Lines>
  <Paragraphs>4</Paragraphs>
  <ScaleCrop>false</ScaleCrop>
  <Company>Rijkswaterstaat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Raphaela, Milisen (RWS PPO)</dc:creator>
  <cp:keywords/>
  <dc:description/>
  <cp:lastModifiedBy>Raphaela, Milisen (RWS PPO)</cp:lastModifiedBy>
  <cp:revision>1</cp:revision>
  <dcterms:created xsi:type="dcterms:W3CDTF">2024-07-16T14:30:00Z</dcterms:created>
  <dcterms:modified xsi:type="dcterms:W3CDTF">2024-07-16T14:36:00Z</dcterms:modified>
</cp:coreProperties>
</file>