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F948" w14:textId="77777777" w:rsidR="00713707" w:rsidRPr="008E407B" w:rsidRDefault="00713707" w:rsidP="00713707">
      <w:pPr>
        <w:pStyle w:val="BijlageGenummerdKop"/>
      </w:pPr>
      <w:bookmarkStart w:id="0" w:name="_Toc172038920"/>
      <w:bookmarkStart w:id="1" w:name="_Toc232580350"/>
      <w:bookmarkStart w:id="2" w:name="_Toc232582939"/>
      <w:bookmarkStart w:id="3" w:name="_Toc232586989"/>
      <w:bookmarkStart w:id="4" w:name="bwKopBijlage_A"/>
      <w:r w:rsidRPr="008E407B">
        <w:t>Aanmeldingsformulier</w:t>
      </w:r>
      <w:bookmarkEnd w:id="0"/>
    </w:p>
    <w:p w14:paraId="009729C9" w14:textId="77777777" w:rsidR="00713707" w:rsidRPr="008E407B" w:rsidRDefault="00713707" w:rsidP="00713707">
      <w:pPr>
        <w:rPr>
          <w:color w:val="000000"/>
          <w:lang w:val="nl-NL"/>
        </w:rPr>
      </w:pPr>
      <w:bookmarkStart w:id="5" w:name="bwBijl_A_AP_NO_CD_blok1"/>
      <w:bookmarkEnd w:id="1"/>
      <w:bookmarkEnd w:id="2"/>
      <w:bookmarkEnd w:id="3"/>
      <w:bookmarkEnd w:id="4"/>
      <w:r w:rsidRPr="008E407B">
        <w:rPr>
          <w:rFonts w:cs="V&amp;W Syntax (Adobe)"/>
          <w:color w:val="000000"/>
          <w:lang w:val="nl-NL"/>
        </w:rPr>
        <w:t xml:space="preserve">Ter zake van de </w:t>
      </w:r>
      <w:bookmarkStart w:id="6" w:name="bwBijl_A_AP_NO_CD_GG0_uit"/>
      <w:r w:rsidRPr="008E407B">
        <w:rPr>
          <w:rFonts w:cs="V&amp;W Syntax (Adobe)"/>
          <w:vanish/>
          <w:color w:val="E0E0E0"/>
          <w:lang w:val="nl-NL"/>
        </w:rPr>
        <w:t xml:space="preserve">selectie voor </w:t>
      </w:r>
      <w:bookmarkEnd w:id="6"/>
      <w:r w:rsidRPr="008E407B">
        <w:rPr>
          <w:rFonts w:cs="V&amp;W Syntax (Adobe)"/>
          <w:color w:val="000000"/>
          <w:lang w:val="nl-NL"/>
        </w:rPr>
        <w:t xml:space="preserve">de aanbesteding volgens de </w:t>
      </w:r>
      <w:bookmarkStart w:id="7" w:name="bwBijl_A_AP_NO"/>
      <w:r w:rsidRPr="008E407B">
        <w:rPr>
          <w:rFonts w:cs="V&amp;W Syntax (Adobe)"/>
          <w:color w:val="000000"/>
          <w:lang w:val="nl-NL"/>
        </w:rPr>
        <w:t xml:space="preserve">niet-openbare </w:t>
      </w:r>
      <w:proofErr w:type="spellStart"/>
      <w:r w:rsidRPr="008E407B">
        <w:rPr>
          <w:rFonts w:cs="V&amp;W Syntax (Adobe)"/>
          <w:color w:val="000000"/>
          <w:lang w:val="nl-NL"/>
        </w:rPr>
        <w:t>procedure</w:t>
      </w:r>
      <w:bookmarkStart w:id="8" w:name="bwBijl_A_AP_CD"/>
      <w:bookmarkEnd w:id="7"/>
      <w:r w:rsidRPr="008E407B">
        <w:rPr>
          <w:rFonts w:cs="V&amp;W Syntax (Adobe)"/>
          <w:vanish/>
          <w:color w:val="E0E0E0"/>
          <w:lang w:val="nl-NL"/>
        </w:rPr>
        <w:t>concurrentiegerichte</w:t>
      </w:r>
      <w:proofErr w:type="spellEnd"/>
      <w:r w:rsidRPr="008E407B">
        <w:rPr>
          <w:rFonts w:cs="V&amp;W Syntax (Adobe)"/>
          <w:vanish/>
          <w:color w:val="E0E0E0"/>
          <w:lang w:val="nl-NL"/>
        </w:rPr>
        <w:t xml:space="preserve"> dialoog</w:t>
      </w:r>
      <w:bookmarkEnd w:id="8"/>
      <w:r w:rsidRPr="008E407B">
        <w:rPr>
          <w:rFonts w:cs="V&amp;W Syntax (Adobe)"/>
          <w:color w:val="000000"/>
          <w:lang w:val="nl-NL"/>
        </w:rPr>
        <w:t xml:space="preserve">, zoals omschreven in hoofdstuk </w:t>
      </w:r>
      <w:bookmarkStart w:id="9" w:name="bwBijl_A_AP_NO_2"/>
      <w:r w:rsidRPr="008E407B">
        <w:rPr>
          <w:rFonts w:cs="V&amp;W Syntax (Adobe)"/>
          <w:color w:val="000000"/>
          <w:lang w:val="nl-NL"/>
        </w:rPr>
        <w:t>3</w:t>
      </w:r>
      <w:bookmarkStart w:id="10" w:name="bwBijl_A_AP_CD_2"/>
      <w:bookmarkEnd w:id="9"/>
      <w:r w:rsidRPr="008E407B">
        <w:rPr>
          <w:rFonts w:cs="V&amp;W Syntax (Adobe)"/>
          <w:vanish/>
          <w:color w:val="E0E0E0"/>
          <w:lang w:val="nl-NL"/>
        </w:rPr>
        <w:t>4</w:t>
      </w:r>
      <w:bookmarkEnd w:id="10"/>
      <w:r w:rsidRPr="008E407B">
        <w:rPr>
          <w:rFonts w:cs="V&amp;W Syntax (Adobe)"/>
          <w:color w:val="000000"/>
          <w:lang w:val="nl-NL"/>
        </w:rPr>
        <w:t xml:space="preserve"> van het ARW 2016, van de opdracht met zaaknummer </w:t>
      </w:r>
      <w:bookmarkStart w:id="11" w:name="bwBijl_A_AP_NO_CD_1"/>
      <w:r w:rsidRPr="008E407B">
        <w:rPr>
          <w:color w:val="000000"/>
          <w:lang w:val="nl-NL"/>
        </w:rPr>
        <w:fldChar w:fldCharType="begin"/>
      </w:r>
      <w:r w:rsidRPr="008E407B">
        <w:rPr>
          <w:color w:val="000000"/>
          <w:lang w:val="nl-NL"/>
        </w:rPr>
        <w:instrText xml:space="preserve"> DOCPROPERTY  PS_REFERENCE  \* MERGEFORMAT </w:instrText>
      </w:r>
      <w:r w:rsidRPr="008E407B">
        <w:rPr>
          <w:color w:val="000000"/>
          <w:lang w:val="nl-NL"/>
        </w:rPr>
        <w:fldChar w:fldCharType="separate"/>
      </w:r>
      <w:r w:rsidRPr="008E407B">
        <w:rPr>
          <w:color w:val="000000"/>
          <w:lang w:val="nl-NL"/>
        </w:rPr>
        <w:t>31152620</w:t>
      </w:r>
      <w:r w:rsidRPr="008E407B">
        <w:rPr>
          <w:color w:val="000000"/>
          <w:lang w:val="nl-NL"/>
        </w:rPr>
        <w:fldChar w:fldCharType="end"/>
      </w:r>
      <w:bookmarkEnd w:id="11"/>
      <w:r w:rsidRPr="008E407B">
        <w:rPr>
          <w:rFonts w:cs="V&amp;W Syntax (Adobe)"/>
          <w:color w:val="000000"/>
          <w:lang w:val="nl-NL"/>
        </w:rPr>
        <w:t xml:space="preserve"> </w:t>
      </w:r>
      <w:r w:rsidRPr="008E407B">
        <w:rPr>
          <w:color w:val="000000"/>
          <w:lang w:val="nl-NL"/>
        </w:rPr>
        <w:t xml:space="preserve">voor het </w:t>
      </w:r>
      <w:bookmarkStart w:id="12" w:name="bwBijl_A_AP_NO_CD_2"/>
      <w:r w:rsidRPr="008E407B">
        <w:rPr>
          <w:color w:val="000000"/>
          <w:lang w:val="nl-NL"/>
        </w:rPr>
        <w:fldChar w:fldCharType="begin"/>
      </w:r>
      <w:r w:rsidRPr="008E407B">
        <w:rPr>
          <w:color w:val="000000"/>
          <w:lang w:val="nl-NL"/>
        </w:rPr>
        <w:instrText xml:space="preserve"> DOCPROPERTY  ZAAK_ONDERWERP  \* MERGEFORMAT </w:instrText>
      </w:r>
      <w:r w:rsidRPr="008E407B">
        <w:rPr>
          <w:color w:val="000000"/>
          <w:lang w:val="nl-NL"/>
        </w:rPr>
        <w:fldChar w:fldCharType="separate"/>
      </w:r>
      <w:r w:rsidRPr="008E407B">
        <w:rPr>
          <w:bCs/>
          <w:color w:val="000000"/>
          <w:lang w:val="nl-NL"/>
        </w:rPr>
        <w:t>Groot</w:t>
      </w:r>
      <w:r w:rsidRPr="008E407B">
        <w:rPr>
          <w:color w:val="000000"/>
          <w:lang w:val="nl-NL"/>
        </w:rPr>
        <w:t xml:space="preserve"> onderhoud conservering damwanden parkeerdok </w:t>
      </w:r>
      <w:proofErr w:type="spellStart"/>
      <w:r w:rsidRPr="008E407B">
        <w:rPr>
          <w:color w:val="000000"/>
          <w:lang w:val="nl-NL"/>
        </w:rPr>
        <w:t>Maeslantkering</w:t>
      </w:r>
      <w:proofErr w:type="spellEnd"/>
      <w:r w:rsidRPr="008E407B">
        <w:rPr>
          <w:color w:val="000000"/>
          <w:lang w:val="nl-NL"/>
        </w:rPr>
        <w:t xml:space="preserve"> Noord en zuid, Onderzijde KW zuid, labyrint </w:t>
      </w:r>
      <w:proofErr w:type="spellStart"/>
      <w:r w:rsidRPr="008E407B">
        <w:rPr>
          <w:color w:val="000000"/>
          <w:lang w:val="nl-NL"/>
        </w:rPr>
        <w:t>Maeslantkering</w:t>
      </w:r>
      <w:proofErr w:type="spellEnd"/>
      <w:r w:rsidRPr="008E407B">
        <w:rPr>
          <w:color w:val="000000"/>
          <w:lang w:val="nl-NL"/>
        </w:rPr>
        <w:t xml:space="preserve">, Watermeetopstellingen </w:t>
      </w:r>
      <w:proofErr w:type="spellStart"/>
      <w:r w:rsidRPr="008E407B">
        <w:rPr>
          <w:color w:val="000000"/>
          <w:lang w:val="nl-NL"/>
        </w:rPr>
        <w:t>Maeslantkering</w:t>
      </w:r>
      <w:proofErr w:type="spellEnd"/>
      <w:r w:rsidRPr="008E407B">
        <w:rPr>
          <w:color w:val="000000"/>
          <w:lang w:val="nl-NL"/>
        </w:rPr>
        <w:t xml:space="preserve"> en </w:t>
      </w:r>
      <w:proofErr w:type="spellStart"/>
      <w:r w:rsidRPr="008E407B">
        <w:rPr>
          <w:color w:val="000000"/>
          <w:lang w:val="nl-NL"/>
        </w:rPr>
        <w:t>Hartelkering</w:t>
      </w:r>
      <w:proofErr w:type="spellEnd"/>
      <w:r w:rsidRPr="008E407B">
        <w:rPr>
          <w:color w:val="000000"/>
          <w:lang w:val="nl-NL"/>
        </w:rPr>
        <w:t xml:space="preserve"> (GROCO5)</w:t>
      </w:r>
      <w:r w:rsidRPr="008E407B">
        <w:rPr>
          <w:bCs/>
          <w:color w:val="000000"/>
          <w:lang w:val="nl-NL"/>
        </w:rPr>
        <w:fldChar w:fldCharType="end"/>
      </w:r>
      <w:bookmarkEnd w:id="12"/>
      <w:r w:rsidRPr="008E407B">
        <w:rPr>
          <w:rFonts w:cs="V&amp;W Syntax (Adobe)"/>
          <w:color w:val="000000"/>
          <w:lang w:val="nl-NL"/>
        </w:rPr>
        <w:t>.</w:t>
      </w:r>
    </w:p>
    <w:p w14:paraId="422AA36A" w14:textId="77777777" w:rsidR="00713707" w:rsidRPr="008E407B" w:rsidRDefault="00713707" w:rsidP="00713707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14:paraId="78CBF777" w14:textId="77777777" w:rsidR="00713707" w:rsidRPr="008E407B" w:rsidRDefault="00713707" w:rsidP="00713707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</w:p>
    <w:p w14:paraId="43E1935B" w14:textId="77777777" w:rsidR="00713707" w:rsidRPr="008E407B" w:rsidRDefault="00713707" w:rsidP="00713707">
      <w:pPr>
        <w:numPr>
          <w:ilvl w:val="0"/>
          <w:numId w:val="33"/>
        </w:numPr>
        <w:tabs>
          <w:tab w:val="left" w:pos="2098"/>
        </w:tabs>
        <w:ind w:left="0" w:hanging="312"/>
        <w:rPr>
          <w:rFonts w:cs="Verdana"/>
          <w:color w:val="000000"/>
          <w:lang w:val="nl-NL"/>
        </w:rPr>
      </w:pPr>
      <w:r w:rsidRPr="008E407B">
        <w:rPr>
          <w:rFonts w:cs="Verdana"/>
          <w:b/>
          <w:bCs/>
          <w:color w:val="000000"/>
          <w:lang w:val="nl-NL"/>
        </w:rPr>
        <w:t xml:space="preserve">Gegevens aanbesteder: </w:t>
      </w:r>
      <w:bookmarkStart w:id="13" w:name="bwBijl_A_AP_NO_CD_HT_1"/>
      <w:r w:rsidRPr="00B8747D">
        <w:rPr>
          <w:rStyle w:val="Verborgentekst"/>
          <w:lang w:val="nl-NL"/>
        </w:rPr>
        <w:t xml:space="preserve">(in te vullen door de aanbesteder) </w:t>
      </w:r>
      <w:bookmarkEnd w:id="13"/>
      <w:r w:rsidRPr="008E407B">
        <w:rPr>
          <w:rFonts w:cs="Verdana"/>
          <w:b/>
          <w:bCs/>
          <w:color w:val="000000"/>
          <w:lang w:val="nl-NL"/>
        </w:rPr>
        <w:br/>
      </w:r>
      <w:r w:rsidRPr="008E407B">
        <w:rPr>
          <w:color w:val="000000"/>
          <w:lang w:val="nl-NL"/>
        </w:rPr>
        <w:t>Rijkswaterstaat</w:t>
      </w:r>
      <w:r w:rsidRPr="008E407B">
        <w:rPr>
          <w:color w:val="000000"/>
          <w:lang w:val="nl-NL"/>
        </w:rPr>
        <w:tab/>
        <w:t xml:space="preserve"> </w:t>
      </w:r>
      <w:bookmarkStart w:id="14" w:name="bwBijl_A_AP_NO_CD_3"/>
      <w:r w:rsidRPr="008E407B">
        <w:rPr>
          <w:color w:val="000000"/>
          <w:lang w:val="nl-NL"/>
        </w:rPr>
        <w:fldChar w:fldCharType="begin"/>
      </w:r>
      <w:r w:rsidRPr="008E407B">
        <w:rPr>
          <w:color w:val="000000"/>
          <w:lang w:val="nl-NL"/>
        </w:rPr>
        <w:instrText xml:space="preserve"> DOCPROPERTY  AFZ_NAAM2  \* MERGEFORMAT </w:instrText>
      </w:r>
      <w:r w:rsidRPr="008E407B">
        <w:rPr>
          <w:color w:val="000000"/>
          <w:lang w:val="nl-NL"/>
        </w:rPr>
        <w:fldChar w:fldCharType="separate"/>
      </w:r>
      <w:r w:rsidRPr="008E407B">
        <w:rPr>
          <w:color w:val="000000"/>
          <w:lang w:val="nl-NL"/>
        </w:rPr>
        <w:t>Programma's, Projecten en Onderhoud</w:t>
      </w:r>
      <w:r w:rsidRPr="008E407B">
        <w:rPr>
          <w:color w:val="000000"/>
          <w:lang w:val="nl-NL"/>
        </w:rPr>
        <w:fldChar w:fldCharType="end"/>
      </w:r>
      <w:bookmarkEnd w:id="14"/>
    </w:p>
    <w:p w14:paraId="3FDEDF1A" w14:textId="77777777" w:rsidR="00713707" w:rsidRPr="008E407B" w:rsidRDefault="00713707" w:rsidP="00713707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8E407B">
        <w:rPr>
          <w:rFonts w:cs="Verdana"/>
          <w:color w:val="000000"/>
          <w:sz w:val="18"/>
          <w:lang w:val="nl-NL"/>
        </w:rPr>
        <w:t>Adres:</w:t>
      </w:r>
      <w:r w:rsidRPr="008E407B">
        <w:rPr>
          <w:rFonts w:cs="Verdana"/>
          <w:color w:val="000000"/>
          <w:sz w:val="18"/>
          <w:lang w:val="nl-NL"/>
        </w:rPr>
        <w:tab/>
        <w:t xml:space="preserve"> </w:t>
      </w:r>
      <w:bookmarkStart w:id="15" w:name="bwBijl_A_AP_NO_CD_4"/>
      <w:r w:rsidRPr="008E407B">
        <w:rPr>
          <w:rStyle w:val="referentiegegevens"/>
          <w:color w:val="000000"/>
          <w:lang w:val="nl-NL"/>
        </w:rPr>
        <w:fldChar w:fldCharType="begin"/>
      </w:r>
      <w:r w:rsidRPr="008E407B">
        <w:rPr>
          <w:rStyle w:val="referentiegegevens"/>
          <w:color w:val="000000"/>
          <w:lang w:val="nl-NL"/>
        </w:rPr>
        <w:instrText xml:space="preserve"> DOCPROPERTY </w:instrText>
      </w:r>
      <w:r w:rsidRPr="008E407B">
        <w:rPr>
          <w:rFonts w:cs="Arial"/>
          <w:color w:val="000000"/>
          <w:sz w:val="18"/>
          <w:lang w:val="nl-NL"/>
        </w:rPr>
        <w:instrText>AFZ_POSTBUS</w:instrText>
      </w:r>
      <w:r w:rsidRPr="008E407B">
        <w:rPr>
          <w:rStyle w:val="referentiegegevens"/>
          <w:color w:val="000000"/>
          <w:lang w:val="nl-NL"/>
        </w:rPr>
        <w:instrText xml:space="preserve"> </w:instrText>
      </w:r>
      <w:r w:rsidRPr="008E407B">
        <w:rPr>
          <w:rStyle w:val="referentiegegevens"/>
          <w:color w:val="000000"/>
          <w:lang w:val="nl-NL"/>
        </w:rPr>
        <w:fldChar w:fldCharType="separate"/>
      </w:r>
      <w:r w:rsidRPr="008E407B">
        <w:rPr>
          <w:rStyle w:val="referentiegegevens"/>
          <w:color w:val="000000"/>
          <w:lang w:val="nl-NL"/>
        </w:rPr>
        <w:t>Wilhelminakade 9</w:t>
      </w:r>
      <w:r w:rsidRPr="008E407B">
        <w:rPr>
          <w:rStyle w:val="referentiegegevens"/>
          <w:color w:val="000000"/>
          <w:lang w:val="nl-NL"/>
        </w:rPr>
        <w:fldChar w:fldCharType="end"/>
      </w:r>
      <w:bookmarkEnd w:id="15"/>
    </w:p>
    <w:p w14:paraId="6421C880" w14:textId="77777777" w:rsidR="00713707" w:rsidRPr="008E407B" w:rsidRDefault="00713707" w:rsidP="00713707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8E407B">
        <w:rPr>
          <w:rFonts w:cs="Verdana"/>
          <w:color w:val="000000"/>
          <w:lang w:val="nl-NL"/>
        </w:rPr>
        <w:tab/>
      </w:r>
      <w:bookmarkStart w:id="16" w:name="bwBijl_A_AP_NO_CD_5"/>
      <w:r w:rsidRPr="008E407B">
        <w:rPr>
          <w:rStyle w:val="referentiegegevens"/>
          <w:color w:val="000000"/>
          <w:lang w:val="nl-NL"/>
        </w:rPr>
        <w:fldChar w:fldCharType="begin"/>
      </w:r>
      <w:r w:rsidRPr="008E407B">
        <w:rPr>
          <w:rStyle w:val="referentiegegevens"/>
          <w:color w:val="000000"/>
          <w:lang w:val="nl-NL"/>
        </w:rPr>
        <w:instrText xml:space="preserve"> DOCPROPERTY </w:instrText>
      </w:r>
      <w:r w:rsidRPr="008E407B">
        <w:rPr>
          <w:rFonts w:cs="Arial"/>
          <w:color w:val="000000"/>
          <w:lang w:val="nl-NL"/>
        </w:rPr>
        <w:instrText>AFZ_POSTBUS_POSTCODE_PLAATS</w:instrText>
      </w:r>
      <w:r w:rsidRPr="008E407B">
        <w:rPr>
          <w:rStyle w:val="referentiegegevens"/>
          <w:color w:val="000000"/>
          <w:lang w:val="nl-NL"/>
        </w:rPr>
        <w:instrText xml:space="preserve"> </w:instrText>
      </w:r>
      <w:r w:rsidRPr="008E407B">
        <w:rPr>
          <w:rStyle w:val="referentiegegevens"/>
          <w:color w:val="000000"/>
          <w:lang w:val="nl-NL"/>
        </w:rPr>
        <w:fldChar w:fldCharType="separate"/>
      </w:r>
      <w:r w:rsidRPr="008E407B">
        <w:rPr>
          <w:rStyle w:val="referentiegegevens"/>
          <w:color w:val="000000"/>
          <w:lang w:val="nl-NL"/>
        </w:rPr>
        <w:t>Rotterdam</w:t>
      </w:r>
      <w:r w:rsidRPr="008E407B">
        <w:rPr>
          <w:rStyle w:val="referentiegegevens"/>
          <w:color w:val="000000"/>
          <w:lang w:val="nl-NL"/>
        </w:rPr>
        <w:fldChar w:fldCharType="end"/>
      </w:r>
      <w:bookmarkEnd w:id="16"/>
    </w:p>
    <w:p w14:paraId="7F15D174" w14:textId="77777777" w:rsidR="00713707" w:rsidRPr="00B8747D" w:rsidRDefault="00713707" w:rsidP="00713707">
      <w:pPr>
        <w:pStyle w:val="broodtekst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rPr>
          <w:rStyle w:val="Verborgentekst"/>
          <w:lang w:val="nl-NL"/>
        </w:rPr>
      </w:pPr>
      <w:bookmarkStart w:id="17" w:name="bwBijl_A_AP_NO_CD_HT_2"/>
      <w:r w:rsidRPr="00B8747D">
        <w:rPr>
          <w:rStyle w:val="Verborgentekst"/>
          <w:lang w:val="nl-NL"/>
        </w:rPr>
        <w:t>Neem de gegevens over uit de aankondiging</w:t>
      </w:r>
    </w:p>
    <w:bookmarkEnd w:id="17"/>
    <w:p w14:paraId="0311521F" w14:textId="77777777" w:rsidR="00713707" w:rsidRPr="008E407B" w:rsidRDefault="00713707" w:rsidP="00713707">
      <w:pPr>
        <w:pStyle w:val="broodtekst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rPr>
          <w:rFonts w:cs="Verdana"/>
          <w:color w:val="000000"/>
          <w:sz w:val="16"/>
          <w:szCs w:val="16"/>
          <w:lang w:val="nl-NL"/>
        </w:rPr>
      </w:pPr>
    </w:p>
    <w:p w14:paraId="4A880FDB" w14:textId="377BCCBE" w:rsidR="00713707" w:rsidRPr="008E407B" w:rsidRDefault="00713707" w:rsidP="00713707">
      <w:pPr>
        <w:tabs>
          <w:tab w:val="left" w:pos="2098"/>
        </w:tabs>
        <w:rPr>
          <w:color w:val="000000"/>
          <w:lang w:val="nl-NL"/>
        </w:rPr>
      </w:pPr>
      <w:r w:rsidRPr="008E407B">
        <w:rPr>
          <w:rFonts w:cs="Verdana"/>
          <w:color w:val="000000"/>
          <w:lang w:val="nl-NL"/>
        </w:rPr>
        <w:t>Contactpersoon:</w:t>
      </w:r>
      <w:r w:rsidRPr="008E407B">
        <w:rPr>
          <w:rFonts w:cs="Verdana"/>
          <w:color w:val="000000"/>
          <w:lang w:val="nl-NL"/>
        </w:rPr>
        <w:tab/>
        <w:t xml:space="preserve"> </w:t>
      </w:r>
      <w:bookmarkStart w:id="18" w:name="bwBijl_A_AP_NO_CD_6"/>
      <w:r w:rsidR="000834C7">
        <w:rPr>
          <w:rFonts w:cs="Verdana"/>
          <w:color w:val="000000"/>
          <w:lang w:val="nl-NL"/>
        </w:rPr>
        <w:t xml:space="preserve">Milisen </w:t>
      </w:r>
      <w:proofErr w:type="spellStart"/>
      <w:r w:rsidR="000834C7">
        <w:rPr>
          <w:rFonts w:cs="Verdana"/>
          <w:color w:val="000000"/>
          <w:lang w:val="nl-NL"/>
        </w:rPr>
        <w:t>Raphaëla</w:t>
      </w:r>
      <w:proofErr w:type="spellEnd"/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begin"/>
      </w:r>
      <w:r w:rsidRPr="008E407B">
        <w:rPr>
          <w:rStyle w:val="Verborgentekst"/>
          <w:color w:val="000000"/>
          <w:lang w:val="nl-NL"/>
        </w:rPr>
        <w:instrText xml:space="preserve"> FORMTEXT </w:instrText>
      </w:r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separate"/>
      </w:r>
      <w:r w:rsidRPr="008E407B">
        <w:rPr>
          <w:rStyle w:val="Verborgentekst"/>
          <w:noProof/>
          <w:color w:val="000000"/>
          <w:lang w:val="nl-NL"/>
        </w:rPr>
        <w:t>&lt;Vul contactpersoon in&gt;</w:t>
      </w:r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end"/>
      </w:r>
      <w:bookmarkEnd w:id="18"/>
    </w:p>
    <w:p w14:paraId="60D51EEC" w14:textId="478E1405" w:rsidR="00713707" w:rsidRPr="00424E8A" w:rsidRDefault="00713707" w:rsidP="00713707">
      <w:pPr>
        <w:tabs>
          <w:tab w:val="left" w:pos="1620"/>
          <w:tab w:val="left" w:pos="1800"/>
        </w:tabs>
        <w:rPr>
          <w:rFonts w:cs="Verdana"/>
          <w:color w:val="000000"/>
          <w:lang w:val="nl-NL"/>
        </w:rPr>
      </w:pPr>
      <w:r w:rsidRPr="00424E8A">
        <w:rPr>
          <w:color w:val="000000"/>
          <w:lang w:val="nl-NL"/>
        </w:rPr>
        <w:t>Telefoonnummer:</w:t>
      </w:r>
      <w:r w:rsidR="000834C7">
        <w:rPr>
          <w:color w:val="000000"/>
          <w:lang w:val="nl-NL"/>
        </w:rPr>
        <w:tab/>
      </w:r>
      <w:r w:rsidR="000834C7">
        <w:rPr>
          <w:color w:val="000000"/>
          <w:lang w:val="nl-NL"/>
        </w:rPr>
        <w:tab/>
      </w:r>
      <w:r w:rsidRPr="00424E8A">
        <w:rPr>
          <w:color w:val="000000"/>
          <w:lang w:val="nl-NL"/>
        </w:rPr>
        <w:tab/>
        <w:t>+31 (0)</w:t>
      </w:r>
      <w:bookmarkStart w:id="19" w:name="bwBijl_A_AP_NO_CD_7"/>
      <w:r w:rsidR="000834C7" w:rsidRPr="000834C7">
        <w:rPr>
          <w:color w:val="000000"/>
          <w:lang w:val="nl-NL"/>
        </w:rPr>
        <w:t>6-46742965</w:t>
      </w:r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begin"/>
      </w:r>
      <w:r w:rsidRPr="00424E8A">
        <w:rPr>
          <w:rStyle w:val="Verborgentekst"/>
          <w:color w:val="000000"/>
          <w:lang w:val="nl-NL"/>
        </w:rPr>
        <w:instrText xml:space="preserve"> FORMTEXT </w:instrText>
      </w:r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separate"/>
      </w:r>
      <w:r w:rsidRPr="00424E8A">
        <w:rPr>
          <w:rStyle w:val="Verborgentekst"/>
          <w:noProof/>
          <w:color w:val="000000"/>
          <w:lang w:val="nl-NL"/>
        </w:rPr>
        <w:t>&lt;Vul telefoonnummer in&gt;</w:t>
      </w:r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end"/>
      </w:r>
      <w:bookmarkEnd w:id="19"/>
    </w:p>
    <w:p w14:paraId="6B1036D2" w14:textId="30A2EF91" w:rsidR="00713707" w:rsidRPr="000834C7" w:rsidRDefault="00713707" w:rsidP="00713707">
      <w:pPr>
        <w:tabs>
          <w:tab w:val="left" w:pos="2098"/>
        </w:tabs>
        <w:rPr>
          <w:rFonts w:cs="Verdana"/>
          <w:color w:val="000000"/>
          <w:lang w:val="nl-NL"/>
        </w:rPr>
      </w:pPr>
      <w:r w:rsidRPr="000834C7">
        <w:rPr>
          <w:rFonts w:cs="Verdana"/>
          <w:color w:val="000000"/>
          <w:lang w:val="nl-NL"/>
        </w:rPr>
        <w:t>E-mail:</w:t>
      </w:r>
      <w:r w:rsidR="000834C7">
        <w:rPr>
          <w:rFonts w:cs="Verdana"/>
          <w:color w:val="000000"/>
          <w:lang w:val="nl-NL"/>
        </w:rPr>
        <w:tab/>
      </w:r>
      <w:r w:rsidR="000834C7">
        <w:rPr>
          <w:rFonts w:cs="Verdana"/>
          <w:color w:val="000000"/>
          <w:lang w:val="nl-NL"/>
        </w:rPr>
        <w:tab/>
      </w:r>
      <w:r w:rsidR="000834C7" w:rsidRPr="000834C7">
        <w:rPr>
          <w:rFonts w:cs="Verdana"/>
          <w:color w:val="000000"/>
          <w:lang w:val="nl-NL"/>
        </w:rPr>
        <w:t>milisen.raphaela@rws.nl</w:t>
      </w:r>
      <w:r w:rsidRPr="000834C7">
        <w:rPr>
          <w:rFonts w:cs="Verdana"/>
          <w:color w:val="000000"/>
          <w:lang w:val="nl-NL"/>
        </w:rPr>
        <w:tab/>
        <w:t xml:space="preserve"> </w:t>
      </w:r>
      <w:bookmarkStart w:id="20" w:name="bwBijl_A_AP_NO_CD_8"/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begin"/>
      </w:r>
      <w:r w:rsidRPr="000834C7">
        <w:rPr>
          <w:rStyle w:val="Verborgentekst"/>
          <w:color w:val="000000"/>
          <w:lang w:val="nl-NL"/>
        </w:rPr>
        <w:instrText xml:space="preserve"> FORMTEXT </w:instrText>
      </w:r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separate"/>
      </w:r>
      <w:r w:rsidRPr="000834C7">
        <w:rPr>
          <w:rStyle w:val="Verborgentekst"/>
          <w:noProof/>
          <w:color w:val="000000"/>
          <w:lang w:val="nl-NL"/>
        </w:rPr>
        <w:t>&lt;Vul e-mailadres in&gt;</w:t>
      </w:r>
      <w:r w:rsidRPr="008E407B">
        <w:rPr>
          <w:rStyle w:val="Verborgentekst"/>
          <w:b w:val="0"/>
          <w:i w:val="0"/>
          <w:vanish w:val="0"/>
          <w:color w:val="000000"/>
          <w:lang w:val="nl-NL"/>
        </w:rPr>
        <w:fldChar w:fldCharType="end"/>
      </w:r>
      <w:bookmarkEnd w:id="20"/>
    </w:p>
    <w:p w14:paraId="6814167D" w14:textId="77777777" w:rsidR="00713707" w:rsidRPr="000834C7" w:rsidRDefault="00713707" w:rsidP="00713707">
      <w:pPr>
        <w:spacing w:line="260" w:lineRule="atLeast"/>
        <w:ind w:left="1418"/>
        <w:rPr>
          <w:rFonts w:cs="Verdana"/>
          <w:color w:val="000000"/>
          <w:lang w:val="nl-NL"/>
        </w:rPr>
      </w:pPr>
    </w:p>
    <w:p w14:paraId="65AFB185" w14:textId="77777777" w:rsidR="00713707" w:rsidRPr="008E407B" w:rsidRDefault="00713707" w:rsidP="00713707">
      <w:pPr>
        <w:numPr>
          <w:ilvl w:val="0"/>
          <w:numId w:val="33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lang w:val="nl-NL"/>
        </w:rPr>
      </w:pPr>
      <w:r w:rsidRPr="008E407B">
        <w:rPr>
          <w:rFonts w:cs="Verdana"/>
          <w:b/>
          <w:bCs/>
          <w:color w:val="000000"/>
          <w:lang w:val="nl-NL"/>
        </w:rPr>
        <w:t xml:space="preserve">Gegevens gegadigde: </w:t>
      </w:r>
      <w:r w:rsidRPr="008E407B">
        <w:rPr>
          <w:rStyle w:val="Verborgentekst"/>
          <w:color w:val="000000"/>
          <w:lang w:val="nl-NL"/>
        </w:rPr>
        <w:t>(in te vullen door de gegadigde, niet zijnde een combinatie)</w:t>
      </w:r>
    </w:p>
    <w:p w14:paraId="203A1BAD" w14:textId="77777777" w:rsidR="00713707" w:rsidRPr="008E407B" w:rsidRDefault="00713707" w:rsidP="00713707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713707" w:rsidRPr="008E407B" w14:paraId="46BE2706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85F3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ADC5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3484E697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DD76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A7E5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4574E691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05FF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EAFE" w14:textId="77777777" w:rsidR="00713707" w:rsidRPr="008E407B" w:rsidRDefault="00713707" w:rsidP="00424E8A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713707" w:rsidRPr="008E407B" w14:paraId="0DC4512A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FC7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BCBD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27271BA6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7C11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80C6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4523258C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828D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2D7E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5ABD1891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3F7A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206F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6A2E8EAF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F2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119" w14:textId="77777777" w:rsidR="00713707" w:rsidRPr="008E407B" w:rsidRDefault="00713707" w:rsidP="00424E8A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713707" w:rsidRPr="000834C7" w14:paraId="351AE0EF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D147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460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298C1842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69E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B469" w14:textId="77777777" w:rsidR="00713707" w:rsidRPr="008E407B" w:rsidRDefault="00713707" w:rsidP="00424E8A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13707" w:rsidRPr="008E407B" w14:paraId="10588F85" w14:textId="77777777" w:rsidTr="00424E8A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55F8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B90" w14:textId="77777777" w:rsidR="00713707" w:rsidRPr="008E407B" w:rsidRDefault="00713707" w:rsidP="00424E8A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30868A61" w14:textId="77777777" w:rsidR="00713707" w:rsidRPr="008E407B" w:rsidRDefault="00713707" w:rsidP="00713707">
      <w:pPr>
        <w:spacing w:line="260" w:lineRule="atLeast"/>
        <w:ind w:left="1418"/>
        <w:rPr>
          <w:rFonts w:cs="Verdana"/>
          <w:color w:val="000000"/>
          <w:lang w:val="nl-NL"/>
        </w:rPr>
      </w:pPr>
    </w:p>
    <w:p w14:paraId="34777365" w14:textId="77777777" w:rsidR="00713707" w:rsidRPr="008E407B" w:rsidRDefault="00713707" w:rsidP="00713707">
      <w:pPr>
        <w:numPr>
          <w:ilvl w:val="0"/>
          <w:numId w:val="33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8E407B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14:paraId="6592C075" w14:textId="77777777" w:rsidR="00713707" w:rsidRPr="008E407B" w:rsidRDefault="00713707" w:rsidP="00713707">
      <w:pPr>
        <w:rPr>
          <w:rFonts w:cs="V&amp;W Syntax (Adobe)"/>
          <w:color w:val="000000"/>
          <w:lang w:val="nl-NL"/>
        </w:rPr>
      </w:pPr>
      <w:r w:rsidRPr="008E407B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14:paraId="49EE2F61" w14:textId="77777777" w:rsidR="00713707" w:rsidRPr="008E407B" w:rsidRDefault="00713707" w:rsidP="00713707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713707" w:rsidRPr="008E407B" w14:paraId="7F0F2A99" w14:textId="77777777" w:rsidTr="00424E8A">
        <w:trPr>
          <w:jc w:val="right"/>
        </w:trPr>
        <w:tc>
          <w:tcPr>
            <w:tcW w:w="2127" w:type="dxa"/>
          </w:tcPr>
          <w:p w14:paraId="519C8523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Naam Combinatie</w:t>
            </w:r>
          </w:p>
        </w:tc>
        <w:tc>
          <w:tcPr>
            <w:tcW w:w="7088" w:type="dxa"/>
          </w:tcPr>
          <w:p w14:paraId="7CAC74F1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5C5E315E" w14:textId="77777777" w:rsidTr="00424E8A">
        <w:trPr>
          <w:jc w:val="right"/>
        </w:trPr>
        <w:tc>
          <w:tcPr>
            <w:tcW w:w="2127" w:type="dxa"/>
          </w:tcPr>
          <w:p w14:paraId="03E222E7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Rechtsvorm (indien van toepassing)</w:t>
            </w:r>
          </w:p>
        </w:tc>
        <w:tc>
          <w:tcPr>
            <w:tcW w:w="7088" w:type="dxa"/>
          </w:tcPr>
          <w:p w14:paraId="15619A03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699F2B36" w14:textId="77777777" w:rsidTr="00424E8A">
        <w:trPr>
          <w:jc w:val="right"/>
        </w:trPr>
        <w:tc>
          <w:tcPr>
            <w:tcW w:w="2127" w:type="dxa"/>
          </w:tcPr>
          <w:p w14:paraId="2498B98B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 xml:space="preserve">Naam onderneming 1 </w:t>
            </w:r>
          </w:p>
          <w:p w14:paraId="1212CD89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(Penvoerder)</w:t>
            </w:r>
          </w:p>
        </w:tc>
        <w:tc>
          <w:tcPr>
            <w:tcW w:w="7088" w:type="dxa"/>
          </w:tcPr>
          <w:p w14:paraId="7663B18B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628E59A1" w14:textId="77777777" w:rsidTr="00424E8A">
        <w:trPr>
          <w:jc w:val="right"/>
        </w:trPr>
        <w:tc>
          <w:tcPr>
            <w:tcW w:w="2127" w:type="dxa"/>
          </w:tcPr>
          <w:p w14:paraId="1A49B16D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Vestigingsplaats onderneming 1</w:t>
            </w:r>
          </w:p>
        </w:tc>
        <w:tc>
          <w:tcPr>
            <w:tcW w:w="7088" w:type="dxa"/>
          </w:tcPr>
          <w:p w14:paraId="18287146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0DD59C29" w14:textId="77777777" w:rsidTr="00424E8A">
        <w:trPr>
          <w:jc w:val="right"/>
        </w:trPr>
        <w:tc>
          <w:tcPr>
            <w:tcW w:w="2127" w:type="dxa"/>
          </w:tcPr>
          <w:p w14:paraId="0A114F1B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 xml:space="preserve">Naam onderneming 2 </w:t>
            </w:r>
          </w:p>
        </w:tc>
        <w:tc>
          <w:tcPr>
            <w:tcW w:w="7088" w:type="dxa"/>
          </w:tcPr>
          <w:p w14:paraId="55147B93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4B894D0D" w14:textId="77777777" w:rsidTr="00424E8A">
        <w:trPr>
          <w:jc w:val="right"/>
        </w:trPr>
        <w:tc>
          <w:tcPr>
            <w:tcW w:w="2127" w:type="dxa"/>
          </w:tcPr>
          <w:p w14:paraId="56D477A2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Vestigingsplaats onderneming 2</w:t>
            </w:r>
          </w:p>
        </w:tc>
        <w:tc>
          <w:tcPr>
            <w:tcW w:w="7088" w:type="dxa"/>
          </w:tcPr>
          <w:p w14:paraId="2FFE582C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54F9D6EF" w14:textId="77777777" w:rsidTr="00424E8A">
        <w:trPr>
          <w:jc w:val="right"/>
        </w:trPr>
        <w:tc>
          <w:tcPr>
            <w:tcW w:w="2127" w:type="dxa"/>
          </w:tcPr>
          <w:p w14:paraId="6D5DC6FC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lastRenderedPageBreak/>
              <w:t xml:space="preserve">Naam onderneming 3 </w:t>
            </w:r>
          </w:p>
        </w:tc>
        <w:tc>
          <w:tcPr>
            <w:tcW w:w="7088" w:type="dxa"/>
          </w:tcPr>
          <w:p w14:paraId="41A79487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713707" w:rsidRPr="008E407B" w14:paraId="3504E2BE" w14:textId="77777777" w:rsidTr="00424E8A">
        <w:trPr>
          <w:trHeight w:val="70"/>
          <w:jc w:val="right"/>
        </w:trPr>
        <w:tc>
          <w:tcPr>
            <w:tcW w:w="2127" w:type="dxa"/>
          </w:tcPr>
          <w:p w14:paraId="0FB76B2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Vestigingsplaats onderneming 3</w:t>
            </w:r>
          </w:p>
        </w:tc>
        <w:tc>
          <w:tcPr>
            <w:tcW w:w="7088" w:type="dxa"/>
          </w:tcPr>
          <w:p w14:paraId="0A95EF2A" w14:textId="77777777" w:rsidR="00713707" w:rsidRPr="008E407B" w:rsidRDefault="00713707" w:rsidP="00424E8A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177B6D9D" w14:textId="77777777" w:rsidR="00713707" w:rsidRPr="008E407B" w:rsidRDefault="00713707" w:rsidP="00713707">
      <w:pPr>
        <w:rPr>
          <w:rFonts w:cs="Verdana"/>
          <w:color w:val="000000"/>
          <w:lang w:val="nl-NL"/>
        </w:rPr>
      </w:pPr>
    </w:p>
    <w:p w14:paraId="7528EAA9" w14:textId="77777777" w:rsidR="00713707" w:rsidRPr="008E407B" w:rsidRDefault="00713707" w:rsidP="00713707">
      <w:pPr>
        <w:rPr>
          <w:rFonts w:cs="Verdana"/>
          <w:color w:val="000000"/>
          <w:lang w:val="nl-NL"/>
        </w:rPr>
      </w:pPr>
      <w:r w:rsidRPr="008E407B">
        <w:rPr>
          <w:rFonts w:cs="Verdana"/>
          <w:color w:val="000000"/>
          <w:lang w:val="nl-NL"/>
        </w:rPr>
        <w:t>Vul de tabel aan indien nodig.</w:t>
      </w:r>
    </w:p>
    <w:p w14:paraId="3DBF524D" w14:textId="77777777" w:rsidR="00713707" w:rsidRPr="008E407B" w:rsidRDefault="00713707" w:rsidP="00713707">
      <w:pPr>
        <w:rPr>
          <w:rFonts w:cs="Verdana"/>
          <w:color w:val="000000"/>
          <w:lang w:val="nl-NL"/>
        </w:rPr>
      </w:pPr>
    </w:p>
    <w:p w14:paraId="6FC52604" w14:textId="77777777" w:rsidR="00713707" w:rsidRPr="008E407B" w:rsidRDefault="00713707" w:rsidP="00713707">
      <w:pPr>
        <w:suppressAutoHyphens/>
        <w:rPr>
          <w:rFonts w:cs="Verdana"/>
          <w:color w:val="000000"/>
          <w:lang w:val="nl-NL"/>
        </w:rPr>
      </w:pPr>
      <w:r w:rsidRPr="008E407B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14:paraId="795063AE" w14:textId="77777777" w:rsidR="00713707" w:rsidRPr="008E407B" w:rsidRDefault="00713707" w:rsidP="00713707">
      <w:pPr>
        <w:rPr>
          <w:rFonts w:cs="Verdana"/>
          <w:color w:val="000000"/>
          <w:lang w:val="nl-NL"/>
        </w:rPr>
      </w:pPr>
    </w:p>
    <w:p w14:paraId="1C0D10B6" w14:textId="77777777" w:rsidR="00713707" w:rsidRPr="008E407B" w:rsidRDefault="00713707" w:rsidP="00713707">
      <w:pPr>
        <w:rPr>
          <w:rFonts w:cs="Verdana"/>
          <w:b/>
          <w:bCs/>
          <w:color w:val="000000"/>
          <w:lang w:val="nl-NL"/>
        </w:rPr>
      </w:pPr>
      <w:r w:rsidRPr="008E407B">
        <w:rPr>
          <w:rFonts w:cs="Verdana"/>
          <w:b/>
          <w:bCs/>
          <w:color w:val="000000"/>
          <w:lang w:val="nl-NL"/>
        </w:rPr>
        <w:t>Onderneming 1 / PENVOERDER</w:t>
      </w:r>
    </w:p>
    <w:p w14:paraId="3C46CB64" w14:textId="77777777" w:rsidR="00713707" w:rsidRPr="008E407B" w:rsidRDefault="00713707" w:rsidP="00713707">
      <w:pPr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713707" w:rsidRPr="008E407B" w14:paraId="687D706F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9ACA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FA98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36E3383B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3A7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F4C7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07266B96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347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9E73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13F00A4C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09BE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BD53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3D4FAD8E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C3DF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400A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5740B94E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E5F8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3C94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56E17E75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C05F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0F3" w14:textId="77777777" w:rsidR="00713707" w:rsidRPr="008E407B" w:rsidRDefault="00713707" w:rsidP="00424E8A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13707" w:rsidRPr="000834C7" w14:paraId="0F292C2C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22BA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357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6AF5547D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461D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8DDD" w14:textId="77777777" w:rsidR="00713707" w:rsidRPr="008E407B" w:rsidRDefault="00713707" w:rsidP="00424E8A">
            <w:pPr>
              <w:tabs>
                <w:tab w:val="right" w:pos="7027"/>
              </w:tabs>
              <w:rPr>
                <w:rFonts w:cs="Verdana"/>
                <w:color w:val="00000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13707" w:rsidRPr="008E407B" w14:paraId="7BB55AB0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2D5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DB56" w14:textId="77777777" w:rsidR="00713707" w:rsidRPr="008E407B" w:rsidRDefault="00713707" w:rsidP="00424E8A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77651A3B" w14:textId="77777777" w:rsidR="00713707" w:rsidRPr="008E407B" w:rsidRDefault="00713707" w:rsidP="00713707">
      <w:pPr>
        <w:ind w:left="1418"/>
        <w:rPr>
          <w:rFonts w:cs="Verdana"/>
          <w:color w:val="000000"/>
          <w:lang w:val="nl-NL"/>
        </w:rPr>
      </w:pPr>
    </w:p>
    <w:p w14:paraId="7CAC32DB" w14:textId="77777777" w:rsidR="00713707" w:rsidRPr="008E407B" w:rsidRDefault="00713707" w:rsidP="00713707">
      <w:pPr>
        <w:rPr>
          <w:rFonts w:cs="Verdana"/>
          <w:b/>
          <w:bCs/>
          <w:color w:val="000000"/>
          <w:lang w:val="nl-NL"/>
        </w:rPr>
      </w:pPr>
      <w:r w:rsidRPr="008E407B">
        <w:rPr>
          <w:rFonts w:cs="Verdana"/>
          <w:b/>
          <w:bCs/>
          <w:color w:val="000000"/>
          <w:lang w:val="nl-NL"/>
        </w:rPr>
        <w:t>Onderneming 2</w:t>
      </w:r>
    </w:p>
    <w:p w14:paraId="7527EB46" w14:textId="77777777" w:rsidR="00713707" w:rsidRPr="008E407B" w:rsidRDefault="00713707" w:rsidP="00713707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713707" w:rsidRPr="008E407B" w14:paraId="1B12DB90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60B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FFB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52CA0695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F2D0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E4B0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4149E506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6962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939E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015B01DB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DBBD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338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5C5594B4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DF1D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29FD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3C8E842A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1FA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5EF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11376C02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204A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9958" w14:textId="77777777" w:rsidR="00713707" w:rsidRPr="008E407B" w:rsidRDefault="00713707" w:rsidP="00424E8A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13707" w:rsidRPr="000834C7" w14:paraId="7CD5A42A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48F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E88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07E2B19D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DA8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CC26" w14:textId="77777777" w:rsidR="00713707" w:rsidRPr="008E407B" w:rsidRDefault="00713707" w:rsidP="00424E8A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13707" w:rsidRPr="008E407B" w14:paraId="303814CB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856A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01E1" w14:textId="77777777" w:rsidR="00713707" w:rsidRPr="008E407B" w:rsidRDefault="00713707" w:rsidP="00424E8A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7282738E" w14:textId="77777777" w:rsidR="00713707" w:rsidRPr="008E407B" w:rsidRDefault="00713707" w:rsidP="00713707">
      <w:pPr>
        <w:rPr>
          <w:rFonts w:cs="Verdana"/>
          <w:b/>
          <w:bCs/>
          <w:color w:val="000000"/>
          <w:lang w:val="nl-NL"/>
        </w:rPr>
      </w:pPr>
      <w:r w:rsidRPr="008E407B">
        <w:rPr>
          <w:rFonts w:cs="Verdana"/>
          <w:color w:val="000000"/>
          <w:lang w:val="nl-NL"/>
        </w:rPr>
        <w:br/>
      </w:r>
      <w:r w:rsidRPr="008E407B">
        <w:rPr>
          <w:rFonts w:cs="Verdana"/>
          <w:b/>
          <w:bCs/>
          <w:color w:val="000000"/>
          <w:lang w:val="nl-NL"/>
        </w:rPr>
        <w:t>Onderneming 3</w:t>
      </w:r>
    </w:p>
    <w:p w14:paraId="1197F730" w14:textId="77777777" w:rsidR="00713707" w:rsidRPr="008E407B" w:rsidRDefault="00713707" w:rsidP="00713707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713707" w:rsidRPr="008E407B" w14:paraId="134AA5AD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B5CC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FFEB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241A2952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A661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A7D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22DEE38E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F33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BF25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231FD8B5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94D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657A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4D9E9268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5400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8FA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69CC82AD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737A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50A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2A14E2E1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31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9640" w14:textId="77777777" w:rsidR="00713707" w:rsidRPr="008E407B" w:rsidRDefault="00713707" w:rsidP="00424E8A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713707" w:rsidRPr="000834C7" w14:paraId="0DBDCE27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8C1B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lastRenderedPageBreak/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D4C0" w14:textId="77777777" w:rsidR="00713707" w:rsidRPr="008E407B" w:rsidRDefault="00713707" w:rsidP="00424E8A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713707" w:rsidRPr="008E407B" w14:paraId="6BBCC29C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6025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4B33" w14:textId="77777777" w:rsidR="00713707" w:rsidRPr="008E407B" w:rsidRDefault="00713707" w:rsidP="00424E8A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713707" w:rsidRPr="008E407B" w14:paraId="48264CA1" w14:textId="77777777" w:rsidTr="00424E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C7C4" w14:textId="77777777" w:rsidR="00713707" w:rsidRPr="008E407B" w:rsidRDefault="00713707" w:rsidP="00424E8A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8E407B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9607" w14:textId="77777777" w:rsidR="00713707" w:rsidRPr="008E407B" w:rsidRDefault="00713707" w:rsidP="00424E8A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8E407B">
              <w:rPr>
                <w:color w:val="000000"/>
                <w:lang w:val="nl-NL"/>
              </w:rPr>
              <w:tab/>
            </w:r>
            <w:r w:rsidRPr="008E407B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00569E46" w14:textId="77777777" w:rsidR="00713707" w:rsidRPr="008E407B" w:rsidRDefault="00713707" w:rsidP="00713707">
      <w:pPr>
        <w:rPr>
          <w:rFonts w:cs="Verdana"/>
          <w:b/>
          <w:color w:val="000000"/>
          <w:lang w:val="nl-NL"/>
        </w:rPr>
      </w:pPr>
    </w:p>
    <w:p w14:paraId="1602987B" w14:textId="77777777" w:rsidR="00713707" w:rsidRPr="008E407B" w:rsidRDefault="00713707" w:rsidP="00713707">
      <w:pPr>
        <w:rPr>
          <w:rFonts w:cs="Verdana"/>
          <w:color w:val="000000"/>
          <w:lang w:val="nl-NL"/>
        </w:rPr>
      </w:pPr>
      <w:r w:rsidRPr="008E407B">
        <w:rPr>
          <w:rFonts w:cs="Verdana"/>
          <w:color w:val="000000"/>
          <w:lang w:val="nl-NL"/>
        </w:rPr>
        <w:t>Vul de tabel aan indien nodig.</w:t>
      </w:r>
    </w:p>
    <w:bookmarkEnd w:id="5"/>
    <w:p w14:paraId="47C11506" w14:textId="77777777" w:rsidR="003F5EB0" w:rsidRPr="00713707" w:rsidRDefault="003F5EB0" w:rsidP="003F5EB0">
      <w:pPr>
        <w:rPr>
          <w:lang w:val="nl-NL"/>
        </w:rPr>
      </w:pPr>
    </w:p>
    <w:sectPr w:rsidR="003F5EB0" w:rsidRPr="00713707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4F0E" w14:textId="77777777" w:rsidR="00713707" w:rsidRDefault="00713707" w:rsidP="0088501B">
      <w:r>
        <w:separator/>
      </w:r>
    </w:p>
  </w:endnote>
  <w:endnote w:type="continuationSeparator" w:id="0">
    <w:p w14:paraId="5A66E670" w14:textId="77777777" w:rsidR="00713707" w:rsidRDefault="0071370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ECBA0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C04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C52D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B2DE7" w14:textId="77777777" w:rsidR="00713707" w:rsidRDefault="00713707" w:rsidP="0088501B">
      <w:r>
        <w:separator/>
      </w:r>
    </w:p>
  </w:footnote>
  <w:footnote w:type="continuationSeparator" w:id="0">
    <w:p w14:paraId="3EC8FBCC" w14:textId="77777777" w:rsidR="00713707" w:rsidRDefault="0071370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F3E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F40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7EEC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849252749">
    <w:abstractNumId w:val="9"/>
  </w:num>
  <w:num w:numId="2" w16cid:durableId="108552106">
    <w:abstractNumId w:val="11"/>
  </w:num>
  <w:num w:numId="3" w16cid:durableId="129792463">
    <w:abstractNumId w:val="29"/>
  </w:num>
  <w:num w:numId="4" w16cid:durableId="1734160021">
    <w:abstractNumId w:val="10"/>
  </w:num>
  <w:num w:numId="5" w16cid:durableId="1816952062">
    <w:abstractNumId w:val="17"/>
  </w:num>
  <w:num w:numId="6" w16cid:durableId="1853376999">
    <w:abstractNumId w:val="20"/>
  </w:num>
  <w:num w:numId="7" w16cid:durableId="1424105976">
    <w:abstractNumId w:val="2"/>
  </w:num>
  <w:num w:numId="8" w16cid:durableId="1222253297">
    <w:abstractNumId w:val="1"/>
  </w:num>
  <w:num w:numId="9" w16cid:durableId="97219239">
    <w:abstractNumId w:val="0"/>
  </w:num>
  <w:num w:numId="10" w16cid:durableId="1648627728">
    <w:abstractNumId w:val="7"/>
  </w:num>
  <w:num w:numId="11" w16cid:durableId="1742870908">
    <w:abstractNumId w:val="5"/>
  </w:num>
  <w:num w:numId="12" w16cid:durableId="1361736181">
    <w:abstractNumId w:val="5"/>
  </w:num>
  <w:num w:numId="13" w16cid:durableId="924876236">
    <w:abstractNumId w:val="30"/>
  </w:num>
  <w:num w:numId="14" w16cid:durableId="1298024612">
    <w:abstractNumId w:val="3"/>
  </w:num>
  <w:num w:numId="15" w16cid:durableId="2071419330">
    <w:abstractNumId w:val="18"/>
  </w:num>
  <w:num w:numId="16" w16cid:durableId="1653173047">
    <w:abstractNumId w:val="24"/>
  </w:num>
  <w:num w:numId="17" w16cid:durableId="1310086449">
    <w:abstractNumId w:val="8"/>
  </w:num>
  <w:num w:numId="18" w16cid:durableId="217320851">
    <w:abstractNumId w:val="21"/>
  </w:num>
  <w:num w:numId="19" w16cid:durableId="1536967658">
    <w:abstractNumId w:val="31"/>
  </w:num>
  <w:num w:numId="20" w16cid:durableId="786268056">
    <w:abstractNumId w:val="12"/>
  </w:num>
  <w:num w:numId="21" w16cid:durableId="873270515">
    <w:abstractNumId w:val="23"/>
  </w:num>
  <w:num w:numId="22" w16cid:durableId="1729455329">
    <w:abstractNumId w:val="26"/>
  </w:num>
  <w:num w:numId="23" w16cid:durableId="2022733844">
    <w:abstractNumId w:val="19"/>
  </w:num>
  <w:num w:numId="24" w16cid:durableId="941496176">
    <w:abstractNumId w:val="28"/>
  </w:num>
  <w:num w:numId="25" w16cid:durableId="1341078002">
    <w:abstractNumId w:val="27"/>
  </w:num>
  <w:num w:numId="26" w16cid:durableId="1584342078">
    <w:abstractNumId w:val="6"/>
  </w:num>
  <w:num w:numId="27" w16cid:durableId="1544443870">
    <w:abstractNumId w:val="16"/>
  </w:num>
  <w:num w:numId="28" w16cid:durableId="100615213">
    <w:abstractNumId w:val="22"/>
  </w:num>
  <w:num w:numId="29" w16cid:durableId="184564079">
    <w:abstractNumId w:val="4"/>
  </w:num>
  <w:num w:numId="30" w16cid:durableId="920875075">
    <w:abstractNumId w:val="13"/>
  </w:num>
  <w:num w:numId="31" w16cid:durableId="426922599">
    <w:abstractNumId w:val="25"/>
  </w:num>
  <w:num w:numId="32" w16cid:durableId="1440368031">
    <w:abstractNumId w:val="15"/>
  </w:num>
  <w:num w:numId="33" w16cid:durableId="1441492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07"/>
    <w:rsid w:val="00043163"/>
    <w:rsid w:val="00056D70"/>
    <w:rsid w:val="000834C7"/>
    <w:rsid w:val="000B3F94"/>
    <w:rsid w:val="000E1F3B"/>
    <w:rsid w:val="00173156"/>
    <w:rsid w:val="001B515B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13707"/>
    <w:rsid w:val="007435A7"/>
    <w:rsid w:val="007F4AEA"/>
    <w:rsid w:val="0088386A"/>
    <w:rsid w:val="0088501B"/>
    <w:rsid w:val="008D2753"/>
    <w:rsid w:val="008E3581"/>
    <w:rsid w:val="008F5B83"/>
    <w:rsid w:val="00905289"/>
    <w:rsid w:val="009C5CF5"/>
    <w:rsid w:val="00A32591"/>
    <w:rsid w:val="00A77ABF"/>
    <w:rsid w:val="00A863E9"/>
    <w:rsid w:val="00AC3004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B646B"/>
  <w15:chartTrackingRefBased/>
  <w15:docId w15:val="{C62F7811-7C86-444F-8FBF-50632298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13707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referentiegegevens">
    <w:name w:val="referentiegegevens"/>
    <w:basedOn w:val="Standaardalinea-lettertype"/>
    <w:rsid w:val="00713707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13707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13707"/>
    <w:pPr>
      <w:numPr>
        <w:ilvl w:val="1"/>
        <w:numId w:val="32"/>
      </w:numPr>
      <w:spacing w:before="240"/>
      <w:ind w:left="454" w:hanging="227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13707"/>
    <w:pPr>
      <w:numPr>
        <w:ilvl w:val="2"/>
        <w:numId w:val="32"/>
      </w:numPr>
      <w:spacing w:before="240"/>
      <w:ind w:left="681" w:hanging="227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713707"/>
    <w:pPr>
      <w:pageBreakBefore/>
      <w:numPr>
        <w:numId w:val="32"/>
      </w:numPr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7137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137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713707"/>
    <w:rPr>
      <w:rFonts w:ascii="Verdana" w:eastAsia="Times New Roman" w:hAnsi="Verdana" w:cs="Lohit Hind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416</Words>
  <Characters>2290</Characters>
  <Application>Microsoft Office Word</Application>
  <DocSecurity>0</DocSecurity>
  <Lines>19</Lines>
  <Paragraphs>5</Paragraphs>
  <ScaleCrop>false</ScaleCrop>
  <Company>Rijkswaterstaat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Raphaela, Milisen (RWS PPO)</dc:creator>
  <cp:keywords/>
  <dc:description/>
  <cp:lastModifiedBy>Mosterman, Friso (RWS PPO)</cp:lastModifiedBy>
  <cp:revision>2</cp:revision>
  <dcterms:created xsi:type="dcterms:W3CDTF">2024-07-16T14:17:00Z</dcterms:created>
  <dcterms:modified xsi:type="dcterms:W3CDTF">2024-08-14T15:02:00Z</dcterms:modified>
</cp:coreProperties>
</file>