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3B64" w14:textId="77777777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Pr="00F43776">
        <w:rPr>
          <w:rFonts w:cstheme="minorHAnsi"/>
          <w:b/>
          <w:bCs/>
          <w:sz w:val="32"/>
          <w:szCs w:val="32"/>
          <w:highlight w:val="yellow"/>
        </w:rPr>
        <w:t>X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AE5195" w:rsidRPr="00AE5195">
        <w:rPr>
          <w:rFonts w:cstheme="minorHAnsi"/>
          <w:b/>
          <w:bCs/>
          <w:sz w:val="32"/>
          <w:szCs w:val="32"/>
          <w:highlight w:val="yellow"/>
        </w:rPr>
        <w:t>XXXXXXXX</w:t>
      </w:r>
    </w:p>
    <w:p w14:paraId="089D39DB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2C147D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BED252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3B6DED2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98F0B1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0FA91AF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57B621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9701F8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D7700F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96E06E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D0AFA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93D7C8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6DF2DEC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0AF17946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CC6314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0A5DF34D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14B778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3697B1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64664CF9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3A3C6F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D15021D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9FF1390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399E4D0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8FF18D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D67874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7BE877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35FA8AF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37D73437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DCE9C" w14:textId="77777777" w:rsidR="00551A6D" w:rsidRDefault="00551A6D" w:rsidP="00F91A8A">
      <w:pPr>
        <w:spacing w:line="240" w:lineRule="auto"/>
      </w:pPr>
      <w:r>
        <w:separator/>
      </w:r>
    </w:p>
  </w:endnote>
  <w:endnote w:type="continuationSeparator" w:id="0">
    <w:p w14:paraId="6DD154E7" w14:textId="77777777" w:rsidR="00551A6D" w:rsidRDefault="00551A6D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E10C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B3B8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55C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CFEA7" w14:textId="77777777" w:rsidR="00551A6D" w:rsidRDefault="00551A6D" w:rsidP="00F91A8A">
      <w:pPr>
        <w:spacing w:line="240" w:lineRule="auto"/>
      </w:pPr>
      <w:r>
        <w:separator/>
      </w:r>
    </w:p>
  </w:footnote>
  <w:footnote w:type="continuationSeparator" w:id="0">
    <w:p w14:paraId="6DC86DC7" w14:textId="77777777" w:rsidR="00551A6D" w:rsidRDefault="00551A6D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C3B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DB5F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9B7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6D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51A6D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178F2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1638"/>
  <w15:chartTrackingRefBased/>
  <w15:docId w15:val="{951D44EC-239A-459A-8E02-80FC192F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CH01\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FA237-AD27-40BA-8374-17AA9BD7C062}"/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2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Douwes, Chelsea</dc:creator>
  <cp:keywords/>
  <dc:description/>
  <cp:lastModifiedBy>Douwes, Chelsea</cp:lastModifiedBy>
  <cp:revision>1</cp:revision>
  <dcterms:created xsi:type="dcterms:W3CDTF">2025-01-27T09:11:00Z</dcterms:created>
  <dcterms:modified xsi:type="dcterms:W3CDTF">2025-01-27T09:13:00Z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