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61804" w14:textId="6C924B54" w:rsidR="00A7776C" w:rsidRDefault="00A7776C" w:rsidP="00A7776C">
      <w:pPr>
        <w:pStyle w:val="Heading1titel"/>
        <w:pBdr>
          <w:bottom w:val="single" w:sz="6" w:space="1" w:color="auto"/>
        </w:pBdr>
        <w:ind w:left="284"/>
      </w:pPr>
      <w:r w:rsidRPr="000271DB">
        <w:t>Bijlage</w:t>
      </w:r>
      <w:r>
        <w:t xml:space="preserve"> </w:t>
      </w:r>
      <w:r>
        <w:t>6</w:t>
      </w:r>
      <w:r>
        <w:t xml:space="preserve"> – </w:t>
      </w:r>
      <w:r>
        <w:t>Prijsformulier</w:t>
      </w:r>
    </w:p>
    <w:p w14:paraId="5E142C0A" w14:textId="77777777" w:rsidR="00A7776C" w:rsidRDefault="00A7776C" w:rsidP="00A7776C">
      <w:pPr>
        <w:jc w:val="both"/>
        <w:rPr>
          <w:b/>
          <w:bCs/>
          <w:sz w:val="22"/>
          <w:szCs w:val="22"/>
        </w:rPr>
      </w:pPr>
    </w:p>
    <w:p w14:paraId="46EA6CA0" w14:textId="77777777" w:rsidR="00A7776C" w:rsidRPr="00B02404" w:rsidRDefault="00A7776C" w:rsidP="00A7776C">
      <w:pPr>
        <w:jc w:val="both"/>
        <w:rPr>
          <w:b/>
          <w:bCs/>
          <w:sz w:val="22"/>
          <w:szCs w:val="22"/>
        </w:rPr>
      </w:pPr>
      <w:r w:rsidRPr="00B02404">
        <w:rPr>
          <w:b/>
          <w:bCs/>
          <w:sz w:val="22"/>
          <w:szCs w:val="22"/>
        </w:rPr>
        <w:t>Betreft: Europese aanbestedingsprocedure</w:t>
      </w:r>
      <w:r>
        <w:rPr>
          <w:b/>
          <w:bCs/>
          <w:sz w:val="22"/>
          <w:szCs w:val="22"/>
        </w:rPr>
        <w:t xml:space="preserve"> ‘‘Taalonderwijs Oekraïners’’</w:t>
      </w:r>
      <w:r w:rsidRPr="00B02404">
        <w:rPr>
          <w:b/>
          <w:bCs/>
          <w:sz w:val="22"/>
          <w:szCs w:val="22"/>
        </w:rPr>
        <w:t xml:space="preserve"> </w:t>
      </w:r>
    </w:p>
    <w:p w14:paraId="30880740" w14:textId="77777777" w:rsidR="009971D1" w:rsidRDefault="009971D1" w:rsidP="006D6B02"/>
    <w:p w14:paraId="129EDE25" w14:textId="0F8AE12B" w:rsidR="003A3125" w:rsidRPr="009078A1" w:rsidRDefault="003A3125" w:rsidP="003A3125">
      <w:r>
        <w:t xml:space="preserve">Inschrijver </w:t>
      </w:r>
      <w:r w:rsidRPr="009078A1">
        <w:t xml:space="preserve">dient </w:t>
      </w:r>
      <w:r>
        <w:t>dit</w:t>
      </w:r>
      <w:r w:rsidRPr="009078A1">
        <w:t xml:space="preserve"> prijsformulier geheel in te vullen en te uploaden in </w:t>
      </w:r>
      <w:proofErr w:type="spellStart"/>
      <w:r w:rsidRPr="009078A1">
        <w:t>TenderNed</w:t>
      </w:r>
      <w:proofErr w:type="spellEnd"/>
      <w:r w:rsidRPr="009078A1">
        <w:t>. Inschrijver verklaart middels Inschrijving dat alle eisen zoals vermeld staan in het Programma van Eisen, en zoals aangepast in de Nota(’s) van Inlichtingen, alsmede alle wensen zoals door Inschrijver geoffreerd zijn in het geoffreerde tarief verwerkt zijn.</w:t>
      </w:r>
    </w:p>
    <w:p w14:paraId="54711E29" w14:textId="77777777" w:rsidR="003A3125" w:rsidRDefault="003A3125" w:rsidP="006D6B02"/>
    <w:tbl>
      <w:tblPr>
        <w:tblStyle w:val="Tabelraster"/>
        <w:tblW w:w="0" w:type="auto"/>
        <w:tblInd w:w="284" w:type="dxa"/>
        <w:tblLook w:val="04A0" w:firstRow="1" w:lastRow="0" w:firstColumn="1" w:lastColumn="0" w:noHBand="0" w:noVBand="1"/>
      </w:tblPr>
      <w:tblGrid>
        <w:gridCol w:w="4405"/>
        <w:gridCol w:w="4371"/>
      </w:tblGrid>
      <w:tr w:rsidR="006D6B02" w14:paraId="48E20D8E" w14:textId="77777777" w:rsidTr="00B9955C">
        <w:tc>
          <w:tcPr>
            <w:tcW w:w="4405" w:type="dxa"/>
          </w:tcPr>
          <w:p w14:paraId="74D8A3B8" w14:textId="149955A3" w:rsidR="006D6B02" w:rsidRDefault="006D6B02" w:rsidP="003C7005">
            <w:pPr>
              <w:spacing w:before="60" w:after="60"/>
              <w:ind w:left="0"/>
            </w:pPr>
            <w:r>
              <w:t xml:space="preserve">Naam </w:t>
            </w:r>
            <w:r w:rsidR="306D8683">
              <w:t>Inschrijver</w:t>
            </w:r>
          </w:p>
        </w:tc>
        <w:tc>
          <w:tcPr>
            <w:tcW w:w="4371" w:type="dxa"/>
          </w:tcPr>
          <w:p w14:paraId="360DC241" w14:textId="77777777" w:rsidR="006D6B02" w:rsidRDefault="006D6B02" w:rsidP="003C7005">
            <w:pPr>
              <w:spacing w:before="60" w:after="60"/>
              <w:ind w:left="0"/>
            </w:pPr>
          </w:p>
        </w:tc>
      </w:tr>
      <w:tr w:rsidR="006D6B02" w14:paraId="0755E853" w14:textId="77777777" w:rsidTr="00B9955C">
        <w:tc>
          <w:tcPr>
            <w:tcW w:w="4405" w:type="dxa"/>
          </w:tcPr>
          <w:p w14:paraId="232EE78A" w14:textId="62AF7FBC" w:rsidR="006D6B02" w:rsidRDefault="006D6B02" w:rsidP="003C7005">
            <w:pPr>
              <w:spacing w:before="60" w:after="60"/>
              <w:ind w:left="0"/>
            </w:pPr>
            <w:r>
              <w:t>KvK-nummer</w:t>
            </w:r>
            <w:r w:rsidR="00856F71">
              <w:t xml:space="preserve"> </w:t>
            </w:r>
          </w:p>
        </w:tc>
        <w:tc>
          <w:tcPr>
            <w:tcW w:w="4371" w:type="dxa"/>
          </w:tcPr>
          <w:p w14:paraId="597562A3" w14:textId="77777777" w:rsidR="006D6B02" w:rsidRDefault="006D6B02" w:rsidP="003C7005">
            <w:pPr>
              <w:spacing w:before="60" w:after="60"/>
              <w:ind w:left="0"/>
            </w:pPr>
          </w:p>
        </w:tc>
      </w:tr>
      <w:tr w:rsidR="006D6B02" w14:paraId="2D69D0D6" w14:textId="77777777" w:rsidTr="00B9955C">
        <w:tc>
          <w:tcPr>
            <w:tcW w:w="4405" w:type="dxa"/>
          </w:tcPr>
          <w:p w14:paraId="21B71786" w14:textId="6179E594" w:rsidR="00856F71" w:rsidRDefault="006D6B02" w:rsidP="003C7005">
            <w:pPr>
              <w:spacing w:before="60" w:after="60"/>
              <w:ind w:left="0"/>
            </w:pPr>
            <w:r>
              <w:t>Adres</w:t>
            </w:r>
            <w:r w:rsidR="00596232">
              <w:t>:</w:t>
            </w:r>
          </w:p>
          <w:p w14:paraId="23595213" w14:textId="00626848" w:rsidR="00856F71" w:rsidRDefault="00856F71" w:rsidP="00856F71">
            <w:pPr>
              <w:pStyle w:val="Lijstalinea"/>
              <w:numPr>
                <w:ilvl w:val="0"/>
                <w:numId w:val="19"/>
              </w:numPr>
              <w:spacing w:before="60" w:after="60"/>
            </w:pPr>
            <w:r>
              <w:t>S</w:t>
            </w:r>
            <w:r w:rsidR="006D6B02">
              <w:t>t</w:t>
            </w:r>
            <w:r w:rsidR="00596232">
              <w:t>r</w:t>
            </w:r>
            <w:r w:rsidR="006D6B02">
              <w:t>aat</w:t>
            </w:r>
            <w:r>
              <w:t xml:space="preserve"> en nummer</w:t>
            </w:r>
          </w:p>
          <w:p w14:paraId="05BE7B38" w14:textId="3A786D65" w:rsidR="006D6B02" w:rsidRDefault="00856F71" w:rsidP="00856F71">
            <w:pPr>
              <w:pStyle w:val="Lijstalinea"/>
              <w:numPr>
                <w:ilvl w:val="0"/>
                <w:numId w:val="19"/>
              </w:numPr>
              <w:spacing w:before="60" w:after="60"/>
            </w:pPr>
            <w:r>
              <w:t>P</w:t>
            </w:r>
            <w:r w:rsidR="006D6B02">
              <w:t xml:space="preserve">ostcode </w:t>
            </w:r>
            <w:r>
              <w:t xml:space="preserve">en </w:t>
            </w:r>
            <w:r w:rsidR="006D6B02">
              <w:t>plaats</w:t>
            </w:r>
          </w:p>
        </w:tc>
        <w:tc>
          <w:tcPr>
            <w:tcW w:w="4371" w:type="dxa"/>
          </w:tcPr>
          <w:p w14:paraId="7789B642" w14:textId="77777777" w:rsidR="006D6B02" w:rsidRDefault="006D6B02" w:rsidP="003C7005">
            <w:pPr>
              <w:spacing w:before="60" w:after="60"/>
              <w:ind w:left="0"/>
            </w:pPr>
          </w:p>
          <w:p w14:paraId="7921F48A" w14:textId="77777777" w:rsidR="006D6B02" w:rsidRDefault="006D6B02" w:rsidP="003C7005">
            <w:pPr>
              <w:spacing w:before="60" w:after="60"/>
              <w:ind w:left="0"/>
            </w:pPr>
          </w:p>
          <w:p w14:paraId="26AF47FF" w14:textId="77777777" w:rsidR="006D6B02" w:rsidRDefault="006D6B02" w:rsidP="003C7005">
            <w:pPr>
              <w:spacing w:before="60" w:after="60"/>
              <w:ind w:left="0"/>
            </w:pPr>
          </w:p>
        </w:tc>
      </w:tr>
      <w:tr w:rsidR="006D6B02" w14:paraId="35EF5831" w14:textId="77777777" w:rsidTr="00B9955C">
        <w:tc>
          <w:tcPr>
            <w:tcW w:w="4405" w:type="dxa"/>
          </w:tcPr>
          <w:p w14:paraId="21CC1E79" w14:textId="77777777" w:rsidR="00856F71" w:rsidRDefault="006D6B02" w:rsidP="003C7005">
            <w:pPr>
              <w:spacing w:before="60" w:after="60"/>
              <w:ind w:left="0"/>
            </w:pPr>
            <w:r>
              <w:t>Contactpersoon</w:t>
            </w:r>
            <w:r w:rsidR="00856F71">
              <w:t>:</w:t>
            </w:r>
          </w:p>
          <w:p w14:paraId="11619949" w14:textId="4E8BCC14" w:rsidR="00856F71" w:rsidRDefault="00856F71" w:rsidP="00856F71">
            <w:pPr>
              <w:pStyle w:val="Lijstalinea"/>
              <w:numPr>
                <w:ilvl w:val="0"/>
                <w:numId w:val="19"/>
              </w:numPr>
              <w:spacing w:before="60" w:after="60"/>
            </w:pPr>
            <w:r>
              <w:t>N</w:t>
            </w:r>
            <w:r w:rsidR="006D6B02">
              <w:t>aam</w:t>
            </w:r>
          </w:p>
          <w:p w14:paraId="4F7D7B5B" w14:textId="447E3498" w:rsidR="006D6B02" w:rsidRDefault="00856F71" w:rsidP="00856F71">
            <w:pPr>
              <w:pStyle w:val="Lijstalinea"/>
              <w:numPr>
                <w:ilvl w:val="0"/>
                <w:numId w:val="19"/>
              </w:numPr>
              <w:spacing w:before="60" w:after="60"/>
            </w:pPr>
            <w:r>
              <w:t>E</w:t>
            </w:r>
            <w:r w:rsidR="006D6B02">
              <w:t>mail en telefoonnummer</w:t>
            </w:r>
          </w:p>
        </w:tc>
        <w:tc>
          <w:tcPr>
            <w:tcW w:w="4371" w:type="dxa"/>
          </w:tcPr>
          <w:p w14:paraId="1BF23531" w14:textId="77777777" w:rsidR="006D6B02" w:rsidRDefault="006D6B02" w:rsidP="003C7005">
            <w:pPr>
              <w:spacing w:before="60" w:after="60"/>
              <w:ind w:left="0"/>
            </w:pPr>
          </w:p>
        </w:tc>
      </w:tr>
    </w:tbl>
    <w:p w14:paraId="3A171CE7" w14:textId="77777777" w:rsidR="006D6B02" w:rsidRDefault="006D6B02" w:rsidP="006D6B02"/>
    <w:tbl>
      <w:tblPr>
        <w:tblStyle w:val="Tabelraster"/>
        <w:tblW w:w="0" w:type="auto"/>
        <w:tblInd w:w="284" w:type="dxa"/>
        <w:tblLook w:val="04A0" w:firstRow="1" w:lastRow="0" w:firstColumn="1" w:lastColumn="0" w:noHBand="0" w:noVBand="1"/>
      </w:tblPr>
      <w:tblGrid>
        <w:gridCol w:w="4389"/>
        <w:gridCol w:w="4387"/>
      </w:tblGrid>
      <w:tr w:rsidR="006D6B02" w14:paraId="01C37DC8" w14:textId="77777777" w:rsidTr="00CC0E94">
        <w:tc>
          <w:tcPr>
            <w:tcW w:w="4389" w:type="dxa"/>
          </w:tcPr>
          <w:p w14:paraId="2D5D6F22" w14:textId="42EEDA6D" w:rsidR="006D6B02" w:rsidRPr="00856F71" w:rsidRDefault="71D0D3F7" w:rsidP="003C7005">
            <w:pPr>
              <w:spacing w:before="60" w:after="60"/>
              <w:ind w:left="0"/>
              <w:rPr>
                <w:b/>
                <w:bCs/>
              </w:rPr>
            </w:pPr>
            <w:r w:rsidRPr="00856F71">
              <w:rPr>
                <w:b/>
                <w:bCs/>
              </w:rPr>
              <w:t>U</w:t>
            </w:r>
            <w:r w:rsidR="006D6B02" w:rsidRPr="00856F71">
              <w:rPr>
                <w:b/>
                <w:bCs/>
              </w:rPr>
              <w:t xml:space="preserve">urtarief </w:t>
            </w:r>
            <w:r w:rsidR="003A39F3">
              <w:rPr>
                <w:b/>
                <w:bCs/>
              </w:rPr>
              <w:t>(excl. BTW)</w:t>
            </w:r>
          </w:p>
        </w:tc>
        <w:tc>
          <w:tcPr>
            <w:tcW w:w="4387" w:type="dxa"/>
          </w:tcPr>
          <w:p w14:paraId="747D30BB" w14:textId="7107A436" w:rsidR="006D6B02" w:rsidRPr="00856F71" w:rsidRDefault="00B637A2" w:rsidP="6978E711">
            <w:pPr>
              <w:spacing w:before="60" w:after="60"/>
              <w:ind w:left="0"/>
              <w:rPr>
                <w:b/>
                <w:bCs/>
                <w:color w:val="000000" w:themeColor="text1"/>
              </w:rPr>
            </w:pPr>
            <w:r w:rsidRPr="00856F71">
              <w:rPr>
                <w:b/>
                <w:bCs/>
                <w:color w:val="000000"/>
                <w:shd w:val="clear" w:color="auto" w:fill="FFFFFF"/>
              </w:rPr>
              <w:t>€</w:t>
            </w:r>
          </w:p>
        </w:tc>
      </w:tr>
    </w:tbl>
    <w:p w14:paraId="56CE82A6" w14:textId="77777777" w:rsidR="001318AE" w:rsidRDefault="001318AE" w:rsidP="006D6B02">
      <w:pPr>
        <w:spacing w:line="276" w:lineRule="auto"/>
      </w:pPr>
    </w:p>
    <w:p w14:paraId="033D07DA" w14:textId="77777777" w:rsidR="00E417B0" w:rsidRPr="00364C07" w:rsidRDefault="006D6B02" w:rsidP="5C1433E2">
      <w:pPr>
        <w:spacing w:line="276" w:lineRule="auto"/>
        <w:rPr>
          <w:b/>
          <w:bCs/>
        </w:rPr>
      </w:pPr>
      <w:r w:rsidRPr="00364C07">
        <w:rPr>
          <w:b/>
          <w:bCs/>
        </w:rPr>
        <w:t xml:space="preserve">Voor het uurtarief geldt: </w:t>
      </w:r>
    </w:p>
    <w:p w14:paraId="0A6BD42B" w14:textId="0A6B3237" w:rsidR="00B67619" w:rsidRDefault="00B67619" w:rsidP="00B67619">
      <w:pPr>
        <w:pStyle w:val="Lijstalinea"/>
        <w:numPr>
          <w:ilvl w:val="0"/>
          <w:numId w:val="20"/>
        </w:numPr>
        <w:spacing w:line="276" w:lineRule="auto"/>
        <w:contextualSpacing w:val="0"/>
      </w:pPr>
      <w:r>
        <w:t>Het uurtarief is in euro’s (€), maximaal twee decimalen achter de komma</w:t>
      </w:r>
      <w:r w:rsidR="00BA5778">
        <w:t xml:space="preserve"> en exclusief BTW</w:t>
      </w:r>
      <w:r>
        <w:t>;</w:t>
      </w:r>
    </w:p>
    <w:p w14:paraId="67171599" w14:textId="26BD856E" w:rsidR="00B67619" w:rsidRDefault="00B67619" w:rsidP="00B67619">
      <w:pPr>
        <w:pStyle w:val="Lijstalinea"/>
        <w:numPr>
          <w:ilvl w:val="0"/>
          <w:numId w:val="20"/>
        </w:numPr>
        <w:spacing w:line="276" w:lineRule="auto"/>
        <w:contextualSpacing w:val="0"/>
      </w:pPr>
      <w:r>
        <w:t xml:space="preserve">Het uurtarief is all-in </w:t>
      </w:r>
      <w:r w:rsidRPr="007E2151">
        <w:t>incl</w:t>
      </w:r>
      <w:r>
        <w:t>usief</w:t>
      </w:r>
      <w:r w:rsidRPr="007E2151">
        <w:t xml:space="preserve"> reis- en transportkosten en alle eventuele andere kosten (zoals, maar niet uitsluitend </w:t>
      </w:r>
      <w:r>
        <w:t xml:space="preserve">(les)materiaalkosten, voorbereidingskosten, implementatiekosten, locatiekosten en </w:t>
      </w:r>
      <w:r w:rsidRPr="00C07A4D">
        <w:t>administratieve- en bureaukosten</w:t>
      </w:r>
      <w:r>
        <w:t>, intakekosten)</w:t>
      </w:r>
      <w:r w:rsidR="00C960B7">
        <w:t>;</w:t>
      </w:r>
    </w:p>
    <w:p w14:paraId="25723DA2" w14:textId="77777777" w:rsidR="00C960B7" w:rsidRPr="00AC4ED8" w:rsidRDefault="00C960B7" w:rsidP="00C960B7">
      <w:pPr>
        <w:pStyle w:val="Lijstalinea"/>
        <w:numPr>
          <w:ilvl w:val="0"/>
          <w:numId w:val="20"/>
        </w:numPr>
        <w:spacing w:line="276" w:lineRule="auto"/>
        <w:contextualSpacing w:val="0"/>
      </w:pPr>
      <w:r w:rsidRPr="00AC4ED8">
        <w:t xml:space="preserve">De leermiddelen, studiematerialen, </w:t>
      </w:r>
      <w:r>
        <w:t xml:space="preserve">laptop, </w:t>
      </w:r>
      <w:r w:rsidRPr="00AC4ED8">
        <w:t>toets</w:t>
      </w:r>
      <w:r>
        <w:t>-</w:t>
      </w:r>
      <w:r w:rsidRPr="00AC4ED8">
        <w:t xml:space="preserve">materiaal en alle andere benodigde materialen met betrekking tot </w:t>
      </w:r>
      <w:r>
        <w:t>het taalonderwijs</w:t>
      </w:r>
      <w:r w:rsidRPr="00AC4ED8">
        <w:t xml:space="preserve"> worden gratis verstrekt aan de</w:t>
      </w:r>
      <w:r>
        <w:t xml:space="preserve"> deelnemers</w:t>
      </w:r>
      <w:r w:rsidRPr="00AC4ED8">
        <w:t xml:space="preserve"> en zijn inbegrepen bij de opgegeven het all-in tarief.</w:t>
      </w:r>
      <w:r>
        <w:t xml:space="preserve"> De </w:t>
      </w:r>
      <w:r w:rsidRPr="009C55F9">
        <w:t>laptop</w:t>
      </w:r>
      <w:r>
        <w:t xml:space="preserve"> blijft</w:t>
      </w:r>
      <w:r w:rsidRPr="009C55F9">
        <w:t xml:space="preserve"> in eigendom </w:t>
      </w:r>
      <w:r>
        <w:t xml:space="preserve">en in beheer </w:t>
      </w:r>
      <w:r w:rsidRPr="009C55F9">
        <w:t xml:space="preserve">van de </w:t>
      </w:r>
      <w:r>
        <w:t>O</w:t>
      </w:r>
      <w:r w:rsidRPr="009C55F9">
        <w:t>pdracht</w:t>
      </w:r>
      <w:r>
        <w:t>nemer</w:t>
      </w:r>
      <w:r w:rsidRPr="009C55F9">
        <w:t xml:space="preserve">. </w:t>
      </w:r>
      <w:r>
        <w:t>Opdrachtnemer dient dit te borgen middels</w:t>
      </w:r>
      <w:r w:rsidRPr="009C55F9">
        <w:t xml:space="preserve"> een bruikleenovereenkomst. Bij </w:t>
      </w:r>
      <w:r>
        <w:t xml:space="preserve">eventuele </w:t>
      </w:r>
      <w:r w:rsidRPr="009C55F9">
        <w:t>schade</w:t>
      </w:r>
      <w:r>
        <w:t xml:space="preserve"> of verlies</w:t>
      </w:r>
      <w:r w:rsidRPr="009C55F9">
        <w:t xml:space="preserve"> is </w:t>
      </w:r>
      <w:r>
        <w:t>O</w:t>
      </w:r>
      <w:r w:rsidRPr="009C55F9">
        <w:t xml:space="preserve">pdrachtgever niet aansprakelijk. </w:t>
      </w:r>
    </w:p>
    <w:p w14:paraId="7BA48903" w14:textId="7F07FE55" w:rsidR="00B67619" w:rsidRDefault="00B67619" w:rsidP="00B67619">
      <w:pPr>
        <w:pStyle w:val="Lijstalinea"/>
        <w:numPr>
          <w:ilvl w:val="0"/>
          <w:numId w:val="20"/>
        </w:numPr>
        <w:spacing w:line="276" w:lineRule="auto"/>
        <w:contextualSpacing w:val="0"/>
      </w:pPr>
      <w:r>
        <w:t>De Opdrachtnemer mag alleen de gegeven lesuren factureren</w:t>
      </w:r>
      <w:r w:rsidR="00C278D5">
        <w:t>;</w:t>
      </w:r>
    </w:p>
    <w:p w14:paraId="313C342F" w14:textId="0432D2B4" w:rsidR="00B67619" w:rsidRDefault="00B67619" w:rsidP="00B67619">
      <w:pPr>
        <w:pStyle w:val="Lijstalinea"/>
        <w:numPr>
          <w:ilvl w:val="0"/>
          <w:numId w:val="20"/>
        </w:numPr>
        <w:spacing w:line="276" w:lineRule="auto"/>
        <w:contextualSpacing w:val="0"/>
      </w:pPr>
      <w:r>
        <w:t>De kosten van eventuele staatsexamens die afgelegd worden door deelnemers zijn exclusief, deze kosten zijn voor eigen rekening van de deelnemers</w:t>
      </w:r>
      <w:r w:rsidR="00C960B7">
        <w:t>;</w:t>
      </w:r>
    </w:p>
    <w:p w14:paraId="01FFAD86" w14:textId="0D085995" w:rsidR="00C960B7" w:rsidRDefault="00C960B7" w:rsidP="00BA5778">
      <w:pPr>
        <w:pStyle w:val="Lijstalinea"/>
        <w:numPr>
          <w:ilvl w:val="0"/>
          <w:numId w:val="20"/>
        </w:numPr>
        <w:spacing w:line="276" w:lineRule="auto"/>
        <w:contextualSpacing w:val="0"/>
      </w:pPr>
      <w:r>
        <w:t>Indexering is conform de Raamovereenkomst</w:t>
      </w:r>
      <w:r>
        <w:t>.</w:t>
      </w:r>
    </w:p>
    <w:p w14:paraId="49B23613" w14:textId="77777777" w:rsidR="006D6B02" w:rsidRDefault="006D6B02" w:rsidP="00535444">
      <w:pPr>
        <w:ind w:left="0"/>
      </w:pPr>
    </w:p>
    <w:p w14:paraId="54D157DC" w14:textId="77777777" w:rsidR="006D6B02" w:rsidRPr="004F3329" w:rsidRDefault="006D6B02" w:rsidP="006D6B02">
      <w:pPr>
        <w:rPr>
          <w:b/>
          <w:bCs/>
        </w:rPr>
      </w:pPr>
      <w:r w:rsidRPr="004F3329">
        <w:rPr>
          <w:b/>
          <w:bCs/>
        </w:rPr>
        <w:t>Ondertekening</w:t>
      </w:r>
    </w:p>
    <w:p w14:paraId="7E246E68" w14:textId="77777777" w:rsidR="006D6B02" w:rsidRDefault="006D6B02" w:rsidP="006D6B02">
      <w:pPr>
        <w:spacing w:line="276" w:lineRule="auto"/>
      </w:pPr>
      <w:r>
        <w:t>Dit</w:t>
      </w:r>
      <w:r w:rsidRPr="004830DD">
        <w:t xml:space="preserve"> formulier dient te worden ondertekend door een persoon die volgens het handelsregister of een volmacht hiertoe bevoegd is.</w:t>
      </w:r>
    </w:p>
    <w:p w14:paraId="56AC83AA" w14:textId="77777777" w:rsidR="006D6B02" w:rsidRDefault="006D6B02" w:rsidP="006D6B02"/>
    <w:tbl>
      <w:tblPr>
        <w:tblStyle w:val="Tabelraster"/>
        <w:tblW w:w="0" w:type="auto"/>
        <w:tblInd w:w="284" w:type="dxa"/>
        <w:tblLook w:val="04A0" w:firstRow="1" w:lastRow="0" w:firstColumn="1" w:lastColumn="0" w:noHBand="0" w:noVBand="1"/>
      </w:tblPr>
      <w:tblGrid>
        <w:gridCol w:w="4673"/>
        <w:gridCol w:w="4103"/>
      </w:tblGrid>
      <w:tr w:rsidR="006D6B02" w14:paraId="17861105" w14:textId="77777777" w:rsidTr="00F41E42">
        <w:tc>
          <w:tcPr>
            <w:tcW w:w="4673" w:type="dxa"/>
          </w:tcPr>
          <w:p w14:paraId="33440293" w14:textId="4B088D23" w:rsidR="006D6B02" w:rsidRDefault="006D6B02" w:rsidP="003C7005">
            <w:pPr>
              <w:spacing w:before="60" w:after="60"/>
              <w:ind w:left="0"/>
            </w:pPr>
            <w:r w:rsidRPr="004F3329">
              <w:t>Juridische statutaire bedrijfsnaam van Inschrijver</w:t>
            </w:r>
          </w:p>
        </w:tc>
        <w:tc>
          <w:tcPr>
            <w:tcW w:w="4103" w:type="dxa"/>
          </w:tcPr>
          <w:p w14:paraId="532397DE" w14:textId="77777777" w:rsidR="006D6B02" w:rsidRDefault="006D6B02" w:rsidP="003C7005">
            <w:pPr>
              <w:spacing w:before="60" w:after="60"/>
              <w:ind w:left="0"/>
            </w:pPr>
          </w:p>
        </w:tc>
      </w:tr>
      <w:tr w:rsidR="006D6B02" w14:paraId="005622B7" w14:textId="77777777" w:rsidTr="00F41E42">
        <w:tc>
          <w:tcPr>
            <w:tcW w:w="4673" w:type="dxa"/>
          </w:tcPr>
          <w:p w14:paraId="0D47997A" w14:textId="77777777" w:rsidR="006D6B02" w:rsidRDefault="006D6B02" w:rsidP="003C7005">
            <w:pPr>
              <w:spacing w:before="60" w:after="60"/>
              <w:ind w:left="0"/>
            </w:pPr>
            <w:r w:rsidRPr="004F3329">
              <w:t>Plaats van vestiging van het bedrijf</w:t>
            </w:r>
          </w:p>
        </w:tc>
        <w:tc>
          <w:tcPr>
            <w:tcW w:w="4103" w:type="dxa"/>
          </w:tcPr>
          <w:p w14:paraId="0ED79AB1" w14:textId="77777777" w:rsidR="006D6B02" w:rsidRDefault="006D6B02" w:rsidP="003C7005">
            <w:pPr>
              <w:spacing w:before="60" w:after="60"/>
              <w:ind w:left="0"/>
            </w:pPr>
          </w:p>
        </w:tc>
      </w:tr>
      <w:tr w:rsidR="006D6B02" w14:paraId="0402B454" w14:textId="77777777" w:rsidTr="00F41E42">
        <w:tc>
          <w:tcPr>
            <w:tcW w:w="4673" w:type="dxa"/>
          </w:tcPr>
          <w:p w14:paraId="037E729E" w14:textId="77777777" w:rsidR="006D6B02" w:rsidRDefault="006D6B02" w:rsidP="003C7005">
            <w:pPr>
              <w:spacing w:before="60" w:after="60"/>
              <w:ind w:left="0"/>
            </w:pPr>
            <w:r>
              <w:t>Datum van ondertekening</w:t>
            </w:r>
          </w:p>
        </w:tc>
        <w:tc>
          <w:tcPr>
            <w:tcW w:w="4103" w:type="dxa"/>
          </w:tcPr>
          <w:p w14:paraId="24FFCA5A" w14:textId="77777777" w:rsidR="006D6B02" w:rsidRDefault="006D6B02" w:rsidP="003C7005">
            <w:pPr>
              <w:spacing w:before="60" w:after="60"/>
              <w:ind w:left="0"/>
            </w:pPr>
          </w:p>
        </w:tc>
      </w:tr>
      <w:tr w:rsidR="00CC0E94" w14:paraId="4EF72BDD" w14:textId="77777777" w:rsidTr="00F41E42">
        <w:tc>
          <w:tcPr>
            <w:tcW w:w="4673" w:type="dxa"/>
          </w:tcPr>
          <w:p w14:paraId="41BC0DAA" w14:textId="6EB2F462" w:rsidR="00CC0E94" w:rsidRDefault="00CC0E94" w:rsidP="003C7005">
            <w:pPr>
              <w:spacing w:before="60" w:after="60"/>
              <w:ind w:left="0"/>
            </w:pPr>
            <w:r w:rsidRPr="004F3329">
              <w:t>Naam ondertekenaar</w:t>
            </w:r>
          </w:p>
        </w:tc>
        <w:tc>
          <w:tcPr>
            <w:tcW w:w="4103" w:type="dxa"/>
          </w:tcPr>
          <w:p w14:paraId="66651583" w14:textId="77777777" w:rsidR="00CC0E94" w:rsidRDefault="00CC0E94" w:rsidP="003C7005">
            <w:pPr>
              <w:spacing w:before="60" w:after="60"/>
              <w:ind w:left="0"/>
            </w:pPr>
          </w:p>
        </w:tc>
      </w:tr>
      <w:tr w:rsidR="006D6B02" w14:paraId="171C9D4E" w14:textId="77777777" w:rsidTr="00F41E42">
        <w:tc>
          <w:tcPr>
            <w:tcW w:w="4673" w:type="dxa"/>
          </w:tcPr>
          <w:p w14:paraId="76CCAEB3" w14:textId="3EF23990" w:rsidR="006D6B02" w:rsidRDefault="00CC0E94" w:rsidP="003C7005">
            <w:pPr>
              <w:spacing w:before="60" w:after="60"/>
              <w:ind w:left="0"/>
            </w:pPr>
            <w:r>
              <w:t>F</w:t>
            </w:r>
            <w:r w:rsidR="006D6B02">
              <w:t xml:space="preserve">unctie </w:t>
            </w:r>
            <w:r w:rsidR="006D6B02" w:rsidRPr="004F3329">
              <w:t>ondertekenaar</w:t>
            </w:r>
          </w:p>
        </w:tc>
        <w:tc>
          <w:tcPr>
            <w:tcW w:w="4103" w:type="dxa"/>
          </w:tcPr>
          <w:p w14:paraId="255709B8" w14:textId="77777777" w:rsidR="006D6B02" w:rsidRDefault="006D6B02" w:rsidP="003C7005">
            <w:pPr>
              <w:spacing w:before="60" w:after="60"/>
              <w:ind w:left="0"/>
            </w:pPr>
          </w:p>
        </w:tc>
      </w:tr>
      <w:tr w:rsidR="006D6B02" w14:paraId="3BDD6879" w14:textId="77777777" w:rsidTr="00F41E42">
        <w:tc>
          <w:tcPr>
            <w:tcW w:w="4673" w:type="dxa"/>
          </w:tcPr>
          <w:p w14:paraId="7C4AC003" w14:textId="408B1472" w:rsidR="006D6B02" w:rsidRDefault="006D6B02" w:rsidP="003C7005">
            <w:pPr>
              <w:spacing w:before="60" w:after="60"/>
              <w:ind w:left="0"/>
            </w:pPr>
            <w:r>
              <w:t xml:space="preserve">Handtekening </w:t>
            </w:r>
          </w:p>
          <w:p w14:paraId="74B9F333" w14:textId="77777777" w:rsidR="006D6B02" w:rsidRPr="004F3329" w:rsidRDefault="006D6B02" w:rsidP="003C7005">
            <w:pPr>
              <w:spacing w:before="60" w:after="60"/>
              <w:ind w:left="0"/>
            </w:pPr>
          </w:p>
        </w:tc>
        <w:tc>
          <w:tcPr>
            <w:tcW w:w="4103" w:type="dxa"/>
          </w:tcPr>
          <w:p w14:paraId="1CB3E178" w14:textId="77777777" w:rsidR="006D6B02" w:rsidRDefault="006D6B02" w:rsidP="003C7005">
            <w:pPr>
              <w:spacing w:before="60" w:after="60"/>
              <w:ind w:left="0"/>
            </w:pPr>
          </w:p>
        </w:tc>
      </w:tr>
    </w:tbl>
    <w:p w14:paraId="19615475" w14:textId="77777777" w:rsidR="002A16DF" w:rsidRDefault="002A16DF" w:rsidP="00F41E42">
      <w:pPr>
        <w:ind w:left="0"/>
      </w:pPr>
    </w:p>
    <w:sectPr w:rsidR="002A16DF" w:rsidSect="00856F71">
      <w:headerReference w:type="even" r:id="rId12"/>
      <w:headerReference w:type="default" r:id="rId13"/>
      <w:footerReference w:type="even" r:id="rId14"/>
      <w:footerReference w:type="default" r:id="rId15"/>
      <w:headerReference w:type="first" r:id="rId16"/>
      <w:footerReference w:type="first" r:id="rId17"/>
      <w:pgSz w:w="11906" w:h="16838" w:code="9"/>
      <w:pgMar w:top="1440" w:right="1080" w:bottom="1440" w:left="1080"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5CE50" w14:textId="77777777" w:rsidR="00FF771A" w:rsidRDefault="00FF771A">
      <w:r>
        <w:separator/>
      </w:r>
    </w:p>
  </w:endnote>
  <w:endnote w:type="continuationSeparator" w:id="0">
    <w:p w14:paraId="701B26AC" w14:textId="77777777" w:rsidR="00FF771A" w:rsidRDefault="00FF771A">
      <w:r>
        <w:continuationSeparator/>
      </w:r>
    </w:p>
  </w:endnote>
  <w:endnote w:type="continuationNotice" w:id="1">
    <w:p w14:paraId="67153A85" w14:textId="77777777" w:rsidR="002C3998" w:rsidRDefault="002C3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ijksoverheidSerif">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2241" w14:textId="77777777" w:rsidR="00B80EC3" w:rsidRDefault="00B80EC3">
    <w:pPr>
      <w:pStyle w:val="Voettekst"/>
      <w:jc w:val="right"/>
    </w:pPr>
    <w:r>
      <w:fldChar w:fldCharType="begin"/>
    </w:r>
    <w:r>
      <w:instrText>PAGE   \* MERGEFORMAT</w:instrText>
    </w:r>
    <w:r>
      <w:fldChar w:fldCharType="separate"/>
    </w:r>
    <w:r>
      <w:t>2</w:t>
    </w:r>
    <w:r>
      <w:fldChar w:fldCharType="end"/>
    </w:r>
  </w:p>
  <w:p w14:paraId="1083F1E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A3D16" w14:textId="4360D7F7" w:rsidR="5C1433E2" w:rsidRDefault="5C1433E2" w:rsidP="5C1433E2">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E53F" w14:textId="77777777" w:rsidR="00B80EC3" w:rsidRDefault="00B80EC3">
    <w:pPr>
      <w:pStyle w:val="Voettekst"/>
      <w:jc w:val="right"/>
    </w:pPr>
    <w:r>
      <w:fldChar w:fldCharType="begin"/>
    </w:r>
    <w:r>
      <w:instrText>PAGE   \* MERGEFORMAT</w:instrText>
    </w:r>
    <w:r>
      <w:fldChar w:fldCharType="separate"/>
    </w:r>
    <w:r>
      <w:t>2</w:t>
    </w:r>
    <w:r>
      <w:fldChar w:fldCharType="end"/>
    </w:r>
  </w:p>
  <w:p w14:paraId="15096553"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48D84" w14:textId="77777777" w:rsidR="00FF771A" w:rsidRDefault="00FF771A">
      <w:r>
        <w:separator/>
      </w:r>
    </w:p>
  </w:footnote>
  <w:footnote w:type="continuationSeparator" w:id="0">
    <w:p w14:paraId="4218D413" w14:textId="77777777" w:rsidR="00FF771A" w:rsidRDefault="00FF771A">
      <w:r>
        <w:continuationSeparator/>
      </w:r>
    </w:p>
  </w:footnote>
  <w:footnote w:type="continuationNotice" w:id="1">
    <w:p w14:paraId="72D91077" w14:textId="77777777" w:rsidR="002C3998" w:rsidRDefault="002C39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5E7DED7" w14:textId="77777777" w:rsidTr="0023628B">
      <w:trPr>
        <w:cantSplit/>
        <w:trHeight w:val="397"/>
      </w:trPr>
      <w:tc>
        <w:tcPr>
          <w:tcW w:w="1418" w:type="dxa"/>
          <w:shd w:val="clear" w:color="auto" w:fill="auto"/>
        </w:tcPr>
        <w:p w14:paraId="661CB4D4" w14:textId="77777777" w:rsidR="00713A38" w:rsidRDefault="00713A38" w:rsidP="0023628B">
          <w:pPr>
            <w:pStyle w:val="Koptekst"/>
          </w:pPr>
        </w:p>
      </w:tc>
      <w:tc>
        <w:tcPr>
          <w:tcW w:w="10490" w:type="dxa"/>
          <w:shd w:val="clear" w:color="auto" w:fill="auto"/>
        </w:tcPr>
        <w:p w14:paraId="76521476" w14:textId="77777777" w:rsidR="00713A38" w:rsidRDefault="00713A38" w:rsidP="0023628B">
          <w:pPr>
            <w:pStyle w:val="Koptekst"/>
          </w:pPr>
        </w:p>
      </w:tc>
    </w:tr>
    <w:tr w:rsidR="00713A38" w14:paraId="0D3ADE19" w14:textId="77777777" w:rsidTr="0023628B">
      <w:trPr>
        <w:cantSplit/>
        <w:trHeight w:hRule="exact" w:val="737"/>
      </w:trPr>
      <w:tc>
        <w:tcPr>
          <w:tcW w:w="1418" w:type="dxa"/>
          <w:shd w:val="clear" w:color="auto" w:fill="auto"/>
        </w:tcPr>
        <w:p w14:paraId="6B5CAE34" w14:textId="77777777" w:rsidR="00713A38" w:rsidRDefault="00713A38" w:rsidP="0023628B">
          <w:pPr>
            <w:pStyle w:val="Koptekst"/>
          </w:pPr>
        </w:p>
      </w:tc>
      <w:tc>
        <w:tcPr>
          <w:tcW w:w="10490" w:type="dxa"/>
          <w:shd w:val="clear" w:color="auto" w:fill="auto"/>
        </w:tcPr>
        <w:p w14:paraId="5D93E166" w14:textId="77777777" w:rsidR="00713A38" w:rsidRDefault="00713A38" w:rsidP="0023628B">
          <w:pPr>
            <w:pStyle w:val="Koptekst"/>
          </w:pPr>
        </w:p>
      </w:tc>
    </w:tr>
  </w:tbl>
  <w:p w14:paraId="266728F8"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C1433E2" w14:paraId="546C2723" w14:textId="77777777" w:rsidTr="5C1433E2">
      <w:trPr>
        <w:trHeight w:val="300"/>
      </w:trPr>
      <w:tc>
        <w:tcPr>
          <w:tcW w:w="3210" w:type="dxa"/>
        </w:tcPr>
        <w:p w14:paraId="241943AE" w14:textId="58519D50" w:rsidR="5C1433E2" w:rsidRDefault="5C1433E2" w:rsidP="5C1433E2">
          <w:pPr>
            <w:pStyle w:val="Koptekst"/>
            <w:ind w:left="-115"/>
          </w:pPr>
        </w:p>
      </w:tc>
      <w:tc>
        <w:tcPr>
          <w:tcW w:w="3210" w:type="dxa"/>
        </w:tcPr>
        <w:p w14:paraId="2A1CE283" w14:textId="15A34C19" w:rsidR="5C1433E2" w:rsidRDefault="5C1433E2" w:rsidP="5C1433E2">
          <w:pPr>
            <w:pStyle w:val="Koptekst"/>
            <w:jc w:val="center"/>
          </w:pPr>
        </w:p>
      </w:tc>
      <w:tc>
        <w:tcPr>
          <w:tcW w:w="3210" w:type="dxa"/>
        </w:tcPr>
        <w:p w14:paraId="77F6D545" w14:textId="5A6C3DDB" w:rsidR="5C1433E2" w:rsidRDefault="5C1433E2" w:rsidP="5C1433E2">
          <w:pPr>
            <w:pStyle w:val="Koptekst"/>
            <w:ind w:right="-115"/>
            <w:jc w:val="right"/>
          </w:pPr>
        </w:p>
      </w:tc>
    </w:tr>
  </w:tbl>
  <w:p w14:paraId="2AE5BEBF" w14:textId="3DA7F171" w:rsidR="5C1433E2" w:rsidRDefault="5C1433E2" w:rsidP="5C1433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40A45D80" w14:textId="77777777" w:rsidTr="002D1748">
      <w:trPr>
        <w:trHeight w:hRule="exact" w:val="340"/>
      </w:trPr>
      <w:tc>
        <w:tcPr>
          <w:tcW w:w="1144" w:type="dxa"/>
          <w:shd w:val="clear" w:color="auto" w:fill="auto"/>
        </w:tcPr>
        <w:p w14:paraId="2277269E" w14:textId="77777777" w:rsidR="00713A38" w:rsidRDefault="00713A38" w:rsidP="002D1748">
          <w:pPr>
            <w:pStyle w:val="Kenmerk"/>
          </w:pPr>
        </w:p>
      </w:tc>
      <w:tc>
        <w:tcPr>
          <w:tcW w:w="10763" w:type="dxa"/>
          <w:shd w:val="clear" w:color="auto" w:fill="auto"/>
        </w:tcPr>
        <w:p w14:paraId="50113ED5" w14:textId="77777777" w:rsidR="00713A38" w:rsidRDefault="00713A38" w:rsidP="002D1748">
          <w:pPr>
            <w:pStyle w:val="Kenmerk"/>
          </w:pPr>
        </w:p>
      </w:tc>
    </w:tr>
  </w:tbl>
  <w:p w14:paraId="7CA3D575"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F400F48"/>
    <w:multiLevelType w:val="hybridMultilevel"/>
    <w:tmpl w:val="DAEE58EA"/>
    <w:lvl w:ilvl="0" w:tplc="CA1C38B4">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2273BC"/>
    <w:multiLevelType w:val="hybridMultilevel"/>
    <w:tmpl w:val="A6C8C3D6"/>
    <w:lvl w:ilvl="0" w:tplc="2A9E49A4">
      <w:start w:val="1"/>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AFB2310"/>
    <w:multiLevelType w:val="hybridMultilevel"/>
    <w:tmpl w:val="4EEC0976"/>
    <w:lvl w:ilvl="0" w:tplc="3E12A53A">
      <w:start w:val="3"/>
      <w:numFmt w:val="bullet"/>
      <w:lvlText w:val="-"/>
      <w:lvlJc w:val="left"/>
      <w:pPr>
        <w:ind w:left="1004" w:hanging="360"/>
      </w:pPr>
      <w:rPr>
        <w:rFonts w:ascii="Arial" w:eastAsiaTheme="minorHAnsi" w:hAnsi="Arial" w:cs="Aria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0" w15:restartNumberingAfterBreak="0">
    <w:nsid w:val="611F39A8"/>
    <w:multiLevelType w:val="hybridMultilevel"/>
    <w:tmpl w:val="603E8C70"/>
    <w:lvl w:ilvl="0" w:tplc="2A9E49A4">
      <w:start w:val="1"/>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F715AE3"/>
    <w:multiLevelType w:val="hybridMultilevel"/>
    <w:tmpl w:val="DC82F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5593535">
    <w:abstractNumId w:val="2"/>
  </w:num>
  <w:num w:numId="2" w16cid:durableId="1179347600">
    <w:abstractNumId w:val="1"/>
  </w:num>
  <w:num w:numId="3" w16cid:durableId="1614245048">
    <w:abstractNumId w:val="0"/>
  </w:num>
  <w:num w:numId="4" w16cid:durableId="1058165127">
    <w:abstractNumId w:val="4"/>
  </w:num>
  <w:num w:numId="5" w16cid:durableId="1795250631">
    <w:abstractNumId w:val="6"/>
  </w:num>
  <w:num w:numId="6" w16cid:durableId="1275476312">
    <w:abstractNumId w:val="6"/>
  </w:num>
  <w:num w:numId="7" w16cid:durableId="1333333215">
    <w:abstractNumId w:val="6"/>
  </w:num>
  <w:num w:numId="8" w16cid:durableId="791096819">
    <w:abstractNumId w:val="6"/>
  </w:num>
  <w:num w:numId="9" w16cid:durableId="1176076097">
    <w:abstractNumId w:val="5"/>
  </w:num>
  <w:num w:numId="10" w16cid:durableId="2125494204">
    <w:abstractNumId w:val="5"/>
  </w:num>
  <w:num w:numId="11" w16cid:durableId="1441492530">
    <w:abstractNumId w:val="6"/>
  </w:num>
  <w:num w:numId="12" w16cid:durableId="1300114518">
    <w:abstractNumId w:val="6"/>
  </w:num>
  <w:num w:numId="13" w16cid:durableId="2093551210">
    <w:abstractNumId w:val="6"/>
  </w:num>
  <w:num w:numId="14" w16cid:durableId="1707414165">
    <w:abstractNumId w:val="7"/>
  </w:num>
  <w:num w:numId="15" w16cid:durableId="1427850285">
    <w:abstractNumId w:val="11"/>
  </w:num>
  <w:num w:numId="16" w16cid:durableId="327561703">
    <w:abstractNumId w:val="9"/>
  </w:num>
  <w:num w:numId="17" w16cid:durableId="1876188437">
    <w:abstractNumId w:val="12"/>
  </w:num>
  <w:num w:numId="18" w16cid:durableId="1780249414">
    <w:abstractNumId w:val="8"/>
  </w:num>
  <w:num w:numId="19" w16cid:durableId="1591044579">
    <w:abstractNumId w:val="3"/>
  </w:num>
  <w:num w:numId="20" w16cid:durableId="42958936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2E2"/>
    <w:rsid w:val="000138D2"/>
    <w:rsid w:val="00045278"/>
    <w:rsid w:val="00062E5C"/>
    <w:rsid w:val="000652D2"/>
    <w:rsid w:val="000700FE"/>
    <w:rsid w:val="00081E8B"/>
    <w:rsid w:val="00087F8F"/>
    <w:rsid w:val="00091AFA"/>
    <w:rsid w:val="000B0647"/>
    <w:rsid w:val="000D2944"/>
    <w:rsid w:val="000D7F29"/>
    <w:rsid w:val="000E3F54"/>
    <w:rsid w:val="000F2D4E"/>
    <w:rsid w:val="000F5E05"/>
    <w:rsid w:val="000F5F8B"/>
    <w:rsid w:val="000F728F"/>
    <w:rsid w:val="00101DFF"/>
    <w:rsid w:val="00130C9A"/>
    <w:rsid w:val="001318AE"/>
    <w:rsid w:val="00146ED6"/>
    <w:rsid w:val="00153860"/>
    <w:rsid w:val="00155D2D"/>
    <w:rsid w:val="001737AD"/>
    <w:rsid w:val="001A1C14"/>
    <w:rsid w:val="001B1F7E"/>
    <w:rsid w:val="001B65DE"/>
    <w:rsid w:val="001C03BE"/>
    <w:rsid w:val="001C5E61"/>
    <w:rsid w:val="001D450F"/>
    <w:rsid w:val="001E2B72"/>
    <w:rsid w:val="001E2D3E"/>
    <w:rsid w:val="00202004"/>
    <w:rsid w:val="00207947"/>
    <w:rsid w:val="00222D71"/>
    <w:rsid w:val="002304A9"/>
    <w:rsid w:val="0023628B"/>
    <w:rsid w:val="00245C63"/>
    <w:rsid w:val="002644B1"/>
    <w:rsid w:val="00270385"/>
    <w:rsid w:val="002936E3"/>
    <w:rsid w:val="00294087"/>
    <w:rsid w:val="002960F9"/>
    <w:rsid w:val="002A16DF"/>
    <w:rsid w:val="002C3998"/>
    <w:rsid w:val="002D1748"/>
    <w:rsid w:val="002E0806"/>
    <w:rsid w:val="002E1D90"/>
    <w:rsid w:val="002E48FD"/>
    <w:rsid w:val="002F4685"/>
    <w:rsid w:val="003018AB"/>
    <w:rsid w:val="00317079"/>
    <w:rsid w:val="003369A3"/>
    <w:rsid w:val="00352E6E"/>
    <w:rsid w:val="00364C07"/>
    <w:rsid w:val="00370A69"/>
    <w:rsid w:val="00373C81"/>
    <w:rsid w:val="003A3125"/>
    <w:rsid w:val="003A39F3"/>
    <w:rsid w:val="003A4A36"/>
    <w:rsid w:val="003C0D8A"/>
    <w:rsid w:val="003C7005"/>
    <w:rsid w:val="003E0A90"/>
    <w:rsid w:val="00413744"/>
    <w:rsid w:val="0042259D"/>
    <w:rsid w:val="004317A3"/>
    <w:rsid w:val="00444721"/>
    <w:rsid w:val="00463669"/>
    <w:rsid w:val="00464D2A"/>
    <w:rsid w:val="004654A4"/>
    <w:rsid w:val="00471103"/>
    <w:rsid w:val="00476682"/>
    <w:rsid w:val="0049169D"/>
    <w:rsid w:val="004A2836"/>
    <w:rsid w:val="004E2F3F"/>
    <w:rsid w:val="004E3563"/>
    <w:rsid w:val="004F2305"/>
    <w:rsid w:val="00522953"/>
    <w:rsid w:val="00535444"/>
    <w:rsid w:val="00543508"/>
    <w:rsid w:val="00547595"/>
    <w:rsid w:val="005576FD"/>
    <w:rsid w:val="00573DEF"/>
    <w:rsid w:val="005769AD"/>
    <w:rsid w:val="00580510"/>
    <w:rsid w:val="00595803"/>
    <w:rsid w:val="00596232"/>
    <w:rsid w:val="00597891"/>
    <w:rsid w:val="005B1943"/>
    <w:rsid w:val="005B6D4C"/>
    <w:rsid w:val="005C1431"/>
    <w:rsid w:val="005D04E3"/>
    <w:rsid w:val="005D4605"/>
    <w:rsid w:val="006019E7"/>
    <w:rsid w:val="006029F6"/>
    <w:rsid w:val="00606ED2"/>
    <w:rsid w:val="006114DD"/>
    <w:rsid w:val="00612F23"/>
    <w:rsid w:val="006139E7"/>
    <w:rsid w:val="00625A55"/>
    <w:rsid w:val="006270D4"/>
    <w:rsid w:val="006445DE"/>
    <w:rsid w:val="00644793"/>
    <w:rsid w:val="00657D34"/>
    <w:rsid w:val="00663D80"/>
    <w:rsid w:val="00665F82"/>
    <w:rsid w:val="00676F05"/>
    <w:rsid w:val="006D679C"/>
    <w:rsid w:val="006D6B02"/>
    <w:rsid w:val="006D7F5E"/>
    <w:rsid w:val="006F29BF"/>
    <w:rsid w:val="00704C08"/>
    <w:rsid w:val="00713A38"/>
    <w:rsid w:val="00752E48"/>
    <w:rsid w:val="00781755"/>
    <w:rsid w:val="007825BE"/>
    <w:rsid w:val="007839C9"/>
    <w:rsid w:val="007866F0"/>
    <w:rsid w:val="007D21F3"/>
    <w:rsid w:val="007D4666"/>
    <w:rsid w:val="007D5DC1"/>
    <w:rsid w:val="00815F61"/>
    <w:rsid w:val="00816AF9"/>
    <w:rsid w:val="008320BC"/>
    <w:rsid w:val="0084090D"/>
    <w:rsid w:val="00844BEB"/>
    <w:rsid w:val="00851215"/>
    <w:rsid w:val="0085611E"/>
    <w:rsid w:val="00856F71"/>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642E2"/>
    <w:rsid w:val="009742A8"/>
    <w:rsid w:val="00982DBD"/>
    <w:rsid w:val="00993528"/>
    <w:rsid w:val="009971D1"/>
    <w:rsid w:val="009A0D2B"/>
    <w:rsid w:val="009B5BA2"/>
    <w:rsid w:val="009C5116"/>
    <w:rsid w:val="009C72F0"/>
    <w:rsid w:val="009D102C"/>
    <w:rsid w:val="009E1330"/>
    <w:rsid w:val="009F1BCA"/>
    <w:rsid w:val="00A15FFA"/>
    <w:rsid w:val="00A1688D"/>
    <w:rsid w:val="00A20FF7"/>
    <w:rsid w:val="00A254C8"/>
    <w:rsid w:val="00A323A8"/>
    <w:rsid w:val="00A34A14"/>
    <w:rsid w:val="00A53B15"/>
    <w:rsid w:val="00A55EEA"/>
    <w:rsid w:val="00A56C97"/>
    <w:rsid w:val="00A7213A"/>
    <w:rsid w:val="00A77031"/>
    <w:rsid w:val="00A7776C"/>
    <w:rsid w:val="00A8313E"/>
    <w:rsid w:val="00A96A06"/>
    <w:rsid w:val="00AA20B1"/>
    <w:rsid w:val="00AA38FE"/>
    <w:rsid w:val="00AE0991"/>
    <w:rsid w:val="00AE21A3"/>
    <w:rsid w:val="00AF1471"/>
    <w:rsid w:val="00AF48F9"/>
    <w:rsid w:val="00B13A1B"/>
    <w:rsid w:val="00B4408E"/>
    <w:rsid w:val="00B47772"/>
    <w:rsid w:val="00B550B9"/>
    <w:rsid w:val="00B637A2"/>
    <w:rsid w:val="00B67619"/>
    <w:rsid w:val="00B731E4"/>
    <w:rsid w:val="00B77818"/>
    <w:rsid w:val="00B80AA8"/>
    <w:rsid w:val="00B80EC3"/>
    <w:rsid w:val="00B8655F"/>
    <w:rsid w:val="00B9955C"/>
    <w:rsid w:val="00BA51C5"/>
    <w:rsid w:val="00BA5778"/>
    <w:rsid w:val="00BA6D84"/>
    <w:rsid w:val="00BB1CB3"/>
    <w:rsid w:val="00BC2211"/>
    <w:rsid w:val="00BF0858"/>
    <w:rsid w:val="00BF63CE"/>
    <w:rsid w:val="00C10DA1"/>
    <w:rsid w:val="00C14108"/>
    <w:rsid w:val="00C24684"/>
    <w:rsid w:val="00C278D5"/>
    <w:rsid w:val="00C32970"/>
    <w:rsid w:val="00C42533"/>
    <w:rsid w:val="00C612F9"/>
    <w:rsid w:val="00C753F3"/>
    <w:rsid w:val="00C960B7"/>
    <w:rsid w:val="00CA14F4"/>
    <w:rsid w:val="00CC02B3"/>
    <w:rsid w:val="00CC0E94"/>
    <w:rsid w:val="00CC406D"/>
    <w:rsid w:val="00CE0EA7"/>
    <w:rsid w:val="00D05FC7"/>
    <w:rsid w:val="00D07D84"/>
    <w:rsid w:val="00D17E42"/>
    <w:rsid w:val="00D40560"/>
    <w:rsid w:val="00D4268A"/>
    <w:rsid w:val="00D464B9"/>
    <w:rsid w:val="00D54DEA"/>
    <w:rsid w:val="00D57B19"/>
    <w:rsid w:val="00D60867"/>
    <w:rsid w:val="00D8453C"/>
    <w:rsid w:val="00DA3C91"/>
    <w:rsid w:val="00DA7EF0"/>
    <w:rsid w:val="00DC210E"/>
    <w:rsid w:val="00DC3AD8"/>
    <w:rsid w:val="00DC7A91"/>
    <w:rsid w:val="00DD1C06"/>
    <w:rsid w:val="00DE07E5"/>
    <w:rsid w:val="00E417B0"/>
    <w:rsid w:val="00E70C32"/>
    <w:rsid w:val="00E83488"/>
    <w:rsid w:val="00E85F8D"/>
    <w:rsid w:val="00E9456E"/>
    <w:rsid w:val="00EC3AD8"/>
    <w:rsid w:val="00ED3122"/>
    <w:rsid w:val="00ED3DEB"/>
    <w:rsid w:val="00ED6943"/>
    <w:rsid w:val="00F10F4C"/>
    <w:rsid w:val="00F23CC1"/>
    <w:rsid w:val="00F349BD"/>
    <w:rsid w:val="00F41E42"/>
    <w:rsid w:val="00F46E1D"/>
    <w:rsid w:val="00F70DCF"/>
    <w:rsid w:val="00F860AD"/>
    <w:rsid w:val="00F92976"/>
    <w:rsid w:val="00F97258"/>
    <w:rsid w:val="00FA5214"/>
    <w:rsid w:val="00FC7A75"/>
    <w:rsid w:val="00FF1F64"/>
    <w:rsid w:val="00FF499E"/>
    <w:rsid w:val="00FF771A"/>
    <w:rsid w:val="0D0AC5C7"/>
    <w:rsid w:val="19E502CC"/>
    <w:rsid w:val="1F025884"/>
    <w:rsid w:val="24762553"/>
    <w:rsid w:val="29E2C882"/>
    <w:rsid w:val="2EFB3A3E"/>
    <w:rsid w:val="306D8683"/>
    <w:rsid w:val="316FD8D3"/>
    <w:rsid w:val="3F49A6B2"/>
    <w:rsid w:val="421CCF34"/>
    <w:rsid w:val="43A68BEA"/>
    <w:rsid w:val="46348BEA"/>
    <w:rsid w:val="4C6C52B0"/>
    <w:rsid w:val="575D379A"/>
    <w:rsid w:val="5967F9AB"/>
    <w:rsid w:val="5C1433E2"/>
    <w:rsid w:val="6978E711"/>
    <w:rsid w:val="6B983DE6"/>
    <w:rsid w:val="704B83B8"/>
    <w:rsid w:val="71D0D3F7"/>
    <w:rsid w:val="7ADD38BD"/>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6CBB8"/>
  <w15:chartTrackingRefBased/>
  <w15:docId w15:val="{31D81B55-929F-4961-B355-79089D83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D6B02"/>
    <w:pPr>
      <w:ind w:left="284"/>
    </w:pPr>
    <w:rPr>
      <w:rFonts w:ascii="Arial" w:eastAsiaTheme="minorHAnsi" w:hAnsi="Arial" w:cs="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line="360" w:lineRule="auto"/>
      <w:outlineLvl w:val="0"/>
    </w:pPr>
    <w:rPr>
      <w:rFonts w:eastAsia="Times New Roman" w:cs="Times New Roman"/>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line="360" w:lineRule="auto"/>
      <w:ind w:left="0"/>
      <w:outlineLvl w:val="3"/>
    </w:pPr>
    <w:rPr>
      <w:rFonts w:ascii="Calibri" w:eastAsia="Times New Roman" w:hAnsi="Calibri" w:cs="Times New Roman"/>
      <w:b/>
      <w:bCs/>
      <w:sz w:val="28"/>
      <w:szCs w:val="28"/>
    </w:rPr>
  </w:style>
  <w:style w:type="paragraph" w:styleId="Kop5">
    <w:name w:val="heading 5"/>
    <w:basedOn w:val="Standaard"/>
    <w:next w:val="Standaard"/>
    <w:link w:val="Kop5Char"/>
    <w:semiHidden/>
    <w:unhideWhenUsed/>
    <w:qFormat/>
    <w:rsid w:val="00C612F9"/>
    <w:pPr>
      <w:spacing w:before="240" w:after="60" w:line="360" w:lineRule="auto"/>
      <w:ind w:left="0"/>
      <w:outlineLvl w:val="4"/>
    </w:pPr>
    <w:rPr>
      <w:rFonts w:ascii="Calibri" w:eastAsia="Times New Roman" w:hAnsi="Calibri" w:cs="Times New Roman"/>
      <w:b/>
      <w:bCs/>
      <w:i/>
      <w:iCs/>
      <w:sz w:val="26"/>
      <w:szCs w:val="26"/>
    </w:rPr>
  </w:style>
  <w:style w:type="paragraph" w:styleId="Kop6">
    <w:name w:val="heading 6"/>
    <w:basedOn w:val="Standaard"/>
    <w:next w:val="Standaard"/>
    <w:link w:val="Kop6Char"/>
    <w:semiHidden/>
    <w:unhideWhenUsed/>
    <w:qFormat/>
    <w:rsid w:val="00C612F9"/>
    <w:pPr>
      <w:spacing w:before="240" w:after="60" w:line="360" w:lineRule="auto"/>
      <w:ind w:left="0"/>
      <w:outlineLvl w:val="5"/>
    </w:pPr>
    <w:rPr>
      <w:rFonts w:ascii="Calibri" w:eastAsia="Times New Roman" w:hAnsi="Calibri" w:cs="Times New Roman"/>
      <w:b/>
      <w:bCs/>
      <w:szCs w:val="22"/>
    </w:rPr>
  </w:style>
  <w:style w:type="paragraph" w:styleId="Kop7">
    <w:name w:val="heading 7"/>
    <w:basedOn w:val="Standaard"/>
    <w:next w:val="Standaard"/>
    <w:link w:val="Kop7Char"/>
    <w:semiHidden/>
    <w:unhideWhenUsed/>
    <w:qFormat/>
    <w:rsid w:val="00C612F9"/>
    <w:pPr>
      <w:spacing w:before="240" w:after="60" w:line="360" w:lineRule="auto"/>
      <w:ind w:left="0"/>
      <w:outlineLvl w:val="6"/>
    </w:pPr>
    <w:rPr>
      <w:rFonts w:ascii="Calibri" w:eastAsia="Times New Roman" w:hAnsi="Calibri" w:cs="Times New Roman"/>
      <w:sz w:val="24"/>
      <w:szCs w:val="24"/>
    </w:rPr>
  </w:style>
  <w:style w:type="paragraph" w:styleId="Kop8">
    <w:name w:val="heading 8"/>
    <w:basedOn w:val="Standaard"/>
    <w:next w:val="Standaard"/>
    <w:link w:val="Kop8Char"/>
    <w:semiHidden/>
    <w:unhideWhenUsed/>
    <w:qFormat/>
    <w:rsid w:val="00C612F9"/>
    <w:pPr>
      <w:spacing w:before="240" w:after="60" w:line="360" w:lineRule="auto"/>
      <w:ind w:left="0"/>
      <w:outlineLvl w:val="7"/>
    </w:pPr>
    <w:rPr>
      <w:rFonts w:ascii="Calibri" w:eastAsia="Times New Roman" w:hAnsi="Calibri" w:cs="Times New Roman"/>
      <w:i/>
      <w:iCs/>
      <w:sz w:val="24"/>
      <w:szCs w:val="24"/>
    </w:rPr>
  </w:style>
  <w:style w:type="paragraph" w:styleId="Kop9">
    <w:name w:val="heading 9"/>
    <w:basedOn w:val="Standaard"/>
    <w:next w:val="Standaard"/>
    <w:link w:val="Kop9Char"/>
    <w:semiHidden/>
    <w:unhideWhenUsed/>
    <w:qFormat/>
    <w:rsid w:val="00C612F9"/>
    <w:pPr>
      <w:spacing w:before="240" w:after="60" w:line="360" w:lineRule="auto"/>
      <w:ind w:left="0"/>
      <w:outlineLvl w:val="8"/>
    </w:pPr>
    <w:rPr>
      <w:rFonts w:ascii="Cambria" w:eastAsia="Times New Roman" w:hAnsi="Cambria" w:cs="Times New Roman"/>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spacing w:line="360" w:lineRule="auto"/>
      <w:ind w:left="709" w:hanging="709"/>
    </w:pPr>
    <w:rPr>
      <w:rFonts w:eastAsia="Times New Roman" w:cs="Times New Roman"/>
    </w:rPr>
  </w:style>
  <w:style w:type="paragraph" w:styleId="Koptekst">
    <w:name w:val="header"/>
    <w:basedOn w:val="Standaard"/>
    <w:link w:val="KoptekstChar"/>
    <w:rsid w:val="00A254C8"/>
    <w:pPr>
      <w:tabs>
        <w:tab w:val="center" w:pos="4513"/>
        <w:tab w:val="right" w:pos="9026"/>
      </w:tabs>
      <w:spacing w:line="360" w:lineRule="auto"/>
      <w:ind w:left="0"/>
    </w:pPr>
    <w:rPr>
      <w:rFonts w:eastAsia="Times New Roman" w:cs="Times New Roman"/>
    </w:r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spacing w:line="360" w:lineRule="auto"/>
      <w:ind w:left="0"/>
    </w:pPr>
    <w:rPr>
      <w:rFonts w:eastAsia="Times New Roman" w:cs="Times New Roman"/>
    </w:r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uiPriority w:val="39"/>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pPr>
      <w:spacing w:line="360" w:lineRule="auto"/>
      <w:ind w:left="0"/>
    </w:pPr>
    <w:rPr>
      <w:rFonts w:eastAsia="Times New Roman" w:cs="Times New Roman"/>
      <w:sz w:val="16"/>
    </w:rPr>
  </w:style>
  <w:style w:type="paragraph" w:customStyle="1" w:styleId="Kenmerk">
    <w:name w:val="Kenmerk"/>
    <w:basedOn w:val="Standaard"/>
    <w:qFormat/>
    <w:rsid w:val="006139E7"/>
    <w:pPr>
      <w:spacing w:line="360" w:lineRule="auto"/>
      <w:ind w:left="0"/>
    </w:pPr>
    <w:rPr>
      <w:rFonts w:eastAsia="Times New Roman" w:cs="Times New Roman"/>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spacing w:line="360" w:lineRule="auto"/>
      <w:ind w:left="709" w:hanging="709"/>
    </w:pPr>
    <w:rPr>
      <w:rFonts w:eastAsia="Times New Roman" w:cs="Times New Roman"/>
    </w:rPr>
  </w:style>
  <w:style w:type="paragraph" w:styleId="Inhopg3">
    <w:name w:val="toc 3"/>
    <w:basedOn w:val="Standaard"/>
    <w:next w:val="Standaard"/>
    <w:autoRedefine/>
    <w:uiPriority w:val="39"/>
    <w:rsid w:val="00BA6D84"/>
    <w:pPr>
      <w:tabs>
        <w:tab w:val="left" w:pos="709"/>
        <w:tab w:val="right" w:pos="9628"/>
      </w:tabs>
      <w:spacing w:line="360" w:lineRule="auto"/>
      <w:ind w:left="709" w:hanging="709"/>
    </w:pPr>
    <w:rPr>
      <w:rFonts w:eastAsia="Times New Roman" w:cs="Times New Roman"/>
    </w:r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spacing w:line="360" w:lineRule="auto"/>
    </w:pPr>
    <w:rPr>
      <w:rFonts w:eastAsia="Times New Roman" w:cs="Times New Roman"/>
    </w:r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pPr>
      <w:spacing w:line="360" w:lineRule="auto"/>
      <w:ind w:left="0"/>
    </w:pPr>
    <w:rPr>
      <w:rFonts w:eastAsia="Times New Roman" w:cs="Times New Roman"/>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ind w:left="0"/>
    </w:pPr>
    <w:rPr>
      <w:rFonts w:eastAsia="Times New Roman"/>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Verwijzingopmerking">
    <w:name w:val="annotation reference"/>
    <w:basedOn w:val="Standaardalinea-lettertype"/>
    <w:semiHidden/>
    <w:unhideWhenUsed/>
    <w:rsid w:val="007D5DC1"/>
    <w:rPr>
      <w:sz w:val="16"/>
      <w:szCs w:val="16"/>
    </w:rPr>
  </w:style>
  <w:style w:type="paragraph" w:styleId="Tekstopmerking">
    <w:name w:val="annotation text"/>
    <w:basedOn w:val="Standaard"/>
    <w:link w:val="TekstopmerkingChar"/>
    <w:unhideWhenUsed/>
    <w:rsid w:val="007D5DC1"/>
  </w:style>
  <w:style w:type="character" w:customStyle="1" w:styleId="TekstopmerkingChar">
    <w:name w:val="Tekst opmerking Char"/>
    <w:basedOn w:val="Standaardalinea-lettertype"/>
    <w:link w:val="Tekstopmerking"/>
    <w:rsid w:val="007D5DC1"/>
    <w:rPr>
      <w:rFonts w:ascii="Arial" w:eastAsiaTheme="minorHAnsi" w:hAnsi="Arial" w:cs="Arial"/>
      <w:lang w:eastAsia="en-US"/>
    </w:rPr>
  </w:style>
  <w:style w:type="paragraph" w:styleId="Onderwerpvanopmerking">
    <w:name w:val="annotation subject"/>
    <w:basedOn w:val="Tekstopmerking"/>
    <w:next w:val="Tekstopmerking"/>
    <w:link w:val="OnderwerpvanopmerkingChar"/>
    <w:semiHidden/>
    <w:unhideWhenUsed/>
    <w:rsid w:val="007D5DC1"/>
    <w:rPr>
      <w:b/>
      <w:bCs/>
    </w:rPr>
  </w:style>
  <w:style w:type="character" w:customStyle="1" w:styleId="OnderwerpvanopmerkingChar">
    <w:name w:val="Onderwerp van opmerking Char"/>
    <w:basedOn w:val="TekstopmerkingChar"/>
    <w:link w:val="Onderwerpvanopmerking"/>
    <w:semiHidden/>
    <w:rsid w:val="007D5DC1"/>
    <w:rPr>
      <w:rFonts w:ascii="Arial" w:eastAsiaTheme="minorHAnsi" w:hAnsi="Arial" w:cs="Arial"/>
      <w:b/>
      <w:bCs/>
      <w:lang w:eastAsia="en-US"/>
    </w:rPr>
  </w:style>
  <w:style w:type="character" w:customStyle="1" w:styleId="A4">
    <w:name w:val="A4"/>
    <w:uiPriority w:val="99"/>
    <w:rsid w:val="00091AFA"/>
    <w:rPr>
      <w:rFonts w:cs="RijksoverheidSerif"/>
      <w:color w:val="000000"/>
      <w:sz w:val="10"/>
      <w:szCs w:val="10"/>
    </w:rPr>
  </w:style>
  <w:style w:type="character" w:customStyle="1" w:styleId="LijstalineaChar">
    <w:name w:val="Lijstalinea Char"/>
    <w:aliases w:val="Reference List Char,Hoofdstuk 1 Char"/>
    <w:basedOn w:val="Standaardalinea-lettertype"/>
    <w:link w:val="Lijstalinea"/>
    <w:uiPriority w:val="34"/>
    <w:rsid w:val="00091AFA"/>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RCUS45HN67DU-974321440-324941</_dlc_DocId>
    <_dlc_DocIdUrl xmlns="558c601a-c172-4142-980b-33deeaa1e95d">
      <Url>https://sscons.sharepoint.com/sites/ORG-IC/_layouts/15/DocIdRedir.aspx?ID=RCUS45HN67DU-974321440-324941</Url>
      <Description>RCUS45HN67DU-974321440-324941</Description>
    </_dlc_DocIdUrl>
    <CATSCM xmlns="128ee3f7-829e-4555-9a1a-4c53ac6fd30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0632D09E-B9FB-40C8-9092-A82622C87518}">
  <ds:schemaRefs>
    <ds:schemaRef ds:uri="http://schemas.microsoft.com/sharepoint/events"/>
  </ds:schemaRefs>
</ds:datastoreItem>
</file>

<file path=customXml/itemProps3.xml><?xml version="1.0" encoding="utf-8"?>
<ds:datastoreItem xmlns:ds="http://schemas.openxmlformats.org/officeDocument/2006/customXml" ds:itemID="{20766850-C110-4405-B26C-B166767C5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263</Words>
  <Characters>1709</Characters>
  <Application>Microsoft Office Word</Application>
  <DocSecurity>0</DocSecurity>
  <Lines>14</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Margreet Otten</dc:creator>
  <cp:keywords/>
  <dc:description/>
  <cp:lastModifiedBy>Jovana Urukalo</cp:lastModifiedBy>
  <cp:revision>41</cp:revision>
  <cp:lastPrinted>2019-01-04T09:57:00Z</cp:lastPrinted>
  <dcterms:created xsi:type="dcterms:W3CDTF">2023-06-14T10:41:00Z</dcterms:created>
  <dcterms:modified xsi:type="dcterms:W3CDTF">2025-03-12T10:50:00Z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7d54e579-04d0-4f05-8462-50fc29626d63</vt:lpwstr>
  </property>
  <property fmtid="{D5CDD505-2E9C-101B-9397-08002B2CF9AE}" pid="4" name="MediaServiceImageTags">
    <vt:lpwstr/>
  </property>
</Properties>
</file>