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678DB58" w:rsidR="007866F0" w:rsidRDefault="00B42CEF" w:rsidP="00225F54">
      <w:pPr>
        <w:pStyle w:val="Heading1titel"/>
        <w:pBdr>
          <w:bottom w:val="single" w:sz="6" w:space="1" w:color="auto"/>
        </w:pBdr>
        <w:spacing w:line="276" w:lineRule="auto"/>
      </w:pPr>
      <w:r>
        <w:t>Bijlage</w:t>
      </w:r>
      <w:r w:rsidR="00946927">
        <w:t xml:space="preserve"> 4</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25F54">
      <w:pPr>
        <w:spacing w:line="276" w:lineRule="auto"/>
        <w:jc w:val="both"/>
      </w:pPr>
    </w:p>
    <w:p w14:paraId="0969D0A1" w14:textId="3B7578A5" w:rsidR="00946927" w:rsidRPr="00946927" w:rsidRDefault="00946927" w:rsidP="00946927">
      <w:pPr>
        <w:tabs>
          <w:tab w:val="left" w:pos="2343"/>
        </w:tabs>
      </w:pPr>
      <w:r>
        <w:tab/>
      </w:r>
    </w:p>
    <w:sectPr w:rsidR="00946927" w:rsidRPr="00946927"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5E0D6E71" w:rsidR="005C1431" w:rsidRDefault="000C476C" w:rsidP="000C476C">
            <w:pPr>
              <w:pStyle w:val="Voettekst"/>
            </w:pPr>
            <w:r>
              <w:t>Bijlage</w:t>
            </w:r>
            <w:r w:rsidR="00946927">
              <w:t xml:space="preserve"> 4</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1D2FD0"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w:t>
      </w:r>
      <w:r w:rsidR="00946927">
        <w:rPr>
          <w:sz w:val="16"/>
          <w:szCs w:val="16"/>
        </w:rPr>
        <w:t>C</w:t>
      </w:r>
      <w:r w:rsidRPr="00A40D5F">
        <w:rPr>
          <w:sz w:val="16"/>
          <w:szCs w:val="16"/>
        </w:rPr>
        <w:t xml:space="preserve">ombinatie, </w:t>
      </w:r>
      <w:r w:rsidR="004755FF">
        <w:rPr>
          <w:sz w:val="16"/>
          <w:szCs w:val="16"/>
        </w:rPr>
        <w:t>moeten</w:t>
      </w:r>
      <w:r w:rsidR="004755FF" w:rsidRPr="00A40D5F">
        <w:rPr>
          <w:sz w:val="16"/>
          <w:szCs w:val="16"/>
        </w:rPr>
        <w:t xml:space="preserve"> </w:t>
      </w:r>
      <w:r w:rsidRPr="00A40D5F">
        <w:rPr>
          <w:sz w:val="16"/>
          <w:szCs w:val="16"/>
        </w:rPr>
        <w:t xml:space="preserve">alle deelnemers in de </w:t>
      </w:r>
      <w:r w:rsidR="00946927">
        <w:rPr>
          <w:sz w:val="16"/>
          <w:szCs w:val="16"/>
        </w:rPr>
        <w:t>C</w:t>
      </w:r>
      <w:r w:rsidRPr="00A40D5F">
        <w:rPr>
          <w:sz w:val="16"/>
          <w:szCs w:val="16"/>
        </w:rPr>
        <w:t xml:space="preserve">ombinatie (de </w:t>
      </w:r>
      <w:proofErr w:type="spellStart"/>
      <w:r w:rsidR="00946927">
        <w:rPr>
          <w:sz w:val="16"/>
          <w:szCs w:val="16"/>
        </w:rPr>
        <w:t>C</w:t>
      </w:r>
      <w:r w:rsidRPr="00A40D5F">
        <w:rPr>
          <w:sz w:val="16"/>
          <w:szCs w:val="16"/>
        </w:rPr>
        <w:t>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46927"/>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E0991"/>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EF7A4C"/>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RCUS45HN67DU-974321440-320018</_dlc_DocId>
    <_dlc_DocIdUrl xmlns="558c601a-c172-4142-980b-33deeaa1e95d">
      <Url>https://sscons.sharepoint.com/sites/ORG-IC/_layouts/15/DocIdRedir.aspx?ID=RCUS45HN67DU-974321440-320018</Url>
      <Description>RCUS45HN67DU-974321440-320018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5188D00D-2F2B-4D61-8CFA-EC99F426E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249</Words>
  <Characters>1384</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28</cp:revision>
  <cp:lastPrinted>2019-01-04T09:57:00Z</cp:lastPrinted>
  <dcterms:created xsi:type="dcterms:W3CDTF">2024-10-22T13:54:00Z</dcterms:created>
  <dcterms:modified xsi:type="dcterms:W3CDTF">2025-03-12T10:10:00Z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0b09b255-423e-4e42-af6a-e645d4254a1f</vt:lpwstr>
  </property>
  <property fmtid="{D5CDD505-2E9C-101B-9397-08002B2CF9AE}" pid="4" name="MediaServiceImageTags">
    <vt:lpwstr/>
  </property>
</Properties>
</file>