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954F2" w14:textId="3A589B43" w:rsidR="00D822D3" w:rsidRDefault="00016399" w:rsidP="00EE6BAF">
      <w:pPr>
        <w:pStyle w:val="BijlageInhKop"/>
      </w:pPr>
      <w:r>
        <w:t>Bijlag</w:t>
      </w:r>
      <w:r w:rsidRPr="009479F8">
        <w:t xml:space="preserve">e </w:t>
      </w:r>
      <w:r w:rsidR="009479F8" w:rsidRPr="009479F8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205D7150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 w:rsidRPr="00C750E1">
        <w:t xml:space="preserve">aanbesteding </w:t>
      </w:r>
      <w:r w:rsidR="00ED132D" w:rsidRPr="00C750E1">
        <w:rPr>
          <w:i/>
        </w:rPr>
        <w:t>“</w:t>
      </w:r>
      <w:r w:rsidR="00C750E1" w:rsidRPr="00C750E1">
        <w:rPr>
          <w:i/>
        </w:rPr>
        <w:t xml:space="preserve">Maaien </w:t>
      </w:r>
      <w:r w:rsidR="002D1975">
        <w:rPr>
          <w:i/>
        </w:rPr>
        <w:t>bermen en watergangen in de</w:t>
      </w:r>
      <w:r w:rsidR="00C750E1" w:rsidRPr="00C750E1">
        <w:rPr>
          <w:i/>
        </w:rPr>
        <w:t xml:space="preserve"> gemeente Buren</w:t>
      </w:r>
      <w:r w:rsidR="00ED132D" w:rsidRPr="00C750E1">
        <w:rPr>
          <w:i/>
        </w:rPr>
        <w:t>”</w:t>
      </w:r>
      <w:r w:rsidR="00ED132D" w:rsidRPr="00C750E1">
        <w:t xml:space="preserve"> </w:t>
      </w:r>
      <w:r w:rsidRPr="00C750E1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lastRenderedPageBreak/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53F6D65A" w14:textId="77777777" w:rsidR="008D49F0" w:rsidRDefault="008D49F0" w:rsidP="00D822D3"/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9E047" w14:textId="77777777" w:rsidR="00C904FD" w:rsidRDefault="00C904FD">
      <w:r>
        <w:separator/>
      </w:r>
    </w:p>
  </w:endnote>
  <w:endnote w:type="continuationSeparator" w:id="0">
    <w:p w14:paraId="23462B8E" w14:textId="77777777" w:rsidR="00C904FD" w:rsidRDefault="00C9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588D3E0A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 w:rsidR="009479F8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 xml:space="preserve">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5C921" w14:textId="77777777" w:rsidR="00C904FD" w:rsidRDefault="00C904FD">
      <w:r>
        <w:separator/>
      </w:r>
    </w:p>
  </w:footnote>
  <w:footnote w:type="continuationSeparator" w:id="0">
    <w:p w14:paraId="54016F2A" w14:textId="77777777" w:rsidR="00C904FD" w:rsidRDefault="00C9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4170E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2D1975"/>
    <w:rsid w:val="003301CC"/>
    <w:rsid w:val="00333F01"/>
    <w:rsid w:val="00345583"/>
    <w:rsid w:val="00347801"/>
    <w:rsid w:val="0035188C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695B96"/>
    <w:rsid w:val="00760ED4"/>
    <w:rsid w:val="007D40A3"/>
    <w:rsid w:val="007F6422"/>
    <w:rsid w:val="008049FF"/>
    <w:rsid w:val="00815203"/>
    <w:rsid w:val="008241AE"/>
    <w:rsid w:val="00894223"/>
    <w:rsid w:val="008D49F0"/>
    <w:rsid w:val="008E34A1"/>
    <w:rsid w:val="00905809"/>
    <w:rsid w:val="009479F8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750E1"/>
    <w:rsid w:val="00C904FD"/>
    <w:rsid w:val="00CA07FB"/>
    <w:rsid w:val="00CA4F54"/>
    <w:rsid w:val="00CB0E2E"/>
    <w:rsid w:val="00CC0E79"/>
    <w:rsid w:val="00CF40F6"/>
    <w:rsid w:val="00D068C5"/>
    <w:rsid w:val="00D20E7D"/>
    <w:rsid w:val="00D357A6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2D1975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2D197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2D1975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www.w3.org/XML/1998/namespace"/>
    <ds:schemaRef ds:uri="449a4014-0841-4f8e-b8ad-91d60c239400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2108161-638f-4eb9-a539-0e7b466da1b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E5855-C350-4AD7-99D9-7CF5F3306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2023-06-08T12:10:00Z</dcterms:created>
  <dcterms:modified xsi:type="dcterms:W3CDTF">2024-12-24T13:41:00Z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MediaServiceImageTags">
    <vt:lpwstr/>
  </property>
</Properties>
</file>