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50B2" w14:textId="6E76984B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B302A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5BFE3F5A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827EA3">
        <w:rPr>
          <w:rFonts w:ascii="Arial" w:hAnsi="Arial" w:cs="Arial"/>
          <w:sz w:val="20"/>
          <w:szCs w:val="20"/>
        </w:rPr>
        <w:t>Ondergetekende verklaart</w:t>
      </w:r>
      <w:r w:rsidR="004C5D70" w:rsidRPr="00827EA3">
        <w:rPr>
          <w:rFonts w:ascii="Arial" w:hAnsi="Arial" w:cs="Arial"/>
          <w:sz w:val="20"/>
          <w:szCs w:val="20"/>
        </w:rPr>
        <w:t xml:space="preserve"> inzake de o</w:t>
      </w:r>
      <w:r w:rsidR="00B13ECD" w:rsidRPr="00827EA3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827EA3">
        <w:rPr>
          <w:rFonts w:ascii="Arial" w:hAnsi="Arial" w:cs="Arial"/>
          <w:i/>
          <w:sz w:val="20"/>
          <w:szCs w:val="20"/>
        </w:rPr>
        <w:t>“</w:t>
      </w:r>
      <w:r w:rsidR="00827EA3" w:rsidRPr="00827EA3">
        <w:rPr>
          <w:rFonts w:ascii="Arial" w:hAnsi="Arial" w:cs="Arial"/>
          <w:b/>
          <w:bCs/>
          <w:i/>
          <w:sz w:val="20"/>
          <w:szCs w:val="20"/>
        </w:rPr>
        <w:t xml:space="preserve">Maaien </w:t>
      </w:r>
      <w:r w:rsidR="006861D5">
        <w:rPr>
          <w:rFonts w:ascii="Arial" w:hAnsi="Arial" w:cs="Arial"/>
          <w:b/>
          <w:bCs/>
          <w:i/>
          <w:sz w:val="20"/>
          <w:szCs w:val="20"/>
        </w:rPr>
        <w:t>bermen en watergangen in de</w:t>
      </w:r>
      <w:r w:rsidR="00827EA3" w:rsidRPr="00827EA3">
        <w:rPr>
          <w:rFonts w:ascii="Arial" w:hAnsi="Arial" w:cs="Arial"/>
          <w:b/>
          <w:bCs/>
          <w:i/>
          <w:sz w:val="20"/>
          <w:szCs w:val="20"/>
        </w:rPr>
        <w:t xml:space="preserve"> gemeente Buren</w:t>
      </w:r>
      <w:r w:rsidR="003556BE" w:rsidRPr="00827EA3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827EA3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lastRenderedPageBreak/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99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25CF"/>
    <w:rsid w:val="005B4772"/>
    <w:rsid w:val="005F4F38"/>
    <w:rsid w:val="005F5BC9"/>
    <w:rsid w:val="00610F51"/>
    <w:rsid w:val="00620EEA"/>
    <w:rsid w:val="006227DE"/>
    <w:rsid w:val="00630AAE"/>
    <w:rsid w:val="006412E0"/>
    <w:rsid w:val="00666782"/>
    <w:rsid w:val="00683C1C"/>
    <w:rsid w:val="006861D5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27EA3"/>
    <w:rsid w:val="00837C96"/>
    <w:rsid w:val="00845BE8"/>
    <w:rsid w:val="00854509"/>
    <w:rsid w:val="00862B9E"/>
    <w:rsid w:val="00873ACB"/>
    <w:rsid w:val="0087445B"/>
    <w:rsid w:val="008755D0"/>
    <w:rsid w:val="00881A24"/>
    <w:rsid w:val="008A32A5"/>
    <w:rsid w:val="008B47FD"/>
    <w:rsid w:val="008B7E51"/>
    <w:rsid w:val="008C0AA6"/>
    <w:rsid w:val="008D48A9"/>
    <w:rsid w:val="008D61E1"/>
    <w:rsid w:val="008E34A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02AC"/>
    <w:rsid w:val="00B36BBC"/>
    <w:rsid w:val="00B4236D"/>
    <w:rsid w:val="00B530BA"/>
    <w:rsid w:val="00B60DC8"/>
    <w:rsid w:val="00B67653"/>
    <w:rsid w:val="00B7371E"/>
    <w:rsid w:val="00B76E3A"/>
    <w:rsid w:val="00B8355F"/>
    <w:rsid w:val="00B84918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7A6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861D5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861D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861D5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050914-462F-4B83-89DA-A8A4CDFB7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2108161-638f-4eb9-a539-0e7b466da1b7"/>
    <ds:schemaRef ds:uri="449a4014-0841-4f8e-b8ad-91d60c23940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10</cp:revision>
  <cp:lastPrinted>2008-01-16T14:46:00Z</cp:lastPrinted>
  <dcterms:created xsi:type="dcterms:W3CDTF">2023-06-08T12:16:00Z</dcterms:created>
  <dcterms:modified xsi:type="dcterms:W3CDTF">2024-12-24T13:41:00Z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MediaServiceImageTags">
    <vt:lpwstr/>
  </property>
</Properties>
</file>