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FDBC08A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315E0C">
        <w:rPr>
          <w:rFonts w:cs="Arial"/>
        </w:rPr>
        <w:t>10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6BD2F352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>rgetekende verklaart inzake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315E0C">
        <w:rPr>
          <w:rFonts w:cs="Arial"/>
          <w:szCs w:val="20"/>
        </w:rPr>
        <w:t>“Inhuur inzamelvoertuigen”</w:t>
      </w:r>
      <w:r w:rsidR="005C6CCF">
        <w:rPr>
          <w:rFonts w:cs="Arial"/>
          <w:i/>
          <w:szCs w:val="20"/>
        </w:rPr>
        <w:t xml:space="preserve"> </w:t>
      </w:r>
      <w:r w:rsidRPr="00974F87">
        <w:rPr>
          <w:rFonts w:cs="Arial"/>
          <w:szCs w:val="20"/>
        </w:rPr>
        <w:t>dat:</w:t>
      </w:r>
      <w:r w:rsidR="009D479F">
        <w:rPr>
          <w:rFonts w:cs="Arial"/>
          <w:szCs w:val="20"/>
        </w:rPr>
        <w:t xml:space="preserve"> 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1C071485" w:rsidR="00CB67FA" w:rsidRPr="009D479F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D479F">
        <w:rPr>
          <w:rFonts w:cs="Arial"/>
          <w:szCs w:val="20"/>
        </w:rPr>
        <w:lastRenderedPageBreak/>
        <w:t xml:space="preserve">Inschrijver onverkort akkoord gaat met de </w:t>
      </w:r>
      <w:r w:rsidR="00BB467F" w:rsidRPr="009D479F">
        <w:rPr>
          <w:rFonts w:cs="Arial"/>
          <w:szCs w:val="20"/>
        </w:rPr>
        <w:t xml:space="preserve">bij Inschrijving geldende </w:t>
      </w:r>
      <w:r w:rsidRPr="009D479F">
        <w:rPr>
          <w:rFonts w:cs="Arial"/>
          <w:szCs w:val="20"/>
        </w:rPr>
        <w:t xml:space="preserve">inhoud van de </w:t>
      </w:r>
      <w:r w:rsidR="00293184" w:rsidRPr="009D479F">
        <w:rPr>
          <w:rFonts w:cs="Arial"/>
          <w:szCs w:val="20"/>
        </w:rPr>
        <w:t>concept-</w:t>
      </w:r>
      <w:r w:rsidR="00487EBE" w:rsidRPr="009D479F">
        <w:rPr>
          <w:rFonts w:cs="Arial"/>
          <w:szCs w:val="20"/>
        </w:rPr>
        <w:t>(</w:t>
      </w:r>
      <w:r w:rsidR="00066357" w:rsidRPr="009D479F">
        <w:rPr>
          <w:rFonts w:cs="Arial"/>
          <w:szCs w:val="20"/>
        </w:rPr>
        <w:t>raam</w:t>
      </w:r>
      <w:r w:rsidR="00487EBE" w:rsidRPr="009D479F">
        <w:rPr>
          <w:rFonts w:cs="Arial"/>
          <w:szCs w:val="20"/>
        </w:rPr>
        <w:t>)</w:t>
      </w:r>
      <w:r w:rsidR="00293184" w:rsidRPr="009D479F">
        <w:rPr>
          <w:rFonts w:cs="Arial"/>
          <w:szCs w:val="20"/>
        </w:rPr>
        <w:t>o</w:t>
      </w:r>
      <w:r w:rsidRPr="009D479F">
        <w:rPr>
          <w:rFonts w:cs="Arial"/>
          <w:szCs w:val="20"/>
        </w:rPr>
        <w:t>vereenkomst</w:t>
      </w:r>
      <w:r w:rsidR="00E27DEE" w:rsidRPr="009D479F">
        <w:rPr>
          <w:rFonts w:cs="Arial"/>
          <w:szCs w:val="20"/>
        </w:rPr>
        <w:t xml:space="preserve">, </w:t>
      </w:r>
      <w:r w:rsidR="00BB467F" w:rsidRPr="009D479F">
        <w:rPr>
          <w:rFonts w:cs="Arial"/>
          <w:szCs w:val="20"/>
        </w:rPr>
        <w:t>zoals opgenomen</w:t>
      </w:r>
      <w:r w:rsidR="001B43E1" w:rsidRPr="009D479F">
        <w:rPr>
          <w:rFonts w:cs="Arial"/>
          <w:szCs w:val="20"/>
        </w:rPr>
        <w:t xml:space="preserve"> in </w:t>
      </w:r>
      <w:r w:rsidR="00487EBE" w:rsidRPr="009D479F">
        <w:rPr>
          <w:rFonts w:cs="Arial"/>
          <w:szCs w:val="20"/>
        </w:rPr>
        <w:t xml:space="preserve">bijlage </w:t>
      </w:r>
      <w:r w:rsidR="009D479F" w:rsidRPr="009D479F">
        <w:rPr>
          <w:rFonts w:cs="Arial"/>
          <w:szCs w:val="20"/>
        </w:rPr>
        <w:t xml:space="preserve">5 </w:t>
      </w:r>
      <w:r w:rsidR="00E27DEE" w:rsidRPr="009D479F">
        <w:rPr>
          <w:rFonts w:cs="Arial"/>
          <w:szCs w:val="20"/>
        </w:rPr>
        <w:t xml:space="preserve">van </w:t>
      </w:r>
      <w:r w:rsidR="009C28B1" w:rsidRPr="009D479F">
        <w:rPr>
          <w:rFonts w:cs="Arial"/>
          <w:szCs w:val="20"/>
        </w:rPr>
        <w:t>de inschrijvingsleidraad</w:t>
      </w:r>
      <w:r w:rsidR="00066357" w:rsidRPr="009D479F">
        <w:rPr>
          <w:rFonts w:cs="Arial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D479F">
        <w:rPr>
          <w:rFonts w:cs="Arial"/>
          <w:szCs w:val="20"/>
        </w:rPr>
        <w:t xml:space="preserve">Inschrijver onverkort akkoord gaat met de </w:t>
      </w:r>
      <w:r w:rsidR="00BB467F" w:rsidRPr="009D479F">
        <w:rPr>
          <w:rFonts w:cs="Arial"/>
          <w:szCs w:val="20"/>
        </w:rPr>
        <w:t xml:space="preserve">bij Inschrijving geldende </w:t>
      </w:r>
      <w:r w:rsidRPr="009D479F">
        <w:rPr>
          <w:rFonts w:cs="Arial"/>
          <w:szCs w:val="20"/>
        </w:rPr>
        <w:t xml:space="preserve">inhoud van </w:t>
      </w:r>
      <w:r w:rsidR="00010C08" w:rsidRPr="009D479F">
        <w:rPr>
          <w:rFonts w:cs="Arial"/>
          <w:szCs w:val="20"/>
        </w:rPr>
        <w:t xml:space="preserve">de </w:t>
      </w:r>
      <w:r w:rsidR="00487EBE" w:rsidRPr="009D479F">
        <w:rPr>
          <w:rFonts w:cs="Arial"/>
          <w:szCs w:val="20"/>
        </w:rPr>
        <w:t>Algemene</w:t>
      </w:r>
      <w:r w:rsidR="003955B6" w:rsidRPr="009D479F">
        <w:rPr>
          <w:rFonts w:cs="Arial"/>
          <w:szCs w:val="20"/>
        </w:rPr>
        <w:t xml:space="preserve"> VNG</w:t>
      </w:r>
      <w:r w:rsidR="00487EBE" w:rsidRPr="009D479F">
        <w:rPr>
          <w:rFonts w:cs="Arial"/>
          <w:szCs w:val="20"/>
        </w:rPr>
        <w:t xml:space="preserve"> </w:t>
      </w:r>
      <w:r w:rsidR="00010C08" w:rsidRPr="009D479F">
        <w:rPr>
          <w:rFonts w:cs="Arial"/>
          <w:szCs w:val="20"/>
        </w:rPr>
        <w:t xml:space="preserve">inkoopvoorwaarden </w:t>
      </w:r>
      <w:r w:rsidR="00BB467F" w:rsidRPr="009D479F">
        <w:rPr>
          <w:rFonts w:cs="Arial"/>
          <w:szCs w:val="20"/>
        </w:rPr>
        <w:t xml:space="preserve">zoals opgenomen </w:t>
      </w:r>
      <w:r w:rsidR="00010C08" w:rsidRPr="009D479F">
        <w:rPr>
          <w:rFonts w:cs="Arial"/>
          <w:szCs w:val="20"/>
        </w:rPr>
        <w:t xml:space="preserve">in </w:t>
      </w:r>
      <w:r w:rsidR="00487EBE" w:rsidRPr="009D479F">
        <w:rPr>
          <w:rFonts w:cs="Arial"/>
          <w:szCs w:val="20"/>
        </w:rPr>
        <w:t xml:space="preserve">bijlage </w:t>
      </w:r>
      <w:r w:rsidR="003955B6" w:rsidRPr="009D479F">
        <w:rPr>
          <w:rFonts w:cs="Arial"/>
          <w:szCs w:val="20"/>
        </w:rPr>
        <w:t>3</w:t>
      </w:r>
      <w:r w:rsidR="00487EBE" w:rsidRPr="009D479F">
        <w:rPr>
          <w:rFonts w:cs="Arial"/>
          <w:szCs w:val="20"/>
        </w:rPr>
        <w:t xml:space="preserve"> </w:t>
      </w:r>
      <w:r w:rsidR="00E27DEE" w:rsidRPr="009D479F">
        <w:rPr>
          <w:rFonts w:cs="Arial"/>
          <w:szCs w:val="20"/>
        </w:rPr>
        <w:t xml:space="preserve">van </w:t>
      </w:r>
      <w:r w:rsidR="009C28B1" w:rsidRPr="009D479F">
        <w:rPr>
          <w:rFonts w:cs="Arial"/>
          <w:szCs w:val="20"/>
        </w:rPr>
        <w:t xml:space="preserve">de </w:t>
      </w:r>
      <w:r w:rsidR="00010C08" w:rsidRPr="009D479F">
        <w:rPr>
          <w:rFonts w:cs="Arial"/>
          <w:szCs w:val="20"/>
        </w:rPr>
        <w:t>inschrijvingsl</w:t>
      </w:r>
      <w:r w:rsidR="009C28B1" w:rsidRPr="009D479F">
        <w:rPr>
          <w:rFonts w:cs="Arial"/>
          <w:szCs w:val="20"/>
        </w:rPr>
        <w:t>eidraad</w:t>
      </w:r>
      <w:r w:rsidR="00487EB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78F113D4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315E0C">
            <w:rPr>
              <w:rFonts w:cs="Arial"/>
              <w:sz w:val="16"/>
              <w:szCs w:val="16"/>
            </w:rPr>
            <w:t>10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15E0C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32418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9D479F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15E0C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15E0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15E0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4E533-59D3-45D7-8A69-74FD910E1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purl.org/dc/terms/"/>
    <ds:schemaRef ds:uri="http://schemas.microsoft.com/office/2006/documentManagement/types"/>
    <ds:schemaRef ds:uri="02108161-638f-4eb9-a539-0e7b466da1b7"/>
    <ds:schemaRef ds:uri="449a4014-0841-4f8e-b8ad-91d60c239400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8</cp:revision>
  <cp:lastPrinted>2008-01-23T11:55:00Z</cp:lastPrinted>
  <dcterms:created xsi:type="dcterms:W3CDTF">2023-06-08T12:13:00Z</dcterms:created>
  <dcterms:modified xsi:type="dcterms:W3CDTF">2025-02-20T15:39:00Z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