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708356CF" w:rsidR="00D822D3" w:rsidRDefault="00016399" w:rsidP="00EE6BAF">
      <w:pPr>
        <w:pStyle w:val="BijlageInhKop"/>
      </w:pPr>
      <w:r>
        <w:t xml:space="preserve">Bijlage </w:t>
      </w:r>
      <w:r w:rsidR="009328D1">
        <w:t>11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F15C170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F16037">
        <w:rPr>
          <w:i/>
        </w:rPr>
        <w:t>“</w:t>
      </w:r>
      <w:r w:rsidR="00F16037" w:rsidRPr="00F16037">
        <w:rPr>
          <w:i/>
        </w:rPr>
        <w:t>Inhuur inzamelvoertuigen</w:t>
      </w:r>
      <w:r w:rsidR="00ED132D" w:rsidRPr="00F16037">
        <w:rPr>
          <w:i/>
        </w:rPr>
        <w:t>”</w:t>
      </w:r>
      <w:r w:rsidR="00ED132D" w:rsidRPr="00F16037">
        <w:t xml:space="preserve"> </w:t>
      </w:r>
      <w:r w:rsidRPr="00F16037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0864635C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6592E3C3" w14:textId="77777777" w:rsidR="003D457F" w:rsidRDefault="003D457F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4A3CC4E5" w14:textId="77777777" w:rsidR="003D457F" w:rsidRDefault="003D457F" w:rsidP="00EE6BAF"/>
    <w:p w14:paraId="5F8375FD" w14:textId="77777777" w:rsidR="003D457F" w:rsidRDefault="003D457F" w:rsidP="00EE6BAF"/>
    <w:p w14:paraId="5E51F255" w14:textId="77777777" w:rsidR="003D457F" w:rsidRDefault="003D457F" w:rsidP="00EE6BAF"/>
    <w:p w14:paraId="5C935AAF" w14:textId="77777777" w:rsidR="003D457F" w:rsidRDefault="003D457F" w:rsidP="00EE6BAF"/>
    <w:p w14:paraId="69014E9A" w14:textId="77777777" w:rsidR="003D457F" w:rsidRDefault="003D457F" w:rsidP="00EE6BAF"/>
    <w:p w14:paraId="6AC81C3C" w14:textId="77777777" w:rsidR="003D457F" w:rsidRDefault="003D457F" w:rsidP="00EE6BAF"/>
    <w:p w14:paraId="4CBDA4F9" w14:textId="77777777" w:rsidR="003D457F" w:rsidRDefault="003D457F" w:rsidP="00EE6BAF"/>
    <w:p w14:paraId="2CF29A79" w14:textId="77777777" w:rsidR="003D457F" w:rsidRDefault="003D457F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ECDD" w14:textId="77777777" w:rsidR="00774305" w:rsidRDefault="00774305">
      <w:r>
        <w:separator/>
      </w:r>
    </w:p>
  </w:endnote>
  <w:endnote w:type="continuationSeparator" w:id="0">
    <w:p w14:paraId="23B8AA39" w14:textId="77777777" w:rsidR="00774305" w:rsidRDefault="0077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52AB157E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9328D1">
            <w:rPr>
              <w:sz w:val="18"/>
              <w:szCs w:val="18"/>
            </w:rPr>
            <w:t>11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506F" w14:textId="77777777" w:rsidR="00774305" w:rsidRDefault="00774305">
      <w:r>
        <w:separator/>
      </w:r>
    </w:p>
  </w:footnote>
  <w:footnote w:type="continuationSeparator" w:id="0">
    <w:p w14:paraId="4A7F204D" w14:textId="77777777" w:rsidR="00774305" w:rsidRDefault="00774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D457F"/>
    <w:rsid w:val="003E6FA9"/>
    <w:rsid w:val="00401155"/>
    <w:rsid w:val="004234AA"/>
    <w:rsid w:val="004C5111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1495D"/>
    <w:rsid w:val="0062560E"/>
    <w:rsid w:val="00647267"/>
    <w:rsid w:val="00760ED4"/>
    <w:rsid w:val="00774305"/>
    <w:rsid w:val="007C0D02"/>
    <w:rsid w:val="007D40A3"/>
    <w:rsid w:val="007F6422"/>
    <w:rsid w:val="008049FF"/>
    <w:rsid w:val="00815203"/>
    <w:rsid w:val="008241AE"/>
    <w:rsid w:val="00894223"/>
    <w:rsid w:val="008D49F0"/>
    <w:rsid w:val="00905809"/>
    <w:rsid w:val="009328D1"/>
    <w:rsid w:val="009873C2"/>
    <w:rsid w:val="0099636C"/>
    <w:rsid w:val="009C3D60"/>
    <w:rsid w:val="009E7FF3"/>
    <w:rsid w:val="009F4622"/>
    <w:rsid w:val="00A06BF4"/>
    <w:rsid w:val="00A10586"/>
    <w:rsid w:val="00A136DE"/>
    <w:rsid w:val="00A86668"/>
    <w:rsid w:val="00AF4900"/>
    <w:rsid w:val="00B31E2A"/>
    <w:rsid w:val="00B5171F"/>
    <w:rsid w:val="00B54969"/>
    <w:rsid w:val="00B56E81"/>
    <w:rsid w:val="00BA3E33"/>
    <w:rsid w:val="00BA5FDB"/>
    <w:rsid w:val="00BB019B"/>
    <w:rsid w:val="00BB2787"/>
    <w:rsid w:val="00BC1440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4061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16037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  <w15:docId w15:val="{5AE7372F-E944-4AC9-9C63-73D7C8F0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328D1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328D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328D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6520B-4E7B-4712-9790-CCD7A6DFD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2006/documentManagement/types"/>
    <ds:schemaRef ds:uri="02108161-638f-4eb9-a539-0e7b466da1b7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49a4014-0841-4f8e-b8ad-91d60c239400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Sander de Jong</cp:lastModifiedBy>
  <cp:revision>7</cp:revision>
  <dcterms:created xsi:type="dcterms:W3CDTF">2023-06-08T12:10:00Z</dcterms:created>
  <dcterms:modified xsi:type="dcterms:W3CDTF">2025-02-20T15:35:00Z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