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DC159" w14:textId="0974CF3F" w:rsidR="00836FD3" w:rsidRPr="009D4C38" w:rsidRDefault="00AC1091" w:rsidP="003B7B13">
      <w:pPr>
        <w:pStyle w:val="Geenafstand"/>
        <w:spacing w:line="276" w:lineRule="auto"/>
        <w:rPr>
          <w:rFonts w:ascii="RijksoverheidSansHeading" w:hAnsi="RijksoverheidSansHeading"/>
          <w:b/>
        </w:rPr>
      </w:pPr>
      <w:r w:rsidRPr="009D4C38">
        <w:rPr>
          <w:rFonts w:ascii="RijksoverheidSansHeading" w:hAnsi="RijksoverheidSansHeading"/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2042038B" wp14:editId="3B76E736">
            <wp:simplePos x="0" y="0"/>
            <wp:positionH relativeFrom="margin">
              <wp:align>center</wp:align>
            </wp:positionH>
            <wp:positionV relativeFrom="paragraph">
              <wp:posOffset>-903605</wp:posOffset>
            </wp:positionV>
            <wp:extent cx="1516380" cy="1453303"/>
            <wp:effectExtent l="0" t="0" r="7620" b="0"/>
            <wp:wrapNone/>
            <wp:docPr id="134" name="Afbeelding 134" descr="https://www.tenderguide.nl/opdrachtgever_files/rijksdiensten/logo-belastingdien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enderguide.nl/opdrachtgever_files/rijksdiensten/logo-belastingdiens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5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F47DA" w14:textId="39061AE4" w:rsidR="00104355" w:rsidRPr="009D4C38" w:rsidRDefault="00104355" w:rsidP="003B7B13">
      <w:pPr>
        <w:pStyle w:val="Geenafstand"/>
        <w:spacing w:line="276" w:lineRule="auto"/>
        <w:rPr>
          <w:rFonts w:ascii="RijksoverheidSansHeading" w:hAnsi="RijksoverheidSansHeading"/>
        </w:rPr>
      </w:pPr>
    </w:p>
    <w:p w14:paraId="56844BD6" w14:textId="4D246FA2" w:rsidR="00104355" w:rsidRPr="009D4C38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2C5E422F" w14:textId="77777777" w:rsidR="00104355" w:rsidRPr="009D4C38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371DDF10" w14:textId="1D49741A" w:rsidR="00104355" w:rsidRPr="009D4C38" w:rsidRDefault="00AC1091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  <w:r w:rsidRPr="009D4C38">
        <w:rPr>
          <w:rFonts w:ascii="RijksoverheidSansHeading" w:hAnsi="RijksoverheidSansHeading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61312" behindDoc="0" locked="0" layoutInCell="1" allowOverlap="1" wp14:anchorId="25F7D294" wp14:editId="2F563608">
                <wp:simplePos x="0" y="0"/>
                <wp:positionH relativeFrom="margin">
                  <wp:posOffset>440055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15B18" w14:textId="77777777" w:rsidR="00BE26F5" w:rsidRPr="009D4C38" w:rsidRDefault="00BE26F5" w:rsidP="00BE26F5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  <w:t xml:space="preserve">MARKTCONSULTATIE </w:t>
                            </w:r>
                          </w:p>
                          <w:p w14:paraId="74A1C04E" w14:textId="77777777" w:rsidR="005A04F1" w:rsidRPr="005A04F1" w:rsidRDefault="005A04F1" w:rsidP="005A04F1">
                            <w:pP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</w:pPr>
                            <w:r w:rsidRPr="005A04F1"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  <w:t>Europese openbare aanbesteding</w:t>
                            </w:r>
                          </w:p>
                          <w:p w14:paraId="2640A1DB" w14:textId="78DBB451" w:rsidR="00BE26F5" w:rsidRPr="009D4C38" w:rsidRDefault="005A04F1" w:rsidP="005A04F1">
                            <w:pP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  <w:t>N</w:t>
                            </w:r>
                            <w:r w:rsidRPr="005A04F1"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  <w:t>ationale pakketdiensten</w:t>
                            </w:r>
                            <w: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  <w:t xml:space="preserve"> (IUC24-683)</w:t>
                            </w:r>
                          </w:p>
                          <w:p w14:paraId="22DD2F02" w14:textId="00DE084E" w:rsidR="00AC1091" w:rsidRPr="009D4C38" w:rsidRDefault="00AC1091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188E1059" w14:textId="1D15EC3E" w:rsidR="00BE26F5" w:rsidRPr="009D4C38" w:rsidRDefault="00BE26F5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  <w:t>Bijlage 1 - vragenlijst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25F7D294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4.65pt;margin-top:304.35pt;width:418.45pt;height:529.2pt;z-index:251661312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" filled="f" stroked="f" strokeweight=".5pt">
                <v:textbox style="mso-fit-shape-to-text:t" inset="0,0,0,0">
                  <w:txbxContent>
                    <w:p w14:paraId="60F15B18" w14:textId="77777777" w:rsidR="00BE26F5" w:rsidRPr="009D4C38" w:rsidRDefault="00BE26F5" w:rsidP="00BE26F5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  <w:t xml:space="preserve">MARKTCONSULTATIE </w:t>
                      </w:r>
                    </w:p>
                    <w:p w14:paraId="74A1C04E" w14:textId="77777777" w:rsidR="005A04F1" w:rsidRPr="005A04F1" w:rsidRDefault="005A04F1" w:rsidP="005A04F1">
                      <w:pP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</w:pPr>
                      <w:r w:rsidRPr="005A04F1"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  <w:t>Europese openbare aanbesteding</w:t>
                      </w:r>
                    </w:p>
                    <w:p w14:paraId="2640A1DB" w14:textId="78DBB451" w:rsidR="00BE26F5" w:rsidRPr="009D4C38" w:rsidRDefault="005A04F1" w:rsidP="005A04F1">
                      <w:pP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</w:pPr>
                      <w: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  <w:t>N</w:t>
                      </w:r>
                      <w:r w:rsidRPr="005A04F1"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  <w:t>ationale pakketdiensten</w:t>
                      </w:r>
                      <w: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  <w:t xml:space="preserve"> (IUC24-683)</w:t>
                      </w:r>
                    </w:p>
                    <w:p w14:paraId="22DD2F02" w14:textId="00DE084E" w:rsidR="00AC1091" w:rsidRPr="009D4C38" w:rsidRDefault="00AC1091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</w:p>
                    <w:p w14:paraId="188E1059" w14:textId="1D15EC3E" w:rsidR="00BE26F5" w:rsidRPr="009D4C38" w:rsidRDefault="00BE26F5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  <w:t>Bijlage 1 - vragenlijst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003486D" w14:textId="77777777" w:rsidR="00104355" w:rsidRPr="009D4C38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79600693" w14:textId="77777777" w:rsidR="00104355" w:rsidRPr="009D4C38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518FB186" w14:textId="77777777" w:rsidR="00104355" w:rsidRPr="009D4C38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7DBD1A35" w14:textId="77777777" w:rsidR="00AC1091" w:rsidRPr="009D4C38" w:rsidRDefault="00AC1091" w:rsidP="003B7B13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5AA3634E" w14:textId="77777777" w:rsidR="00AC1091" w:rsidRPr="009D4C38" w:rsidRDefault="00AC1091" w:rsidP="003B7B13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49259182" w14:textId="77777777" w:rsidR="00AC1091" w:rsidRPr="009D4C38" w:rsidRDefault="00AC1091" w:rsidP="003B7B13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109A4D5B" w14:textId="77777777" w:rsidR="00104355" w:rsidRPr="009D4C38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0A965036" w14:textId="77777777" w:rsidR="00104355" w:rsidRPr="009D4C38" w:rsidRDefault="00104355" w:rsidP="003B7B13">
      <w:pPr>
        <w:pStyle w:val="Headingrijksstijl"/>
        <w:spacing w:line="276" w:lineRule="auto"/>
        <w:rPr>
          <w:sz w:val="48"/>
          <w:szCs w:val="48"/>
        </w:rPr>
      </w:pPr>
    </w:p>
    <w:p w14:paraId="438FEB47" w14:textId="77777777" w:rsidR="00104355" w:rsidRPr="009D4C38" w:rsidRDefault="00104355" w:rsidP="003B7B13">
      <w:pPr>
        <w:pStyle w:val="Headingrijksstijl"/>
        <w:spacing w:line="276" w:lineRule="auto"/>
        <w:rPr>
          <w:sz w:val="48"/>
          <w:szCs w:val="48"/>
        </w:rPr>
      </w:pPr>
    </w:p>
    <w:p w14:paraId="10D9A31B" w14:textId="77777777" w:rsidR="00104355" w:rsidRPr="009D4C38" w:rsidRDefault="00104355" w:rsidP="003B7B13">
      <w:pPr>
        <w:pStyle w:val="INKStandaard"/>
        <w:rPr>
          <w:rFonts w:ascii="RijksoverheidSansHeading" w:hAnsi="RijksoverheidSansHeading" w:cs="Arial"/>
        </w:rPr>
      </w:pPr>
    </w:p>
    <w:p w14:paraId="0852EEDF" w14:textId="77777777" w:rsidR="00104355" w:rsidRPr="009D4C38" w:rsidRDefault="00104355" w:rsidP="003B7B13">
      <w:pPr>
        <w:spacing w:after="200"/>
        <w:rPr>
          <w:rFonts w:ascii="RijksoverheidSansHeading" w:hAnsi="RijksoverheidSansHeading" w:cs="Arial"/>
          <w:sz w:val="20"/>
          <w:szCs w:val="20"/>
        </w:rPr>
      </w:pPr>
      <w:r w:rsidRPr="009D4C38">
        <w:rPr>
          <w:rFonts w:ascii="RijksoverheidSansHeading" w:hAnsi="RijksoverheidSansHeading" w:cs="Arial"/>
          <w:sz w:val="20"/>
          <w:szCs w:val="20"/>
        </w:rPr>
        <w:br w:type="page"/>
      </w:r>
    </w:p>
    <w:p w14:paraId="3E1421D6" w14:textId="4F38D4AD" w:rsidR="00BE26F5" w:rsidRPr="004310D4" w:rsidRDefault="00BE26F5" w:rsidP="00BE26F5">
      <w:pPr>
        <w:jc w:val="both"/>
        <w:rPr>
          <w:rFonts w:ascii="RijksoverheidSansHeading" w:hAnsi="RijksoverheidSansHeading" w:cstheme="minorHAnsi"/>
          <w:sz w:val="20"/>
          <w:szCs w:val="20"/>
        </w:rPr>
      </w:pPr>
      <w:r w:rsidRPr="004310D4">
        <w:rPr>
          <w:rFonts w:ascii="RijksoverheidSansHeading" w:hAnsi="RijksoverheidSansHeading" w:cstheme="minorHAnsi"/>
          <w:sz w:val="20"/>
          <w:szCs w:val="20"/>
        </w:rPr>
        <w:lastRenderedPageBreak/>
        <w:t xml:space="preserve">Graag hier uw gegevens invullen zodat de </w:t>
      </w:r>
      <w:r w:rsidR="009D4C38">
        <w:rPr>
          <w:rFonts w:ascii="RijksoverheidSansHeading" w:hAnsi="RijksoverheidSansHeading" w:cstheme="minorHAnsi"/>
          <w:sz w:val="20"/>
          <w:szCs w:val="20"/>
        </w:rPr>
        <w:t>aanbestedende dienst</w:t>
      </w:r>
      <w:r w:rsidRPr="004310D4">
        <w:rPr>
          <w:rFonts w:ascii="RijksoverheidSansHeading" w:hAnsi="RijksoverheidSansHeading" w:cstheme="minorHAnsi"/>
          <w:sz w:val="20"/>
          <w:szCs w:val="20"/>
        </w:rPr>
        <w:t>, indien nodig, contact met u kan opnemen.</w:t>
      </w:r>
    </w:p>
    <w:p w14:paraId="3635FFC0" w14:textId="77777777" w:rsidR="00BE26F5" w:rsidRPr="004310D4" w:rsidRDefault="00BE26F5" w:rsidP="00BE26F5">
      <w:pPr>
        <w:jc w:val="both"/>
        <w:rPr>
          <w:rFonts w:ascii="RijksoverheidSansHeading" w:hAnsi="RijksoverheidSansHeading" w:cstheme="minorHAnsi"/>
          <w:sz w:val="20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3827"/>
      </w:tblGrid>
      <w:tr w:rsidR="00BE26F5" w:rsidRPr="009D4C38" w14:paraId="5040B1EA" w14:textId="77777777" w:rsidTr="00995E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D34E" w14:textId="4E7DD47E" w:rsidR="00BE26F5" w:rsidRPr="004310D4" w:rsidRDefault="00BE26F5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4310D4">
              <w:rPr>
                <w:rFonts w:ascii="RijksoverheidSansHeading" w:hAnsi="RijksoverheidSansHeading" w:cstheme="minorHAnsi"/>
                <w:sz w:val="20"/>
                <w:szCs w:val="20"/>
              </w:rPr>
              <w:t xml:space="preserve">Naam </w:t>
            </w:r>
            <w:proofErr w:type="spellStart"/>
            <w:r w:rsidRPr="004310D4">
              <w:rPr>
                <w:rFonts w:ascii="RijksoverheidSansHeading" w:hAnsi="RijksoverheidSansHeading" w:cstheme="minorHAnsi"/>
                <w:sz w:val="20"/>
                <w:szCs w:val="20"/>
              </w:rPr>
              <w:t>organisatie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1287" w14:textId="26B71BE9" w:rsidR="00BE26F5" w:rsidRPr="004310D4" w:rsidRDefault="00BE26F5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BE26F5" w:rsidRPr="009D4C38" w14:paraId="358E7985" w14:textId="77777777" w:rsidTr="00417F7F">
        <w:trPr>
          <w:trHeight w:val="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34EC" w14:textId="32472AF1" w:rsidR="00BE26F5" w:rsidRPr="004310D4" w:rsidRDefault="00BE26F5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4310D4">
              <w:rPr>
                <w:rFonts w:ascii="RijksoverheidSansHeading" w:hAnsi="RijksoverheidSansHeading" w:cstheme="minorHAnsi"/>
                <w:sz w:val="20"/>
                <w:szCs w:val="20"/>
              </w:rPr>
              <w:t xml:space="preserve">Naam </w:t>
            </w:r>
            <w:proofErr w:type="spellStart"/>
            <w:r w:rsidRPr="004310D4">
              <w:rPr>
                <w:rFonts w:ascii="RijksoverheidSansHeading" w:hAnsi="RijksoverheidSansHeading" w:cstheme="minorHAnsi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368C" w14:textId="59B68FA9" w:rsidR="00BE26F5" w:rsidRPr="004310D4" w:rsidRDefault="00BE26F5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CD48DE" w:rsidRPr="009D4C38" w14:paraId="51FDF921" w14:textId="77777777" w:rsidTr="00995E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CB72" w14:textId="14C8612C" w:rsidR="00CD48DE" w:rsidRPr="004310D4" w:rsidRDefault="00CD48DE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</w:rPr>
            </w:pPr>
            <w:proofErr w:type="spellStart"/>
            <w:r w:rsidRPr="004310D4">
              <w:rPr>
                <w:rFonts w:ascii="RijksoverheidSansHeading" w:hAnsi="RijksoverheidSansHeading" w:cstheme="minorHAnsi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B54D" w14:textId="4BB23450" w:rsidR="00CD48DE" w:rsidRPr="004310D4" w:rsidRDefault="00CD48DE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</w:rPr>
            </w:pPr>
          </w:p>
        </w:tc>
      </w:tr>
      <w:tr w:rsidR="00417F7F" w:rsidRPr="009D4C38" w14:paraId="49EE6107" w14:textId="77777777" w:rsidTr="00995E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0219" w14:textId="713332F4" w:rsidR="00417F7F" w:rsidRPr="004310D4" w:rsidRDefault="00417F7F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</w:rPr>
            </w:pPr>
            <w:r>
              <w:rPr>
                <w:rFonts w:ascii="RijksoverheidSansHeading" w:hAnsi="RijksoverheidSansHeading" w:cstheme="minorHAnsi"/>
                <w:sz w:val="20"/>
                <w:szCs w:val="20"/>
              </w:rPr>
              <w:t>E-mail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57C1" w14:textId="77777777" w:rsidR="00417F7F" w:rsidRDefault="00417F7F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</w:rPr>
            </w:pPr>
          </w:p>
        </w:tc>
      </w:tr>
      <w:tr w:rsidR="00417F7F" w:rsidRPr="009D4C38" w14:paraId="007D29CE" w14:textId="77777777" w:rsidTr="00995E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1091" w14:textId="0F0D8312" w:rsidR="00417F7F" w:rsidRPr="004310D4" w:rsidRDefault="00417F7F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</w:rPr>
            </w:pPr>
            <w:proofErr w:type="spellStart"/>
            <w:r>
              <w:rPr>
                <w:rFonts w:ascii="RijksoverheidSansHeading" w:hAnsi="RijksoverheidSansHeading" w:cstheme="minorHAnsi"/>
                <w:sz w:val="20"/>
                <w:szCs w:val="20"/>
              </w:rPr>
              <w:t>Telefoonnummer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7945" w14:textId="77777777" w:rsidR="00417F7F" w:rsidRDefault="00417F7F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</w:rPr>
            </w:pPr>
          </w:p>
        </w:tc>
      </w:tr>
    </w:tbl>
    <w:p w14:paraId="5D40CB66" w14:textId="77777777" w:rsidR="00BE26F5" w:rsidRPr="004310D4" w:rsidRDefault="00BE26F5" w:rsidP="00BE26F5">
      <w:pPr>
        <w:jc w:val="both"/>
        <w:rPr>
          <w:rFonts w:ascii="RijksoverheidSansHeading" w:hAnsi="RijksoverheidSansHeading" w:cstheme="minorHAnsi"/>
          <w:sz w:val="20"/>
          <w:szCs w:val="20"/>
        </w:rPr>
      </w:pPr>
    </w:p>
    <w:p w14:paraId="281CACA7" w14:textId="1F38C315" w:rsidR="00E17749" w:rsidRPr="004310D4" w:rsidRDefault="00BE26F5" w:rsidP="00BE26F5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4310D4">
        <w:rPr>
          <w:rFonts w:ascii="RijksoverheidSansHeading" w:hAnsi="RijksoverheidSansHeading"/>
          <w:sz w:val="20"/>
          <w:szCs w:val="20"/>
        </w:rPr>
        <w:t>Indien u om wat voor reden dan ook geen antwoord wilt geven op een bepaalde vraag, dan graag aangeven waarom u hier geen antwoord op wenst te geven. Indien u geen openbaar antwoord</w:t>
      </w:r>
      <w:r w:rsidR="00E66C0B">
        <w:rPr>
          <w:rFonts w:ascii="RijksoverheidSansHeading" w:hAnsi="RijksoverheidSansHeading"/>
          <w:sz w:val="20"/>
          <w:szCs w:val="20"/>
        </w:rPr>
        <w:t xml:space="preserve"> (bijvoorbeeld i</w:t>
      </w:r>
      <w:r w:rsidR="00712615">
        <w:rPr>
          <w:rFonts w:ascii="RijksoverheidSansHeading" w:hAnsi="RijksoverheidSansHeading"/>
          <w:sz w:val="20"/>
          <w:szCs w:val="20"/>
        </w:rPr>
        <w:t>n verband met</w:t>
      </w:r>
      <w:r w:rsidR="00E66C0B">
        <w:rPr>
          <w:rFonts w:ascii="RijksoverheidSansHeading" w:hAnsi="RijksoverheidSansHeading"/>
          <w:sz w:val="20"/>
          <w:szCs w:val="20"/>
        </w:rPr>
        <w:t>. commercieel gevoelige</w:t>
      </w:r>
      <w:r w:rsidRPr="004310D4">
        <w:rPr>
          <w:rFonts w:ascii="RijksoverheidSansHeading" w:hAnsi="RijksoverheidSansHeading"/>
          <w:sz w:val="20"/>
          <w:szCs w:val="20"/>
        </w:rPr>
        <w:t xml:space="preserve"> </w:t>
      </w:r>
      <w:r w:rsidR="00E66C0B">
        <w:rPr>
          <w:rFonts w:ascii="RijksoverheidSansHeading" w:hAnsi="RijksoverheidSansHeading"/>
          <w:sz w:val="20"/>
          <w:szCs w:val="20"/>
        </w:rPr>
        <w:t xml:space="preserve">informatie) </w:t>
      </w:r>
      <w:r w:rsidRPr="004310D4">
        <w:rPr>
          <w:rFonts w:ascii="RijksoverheidSansHeading" w:hAnsi="RijksoverheidSansHeading"/>
          <w:sz w:val="20"/>
          <w:szCs w:val="20"/>
        </w:rPr>
        <w:t xml:space="preserve">wenst te geven, dan dit ook graag </w:t>
      </w:r>
      <w:r w:rsidR="00E66C0B">
        <w:rPr>
          <w:rFonts w:ascii="RijksoverheidSansHeading" w:hAnsi="RijksoverheidSansHeading"/>
          <w:sz w:val="20"/>
          <w:szCs w:val="20"/>
        </w:rPr>
        <w:t xml:space="preserve">expliciet </w:t>
      </w:r>
      <w:r w:rsidRPr="004310D4">
        <w:rPr>
          <w:rFonts w:ascii="RijksoverheidSansHeading" w:hAnsi="RijksoverheidSansHeading"/>
          <w:sz w:val="20"/>
          <w:szCs w:val="20"/>
        </w:rPr>
        <w:t>aangeven bij de beantwoording.</w:t>
      </w:r>
      <w:r w:rsidR="00E17749" w:rsidRPr="004310D4">
        <w:rPr>
          <w:rFonts w:ascii="RijksoverheidSansHeading" w:hAnsi="RijksoverheidSansHeading"/>
          <w:sz w:val="20"/>
          <w:szCs w:val="20"/>
        </w:rPr>
        <w:t xml:space="preserve"> </w:t>
      </w:r>
    </w:p>
    <w:p w14:paraId="064C7192" w14:textId="6F183B3C" w:rsidR="00BE26F5" w:rsidRPr="004310D4" w:rsidRDefault="00E17749" w:rsidP="00BE26F5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4310D4">
        <w:rPr>
          <w:rFonts w:ascii="RijksoverheidSansHeading" w:hAnsi="RijksoverheidSansHeading"/>
          <w:sz w:val="20"/>
          <w:szCs w:val="20"/>
        </w:rPr>
        <w:t>N.B. acquisitie activiteiten naar aanleiding van deze marktconsultatie worden niet op prijs worden gesteld.</w:t>
      </w:r>
    </w:p>
    <w:p w14:paraId="5BF53E2D" w14:textId="77777777" w:rsidR="00BE26F5" w:rsidRPr="004310D4" w:rsidRDefault="00BE26F5" w:rsidP="00BE26F5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67B4E62B" w14:textId="7178F068" w:rsidR="00BE26F5" w:rsidRPr="004310D4" w:rsidRDefault="00BE26F5" w:rsidP="00BE26F5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4310D4">
        <w:rPr>
          <w:rFonts w:ascii="RijksoverheidSansHeading" w:hAnsi="RijksoverheidSansHeading"/>
          <w:sz w:val="20"/>
          <w:szCs w:val="20"/>
        </w:rPr>
        <w:t xml:space="preserve">De ingevulde vragenlijst kan als bijlage </w:t>
      </w:r>
      <w:r w:rsidR="00712615">
        <w:rPr>
          <w:rFonts w:ascii="RijksoverheidSansHeading" w:hAnsi="RijksoverheidSansHeading"/>
          <w:sz w:val="20"/>
          <w:szCs w:val="20"/>
        </w:rPr>
        <w:t>via</w:t>
      </w:r>
      <w:r w:rsidR="00712615" w:rsidRPr="004310D4">
        <w:rPr>
          <w:rFonts w:ascii="RijksoverheidSansHeading" w:hAnsi="RijksoverheidSansHeading"/>
          <w:sz w:val="20"/>
          <w:szCs w:val="20"/>
        </w:rPr>
        <w:t xml:space="preserve"> </w:t>
      </w:r>
      <w:r w:rsidRPr="004310D4">
        <w:rPr>
          <w:rFonts w:ascii="RijksoverheidSansHeading" w:hAnsi="RijksoverheidSansHeading"/>
          <w:sz w:val="20"/>
          <w:szCs w:val="20"/>
        </w:rPr>
        <w:t>de berichtenmodule van TenderNed worden toegestuurd.</w:t>
      </w:r>
    </w:p>
    <w:p w14:paraId="21EEE7B3" w14:textId="77777777" w:rsidR="00BE26F5" w:rsidRPr="004310D4" w:rsidRDefault="00BE26F5" w:rsidP="00BE26F5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6A5F247A" w14:textId="653B7CF7" w:rsidR="00BE26F5" w:rsidRPr="004310D4" w:rsidRDefault="00BE26F5" w:rsidP="00BE26F5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4310D4">
        <w:rPr>
          <w:rFonts w:ascii="RijksoverheidSansHeading" w:hAnsi="RijksoverheidSansHeading"/>
          <w:sz w:val="20"/>
          <w:szCs w:val="20"/>
        </w:rPr>
        <w:t>Bij voorbaat dank voor uw bijdrage.</w:t>
      </w:r>
    </w:p>
    <w:p w14:paraId="4828A17D" w14:textId="77777777" w:rsidR="00BE26F5" w:rsidRPr="004310D4" w:rsidRDefault="00BE26F5" w:rsidP="00BE26F5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1A34E86A" w14:textId="77777777" w:rsidR="00104355" w:rsidRPr="009D4C38" w:rsidRDefault="00104355" w:rsidP="003B7B13">
      <w:pPr>
        <w:rPr>
          <w:rFonts w:ascii="RijksoverheidSansHeading" w:hAnsi="RijksoverheidSansHeading" w:cs="Arial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104355" w:rsidRPr="00591CC0" w14:paraId="267300CF" w14:textId="77777777" w:rsidTr="00832B26">
        <w:trPr>
          <w:trHeight w:val="341"/>
        </w:trPr>
        <w:tc>
          <w:tcPr>
            <w:tcW w:w="9067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BACDB8" w14:textId="689E4401" w:rsidR="00104355" w:rsidRPr="00832B26" w:rsidRDefault="00085651" w:rsidP="00085651">
            <w:pPr>
              <w:pStyle w:val="INKStandaard"/>
              <w:numPr>
                <w:ilvl w:val="0"/>
                <w:numId w:val="19"/>
              </w:numPr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t>Vragen over Programma van Eisen</w:t>
            </w:r>
          </w:p>
        </w:tc>
      </w:tr>
      <w:tr w:rsidR="00832B26" w:rsidRPr="00591CC0" w14:paraId="44B961EF" w14:textId="77777777" w:rsidTr="00832B26">
        <w:trPr>
          <w:trHeight w:val="255"/>
        </w:trPr>
        <w:tc>
          <w:tcPr>
            <w:tcW w:w="9067" w:type="dxa"/>
            <w:gridSpan w:val="2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E6C8FD" w14:textId="2004F1D0" w:rsidR="00832B26" w:rsidRPr="00591CC0" w:rsidRDefault="00832B26" w:rsidP="00832B26">
            <w:pPr>
              <w:pStyle w:val="INKStandaard"/>
              <w:rPr>
                <w:rFonts w:ascii="RijksoverheidSansHeading" w:hAnsi="RijksoverheidSansHeading"/>
                <w:b/>
                <w:bCs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  <w:u w:val="single"/>
              </w:rPr>
              <w:t>Bijgevoegd in Bijlage</w:t>
            </w:r>
            <w:r w:rsidR="00417F7F">
              <w:rPr>
                <w:rFonts w:ascii="RijksoverheidSansHeading" w:hAnsi="RijksoverheidSansHeading"/>
                <w:sz w:val="20"/>
                <w:szCs w:val="20"/>
                <w:u w:val="single"/>
              </w:rPr>
              <w:t xml:space="preserve"> 2 </w:t>
            </w:r>
            <w:r w:rsidRPr="00591CC0">
              <w:rPr>
                <w:rFonts w:ascii="RijksoverheidSansHeading" w:hAnsi="RijksoverheidSansHeading"/>
                <w:sz w:val="20"/>
                <w:szCs w:val="20"/>
                <w:u w:val="single"/>
              </w:rPr>
              <w:t xml:space="preserve">is het </w:t>
            </w:r>
            <w:r w:rsidRPr="00591CC0">
              <w:rPr>
                <w:rFonts w:ascii="RijksoverheidSansHeading" w:hAnsi="RijksoverheidSansHeading"/>
                <w:b/>
                <w:bCs/>
                <w:sz w:val="20"/>
                <w:szCs w:val="20"/>
                <w:u w:val="single"/>
              </w:rPr>
              <w:t>concept</w:t>
            </w:r>
            <w:r w:rsidRPr="00591CC0">
              <w:rPr>
                <w:rFonts w:ascii="RijksoverheidSansHeading" w:hAnsi="RijksoverheidSansHeading"/>
                <w:sz w:val="20"/>
                <w:szCs w:val="20"/>
                <w:u w:val="single"/>
              </w:rPr>
              <w:t xml:space="preserve"> Programma van Eisen</w:t>
            </w:r>
            <w:r w:rsidR="00417F7F">
              <w:rPr>
                <w:rFonts w:ascii="RijksoverheidSansHeading" w:hAnsi="RijksoverheidSansHeading"/>
                <w:sz w:val="20"/>
                <w:szCs w:val="20"/>
                <w:u w:val="single"/>
              </w:rPr>
              <w:t xml:space="preserve"> (verkorte versie)</w:t>
            </w:r>
            <w:r w:rsidRPr="00591CC0">
              <w:rPr>
                <w:rFonts w:ascii="RijksoverheidSansHeading" w:hAnsi="RijksoverheidSansHeading"/>
                <w:sz w:val="20"/>
                <w:szCs w:val="20"/>
                <w:u w:val="single"/>
              </w:rPr>
              <w:t>, dit is enkel ter indicatie. Pas bij publicatie van de aanbesteding zal dit een definitief document zijn.</w:t>
            </w:r>
          </w:p>
        </w:tc>
      </w:tr>
      <w:tr w:rsidR="00104355" w:rsidRPr="00591CC0" w14:paraId="7549434F" w14:textId="77777777" w:rsidTr="00085651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F2CD82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11C2B292" w14:textId="5DA0857C" w:rsidR="00104355" w:rsidRPr="00591CC0" w:rsidRDefault="1CCD599B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We werken aan een Programma van Eisen voor deze aanbesteding. Heeft u input op cruciale eisen of vragen die we zeker moeten meenemen?</w:t>
            </w:r>
          </w:p>
        </w:tc>
      </w:tr>
      <w:tr w:rsidR="00104355" w:rsidRPr="00591CC0" w14:paraId="1FCB1BC3" w14:textId="77777777" w:rsidTr="00085651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A8175A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508A1FDC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DF51FA0" w14:textId="77777777" w:rsidR="007D4784" w:rsidRPr="00591CC0" w:rsidRDefault="007D4784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104355" w:rsidRPr="00591CC0" w14:paraId="73BEB366" w14:textId="77777777" w:rsidTr="00085651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F4CB20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40896D36" w14:textId="44D48B5C" w:rsidR="00085651" w:rsidRPr="00591CC0" w:rsidRDefault="00085651" w:rsidP="00085651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In hoofdstuk 2 van het Programma van Eisen staan specifiek eisen op het gebied van de algemene eisen van de dienstver</w:t>
            </w:r>
            <w:r w:rsidR="00832B26">
              <w:rPr>
                <w:rFonts w:ascii="RijksoverheidSansHeading" w:hAnsi="RijksoverheidSansHeading"/>
                <w:sz w:val="20"/>
                <w:szCs w:val="20"/>
              </w:rPr>
              <w:t>lening.</w:t>
            </w:r>
            <w:r w:rsidRPr="00591CC0">
              <w:rPr>
                <w:rFonts w:ascii="RijksoverheidSansHeading" w:hAnsi="RijksoverheidSansHeading"/>
                <w:sz w:val="20"/>
                <w:szCs w:val="20"/>
              </w:rPr>
              <w:t xml:space="preserve"> Zijn deze eisen haalbaar voor uw organisatie en bent u van mening dat deze eisen marktconform zijn? </w:t>
            </w:r>
            <w:r w:rsidR="00A21BFD">
              <w:rPr>
                <w:rFonts w:ascii="RijksoverheidSansHeading" w:hAnsi="RijksoverheidSansHeading"/>
                <w:sz w:val="20"/>
                <w:szCs w:val="20"/>
              </w:rPr>
              <w:t>Zo nee, waarom niet?</w:t>
            </w:r>
          </w:p>
          <w:p w14:paraId="432168CF" w14:textId="18EE759B" w:rsidR="00104355" w:rsidRPr="00591CC0" w:rsidRDefault="00085651" w:rsidP="00085651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i/>
                <w:iCs/>
                <w:sz w:val="20"/>
                <w:szCs w:val="20"/>
              </w:rPr>
              <w:t xml:space="preserve">Uw commentaar kunt u ook in  </w:t>
            </w:r>
            <w:r w:rsidR="00417F7F">
              <w:rPr>
                <w:rFonts w:ascii="RijksoverheidSansHeading" w:hAnsi="RijksoverheidSansHeading"/>
                <w:i/>
                <w:iCs/>
                <w:sz w:val="20"/>
                <w:szCs w:val="20"/>
              </w:rPr>
              <w:t>B</w:t>
            </w:r>
            <w:r w:rsidRPr="00591CC0">
              <w:rPr>
                <w:rFonts w:ascii="RijksoverheidSansHeading" w:hAnsi="RijksoverheidSansHeading"/>
                <w:i/>
                <w:iCs/>
                <w:sz w:val="20"/>
                <w:szCs w:val="20"/>
              </w:rPr>
              <w:t>ijl</w:t>
            </w:r>
            <w:r w:rsidR="00417F7F">
              <w:rPr>
                <w:rFonts w:ascii="RijksoverheidSansHeading" w:hAnsi="RijksoverheidSansHeading"/>
                <w:i/>
                <w:iCs/>
                <w:sz w:val="20"/>
                <w:szCs w:val="20"/>
              </w:rPr>
              <w:t>age 2 Programma van Eisen (verkorte versie)</w:t>
            </w:r>
            <w:r w:rsidRPr="00591CC0">
              <w:rPr>
                <w:rFonts w:ascii="RijksoverheidSansHeading" w:hAnsi="RijksoverheidSansHeading"/>
                <w:i/>
                <w:iCs/>
                <w:sz w:val="20"/>
                <w:szCs w:val="20"/>
              </w:rPr>
              <w:t xml:space="preserve"> in de kantlijn opnemen </w:t>
            </w:r>
            <w:r w:rsidR="00417F7F">
              <w:rPr>
                <w:rFonts w:ascii="RijksoverheidSansHeading" w:hAnsi="RijksoverheidSansHeading"/>
                <w:i/>
                <w:iCs/>
                <w:sz w:val="20"/>
                <w:szCs w:val="20"/>
              </w:rPr>
              <w:t xml:space="preserve">en </w:t>
            </w:r>
            <w:r w:rsidRPr="00591CC0">
              <w:rPr>
                <w:rFonts w:ascii="RijksoverheidSansHeading" w:hAnsi="RijksoverheidSansHeading"/>
                <w:i/>
                <w:iCs/>
                <w:sz w:val="20"/>
                <w:szCs w:val="20"/>
              </w:rPr>
              <w:t>indienen bij dit formulier.</w:t>
            </w:r>
          </w:p>
        </w:tc>
      </w:tr>
      <w:tr w:rsidR="00104355" w:rsidRPr="00591CC0" w14:paraId="7FA87947" w14:textId="77777777" w:rsidTr="00085651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5F546F7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5E63CD82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35CFCAEB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104355" w:rsidRPr="00591CC0" w14:paraId="7723EC05" w14:textId="77777777" w:rsidTr="00085651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D4185CF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14:paraId="55B7617D" w14:textId="3E44D8DC" w:rsidR="00104355" w:rsidRPr="00591CC0" w:rsidRDefault="00085651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Zijn er onderdelen van de opdracht (zoals levering aan NAPO-adressen, inklaring of levering aan postbus adressen) waarvoor u specifieke aandachtspunten, randvoorwaarden of risico’s ziet die we moeten meenemen in de uitvraag?</w:t>
            </w:r>
          </w:p>
        </w:tc>
      </w:tr>
      <w:tr w:rsidR="00104355" w:rsidRPr="00591CC0" w14:paraId="158A745F" w14:textId="77777777" w:rsidTr="00085651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22866F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7AD8EFA9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F6F2279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085651" w:rsidRPr="00591CC0" w14:paraId="3EF0E25C" w14:textId="77777777" w:rsidTr="00085651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4920948" w14:textId="56B34CD2" w:rsidR="00085651" w:rsidRPr="00591CC0" w:rsidRDefault="00085651" w:rsidP="0090758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4</w:t>
            </w:r>
            <w:r w:rsidRPr="00591CC0">
              <w:rPr>
                <w:rFonts w:ascii="RijksoverheidSansHeading" w:hAnsi="RijksoverheidSansHeading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617ACBFF" w14:textId="069AC93A" w:rsidR="00085651" w:rsidRPr="00591CC0" w:rsidRDefault="00085651" w:rsidP="00085651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085651">
              <w:rPr>
                <w:rFonts w:ascii="RijksoverheidSansHeading" w:hAnsi="RijksoverheidSansHeading"/>
                <w:sz w:val="20"/>
                <w:szCs w:val="20"/>
              </w:rPr>
              <w:t>Welke duurzame eisen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085651">
              <w:rPr>
                <w:rFonts w:ascii="RijksoverheidSansHeading" w:hAnsi="RijksoverheidSansHeading"/>
                <w:sz w:val="20"/>
                <w:szCs w:val="20"/>
              </w:rPr>
              <w:t>of uitvoerbare maatregelen op het gebied van CO₂-reductie en emissievrij vervoer zijn volgens u haalbaar binnen deze opdracht?</w:t>
            </w:r>
          </w:p>
        </w:tc>
      </w:tr>
      <w:tr w:rsidR="00085651" w:rsidRPr="00591CC0" w14:paraId="08FBC84A" w14:textId="77777777" w:rsidTr="00085651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28AC67" w14:textId="77777777" w:rsidR="00085651" w:rsidRPr="00591CC0" w:rsidRDefault="00085651" w:rsidP="0090758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456AC21C" w14:textId="77777777" w:rsidR="00085651" w:rsidRPr="00591CC0" w:rsidRDefault="00085651" w:rsidP="0090758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2BA58C15" w14:textId="77777777" w:rsidR="00085651" w:rsidRPr="00591CC0" w:rsidRDefault="00085651" w:rsidP="0090758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085651" w:rsidRPr="00591CC0" w14:paraId="24B0E1F2" w14:textId="77777777" w:rsidTr="0090758A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81D9E0D" w14:textId="43043BD8" w:rsidR="00085651" w:rsidRPr="00591CC0" w:rsidRDefault="00085651" w:rsidP="0090758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5</w:t>
            </w:r>
            <w:r w:rsidRPr="00591CC0">
              <w:rPr>
                <w:rFonts w:ascii="RijksoverheidSansHeading" w:hAnsi="RijksoverheidSansHeading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53454D3C" w14:textId="3F90B782" w:rsidR="00085651" w:rsidRPr="00591CC0" w:rsidRDefault="00085651" w:rsidP="0090758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085651">
              <w:rPr>
                <w:rFonts w:ascii="RijksoverheidSansHeading" w:hAnsi="RijksoverheidSansHeading"/>
                <w:sz w:val="20"/>
                <w:szCs w:val="20"/>
              </w:rPr>
              <w:t>Welke sociale eisen zijn volgens u haalbaar binnen deze opdracht?</w:t>
            </w:r>
            <w:r w:rsidR="00417F7F">
              <w:rPr>
                <w:rFonts w:ascii="RijksoverheidSansHeading" w:hAnsi="RijksoverheidSansHeading"/>
                <w:sz w:val="20"/>
                <w:szCs w:val="20"/>
              </w:rPr>
              <w:t xml:space="preserve"> Denkt u dat het bijvoorbeeld haalbaar is om een hoger SROI percentage (hoger dan 5%) uit te vragen bij deze opdracht? </w:t>
            </w:r>
            <w:r w:rsidRPr="00085651">
              <w:rPr>
                <w:rFonts w:ascii="RijksoverheidSansHeading" w:hAnsi="RijksoverheidSansHeading"/>
                <w:sz w:val="20"/>
                <w:szCs w:val="20"/>
              </w:rPr>
              <w:t>Kunt u voorbeelden geven van inzetbare doelgroepen (zoals statushouders, jongeren, reservisten)</w:t>
            </w:r>
            <w:r w:rsidR="00832B26">
              <w:rPr>
                <w:rFonts w:ascii="RijksoverheidSansHeading" w:hAnsi="RijksoverheidSansHeading"/>
                <w:sz w:val="20"/>
                <w:szCs w:val="20"/>
              </w:rPr>
              <w:t>.</w:t>
            </w:r>
          </w:p>
        </w:tc>
      </w:tr>
      <w:tr w:rsidR="00085651" w:rsidRPr="00591CC0" w14:paraId="61A28F02" w14:textId="77777777" w:rsidTr="0090758A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0D8D103" w14:textId="77777777" w:rsidR="00085651" w:rsidRPr="00591CC0" w:rsidRDefault="00085651" w:rsidP="0090758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08D7409A" w14:textId="77777777" w:rsidR="00085651" w:rsidRPr="00591CC0" w:rsidRDefault="00085651" w:rsidP="0090758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4D6059F" w14:textId="77777777" w:rsidR="00085651" w:rsidRPr="00591CC0" w:rsidRDefault="00085651" w:rsidP="0090758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0C3050A2" w14:textId="77777777" w:rsidR="00085651" w:rsidRDefault="00085651" w:rsidP="005071D3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21445C59" w14:textId="77777777" w:rsidR="00085651" w:rsidRPr="004310D4" w:rsidRDefault="00085651" w:rsidP="005071D3">
      <w:pPr>
        <w:pStyle w:val="INKStandaard"/>
        <w:rPr>
          <w:rFonts w:ascii="RijksoverheidSansHeading" w:hAnsi="RijksoverheidSansHeading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104355" w:rsidRPr="00591CC0" w14:paraId="7CB45825" w14:textId="77777777" w:rsidTr="1CCD599B">
        <w:trPr>
          <w:trHeight w:val="255"/>
        </w:trPr>
        <w:tc>
          <w:tcPr>
            <w:tcW w:w="9067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4ECA51" w14:textId="0AB88B5C" w:rsidR="00104355" w:rsidRPr="00591CC0" w:rsidRDefault="1CCD599B" w:rsidP="1CCD599B">
            <w:pPr>
              <w:pStyle w:val="INKStandaard"/>
              <w:numPr>
                <w:ilvl w:val="0"/>
                <w:numId w:val="19"/>
              </w:numPr>
              <w:rPr>
                <w:rFonts w:ascii="RijksoverheidSansHeading" w:hAnsi="RijksoverheidSansHeading"/>
                <w:color w:val="000000" w:themeColor="text1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t xml:space="preserve">Vragen over </w:t>
            </w:r>
            <w:r w:rsidRPr="00591CC0">
              <w:rPr>
                <w:rFonts w:ascii="RijksoverheidSansHeading" w:hAnsi="RijksoverheidSansHeading"/>
                <w:b/>
                <w:bCs/>
                <w:szCs w:val="19"/>
              </w:rPr>
              <w:t>prestatiesturing (KPI)</w:t>
            </w:r>
          </w:p>
        </w:tc>
      </w:tr>
      <w:tr w:rsidR="00104355" w:rsidRPr="00591CC0" w14:paraId="2BDD548A" w14:textId="77777777" w:rsidTr="1CCD599B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A671AA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656341B9" w14:textId="33B041BA" w:rsidR="00104355" w:rsidRPr="00591CC0" w:rsidRDefault="1CCD599B" w:rsidP="1CCD599B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 xml:space="preserve"> Welke prestatie-indicatoren (</w:t>
            </w:r>
            <w:proofErr w:type="spellStart"/>
            <w:r w:rsidRPr="00591CC0">
              <w:rPr>
                <w:rFonts w:ascii="RijksoverheidSansHeading" w:hAnsi="RijksoverheidSansHeading"/>
                <w:sz w:val="20"/>
                <w:szCs w:val="20"/>
              </w:rPr>
              <w:t>KPI’s</w:t>
            </w:r>
            <w:proofErr w:type="spellEnd"/>
            <w:r w:rsidRPr="00591CC0">
              <w:rPr>
                <w:rFonts w:ascii="RijksoverheidSansHeading" w:hAnsi="RijksoverheidSansHeading"/>
                <w:sz w:val="20"/>
                <w:szCs w:val="20"/>
              </w:rPr>
              <w:t>) beschouwt u als het meest effectief om te sturen op de kernwaarden van deze opdracht, zoals leverbetrouwbaarheid, klantgerichtheid, duurzaamheid en efficiënte uitvoering?</w:t>
            </w:r>
          </w:p>
        </w:tc>
      </w:tr>
      <w:tr w:rsidR="00104355" w:rsidRPr="00591CC0" w14:paraId="31B71146" w14:textId="77777777" w:rsidTr="1CCD599B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06AB9C" w14:textId="633CF7BF" w:rsidR="005071D3" w:rsidRPr="00591CC0" w:rsidRDefault="00CD48DE" w:rsidP="00CD48DE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&lt;</w:t>
            </w:r>
            <w:r w:rsidR="00104355" w:rsidRPr="00591CC0">
              <w:rPr>
                <w:rFonts w:ascii="RijksoverheidSansHeading" w:hAnsi="RijksoverheidSansHeading"/>
                <w:sz w:val="20"/>
                <w:szCs w:val="20"/>
              </w:rPr>
              <w:t>Antwoord marktpartij&gt;</w:t>
            </w:r>
          </w:p>
          <w:p w14:paraId="4B98C8ED" w14:textId="77777777" w:rsidR="00CA28D8" w:rsidRPr="00591CC0" w:rsidRDefault="00CA28D8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F191E94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104355" w:rsidRPr="00591CC0" w14:paraId="634D8208" w14:textId="77777777" w:rsidTr="1CCD599B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71E677F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44754E66" w14:textId="641DFDEB" w:rsidR="000A7AF2" w:rsidRPr="00591CC0" w:rsidRDefault="1CCD599B" w:rsidP="1CCD599B">
            <w:pPr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 xml:space="preserve"> Hoe kunnen deze </w:t>
            </w:r>
            <w:proofErr w:type="spellStart"/>
            <w:r w:rsidRPr="00591CC0">
              <w:rPr>
                <w:rFonts w:ascii="RijksoverheidSansHeading" w:hAnsi="RijksoverheidSansHeading"/>
                <w:sz w:val="20"/>
                <w:szCs w:val="20"/>
              </w:rPr>
              <w:t>KPI’s</w:t>
            </w:r>
            <w:proofErr w:type="spellEnd"/>
            <w:r w:rsidRPr="00591CC0">
              <w:rPr>
                <w:rFonts w:ascii="RijksoverheidSansHeading" w:hAnsi="RijksoverheidSansHeading"/>
                <w:sz w:val="20"/>
                <w:szCs w:val="20"/>
              </w:rPr>
              <w:t xml:space="preserve"> volgens u zodanig worden ingericht dat zij zowel ambitieus als haalbaar zijn binnen de dagelijkse praktijk?</w:t>
            </w:r>
          </w:p>
        </w:tc>
      </w:tr>
      <w:tr w:rsidR="00104355" w:rsidRPr="00591CC0" w14:paraId="0DFEC7AD" w14:textId="77777777" w:rsidTr="1CCD599B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826B16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3F61142C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040B8D0" w14:textId="77777777" w:rsidR="00CA28D8" w:rsidRPr="00591CC0" w:rsidRDefault="00CA28D8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104355" w:rsidRPr="00591CC0" w14:paraId="4C922BD0" w14:textId="77777777" w:rsidTr="1CCD599B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23EEF99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14:paraId="437A7974" w14:textId="29AC1759" w:rsidR="00104355" w:rsidRPr="00591CC0" w:rsidRDefault="00085651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085651">
              <w:rPr>
                <w:rFonts w:ascii="RijksoverheidSansHeading" w:hAnsi="RijksoverheidSansHeading"/>
                <w:sz w:val="20"/>
                <w:szCs w:val="20"/>
              </w:rPr>
              <w:t>Hoe kijkt u aan tegen het toepassen van malus</w:t>
            </w:r>
            <w:r>
              <w:rPr>
                <w:rFonts w:ascii="RijksoverheidSansHeading" w:hAnsi="RijksoverheidSansHeading"/>
                <w:sz w:val="20"/>
                <w:szCs w:val="20"/>
              </w:rPr>
              <w:t>/bonus</w:t>
            </w:r>
            <w:r w:rsidRPr="00085651">
              <w:rPr>
                <w:rFonts w:ascii="RijksoverheidSansHeading" w:hAnsi="RijksoverheidSansHeading"/>
                <w:sz w:val="20"/>
                <w:szCs w:val="20"/>
              </w:rPr>
              <w:t>regelingen (bijv. bij structurele onder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/ boven </w:t>
            </w:r>
            <w:r w:rsidRPr="00085651">
              <w:rPr>
                <w:rFonts w:ascii="RijksoverheidSansHeading" w:hAnsi="RijksoverheidSansHeading"/>
                <w:sz w:val="20"/>
                <w:szCs w:val="20"/>
              </w:rPr>
              <w:t>prestatie), en onder welke voorwaarden zouden deze voor u acceptabel en werkbaar zijn?</w:t>
            </w:r>
          </w:p>
        </w:tc>
      </w:tr>
      <w:tr w:rsidR="00104355" w:rsidRPr="00591CC0" w14:paraId="4E347AB8" w14:textId="77777777" w:rsidTr="1CCD599B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A79EC9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0621288B" w14:textId="77777777" w:rsidR="00104355" w:rsidRPr="00591CC0" w:rsidRDefault="00104355" w:rsidP="00CD48DE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0A573261" w14:textId="77777777" w:rsidR="00CD48DE" w:rsidRPr="00591CC0" w:rsidRDefault="00CD48DE" w:rsidP="00CD48DE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66968978" w14:textId="67EAE169" w:rsidR="00712615" w:rsidRDefault="00712615">
      <w:pPr>
        <w:spacing w:after="200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104355" w:rsidRPr="00591CC0" w14:paraId="552E9C13" w14:textId="77777777" w:rsidTr="00FC7D31">
        <w:trPr>
          <w:trHeight w:val="255"/>
        </w:trPr>
        <w:tc>
          <w:tcPr>
            <w:tcW w:w="9067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859EEC" w14:textId="21994C51" w:rsidR="00104355" w:rsidRPr="00591CC0" w:rsidRDefault="1CCD599B" w:rsidP="00CD48DE">
            <w:pPr>
              <w:pStyle w:val="INKStandaard"/>
              <w:numPr>
                <w:ilvl w:val="0"/>
                <w:numId w:val="19"/>
              </w:numPr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t>Vragen over Prijsstructuur en Financiële haalbaarheid</w:t>
            </w:r>
          </w:p>
        </w:tc>
      </w:tr>
      <w:tr w:rsidR="00104355" w:rsidRPr="00591CC0" w14:paraId="6D63E37D" w14:textId="77777777" w:rsidTr="00FC7D31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82664A8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73F0867A" w14:textId="31759655" w:rsidR="00104355" w:rsidRPr="00591CC0" w:rsidRDefault="1CCD599B" w:rsidP="1CCD599B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C46389" w:rsidRPr="00591CC0">
              <w:rPr>
                <w:rFonts w:ascii="RijksoverheidSansHeading" w:hAnsi="RijksoverheidSansHeading"/>
              </w:rPr>
              <w:t>Welke tariefcomponenten dienen volgens u minimaal te worden opgenomen in het prijzenblad, zodat u een realistische, goed onderbouwde en concurrerende prijs kunt aanbieden voor de gevraagde pakketdiensten?</w:t>
            </w:r>
            <w:r w:rsidR="00C46389" w:rsidRPr="00591CC0">
              <w:rPr>
                <w:rFonts w:ascii="RijksoverheidSansHeading" w:hAnsi="RijksoverheidSansHeading"/>
              </w:rPr>
              <w:br/>
            </w:r>
            <w:r w:rsidR="00C46389" w:rsidRPr="00591CC0">
              <w:rPr>
                <w:rFonts w:ascii="RijksoverheidSansHeading" w:hAnsi="RijksoverheidSansHeading"/>
                <w:b/>
                <w:bCs/>
              </w:rPr>
              <w:t xml:space="preserve"> </w:t>
            </w:r>
            <w:r w:rsidR="00C46389" w:rsidRPr="00591CC0">
              <w:rPr>
                <w:rFonts w:ascii="RijksoverheidSansHeading" w:hAnsi="RijksoverheidSansHeading"/>
                <w:i/>
                <w:iCs/>
                <w:sz w:val="18"/>
                <w:szCs w:val="18"/>
              </w:rPr>
              <w:t>Denk hierbij aan onderscheid tussen B2B/B2C, toeslagen, gewicht, volume, aflevertype of andere relevante elementen.</w:t>
            </w:r>
          </w:p>
        </w:tc>
      </w:tr>
      <w:tr w:rsidR="00104355" w:rsidRPr="00591CC0" w14:paraId="2F2430FE" w14:textId="77777777" w:rsidTr="00FC7D31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C1B2547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557C5C65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EF16E61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104355" w:rsidRPr="00591CC0" w14:paraId="7D4BA51F" w14:textId="77777777" w:rsidTr="00FC7D31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A784B21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7191B14C" w14:textId="7A95B03D" w:rsidR="00F65CBF" w:rsidRPr="00591CC0" w:rsidRDefault="1CCD599B" w:rsidP="1CCD599B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FC7D31" w:rsidRPr="00FC7D31">
              <w:rPr>
                <w:rFonts w:ascii="RijksoverheidSansHeading" w:hAnsi="RijksoverheidSansHeading"/>
                <w:sz w:val="20"/>
                <w:szCs w:val="20"/>
              </w:rPr>
              <w:t xml:space="preserve">Zijn er onderdelen in de dienstverlening die u alleen tegen meerprijs </w:t>
            </w:r>
            <w:r w:rsidR="00417F7F">
              <w:rPr>
                <w:rFonts w:ascii="RijksoverheidSansHeading" w:hAnsi="RijksoverheidSansHeading"/>
                <w:sz w:val="20"/>
                <w:szCs w:val="20"/>
              </w:rPr>
              <w:t xml:space="preserve"> (t.o.v. de vaste tarieven) </w:t>
            </w:r>
            <w:r w:rsidR="00FC7D31" w:rsidRPr="00FC7D31">
              <w:rPr>
                <w:rFonts w:ascii="RijksoverheidSansHeading" w:hAnsi="RijksoverheidSansHeading"/>
                <w:sz w:val="20"/>
                <w:szCs w:val="20"/>
              </w:rPr>
              <w:t>zou kunnen leveren</w:t>
            </w:r>
            <w:r w:rsidR="00FC7D31">
              <w:rPr>
                <w:rFonts w:ascii="RijksoverheidSansHeading" w:hAnsi="RijksoverheidSansHeading"/>
                <w:sz w:val="20"/>
                <w:szCs w:val="20"/>
              </w:rPr>
              <w:t>?</w:t>
            </w:r>
          </w:p>
        </w:tc>
      </w:tr>
      <w:tr w:rsidR="00104355" w:rsidRPr="00591CC0" w14:paraId="52524EBD" w14:textId="77777777" w:rsidTr="00FC7D31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A0A817C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60164930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00B74231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B43C7BC" w14:textId="77777777" w:rsidR="005071D3" w:rsidRPr="00591CC0" w:rsidRDefault="005071D3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104355" w:rsidRPr="00591CC0" w14:paraId="5B7B22CB" w14:textId="77777777" w:rsidTr="00FC7D31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A38187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14:paraId="2DACDBDB" w14:textId="30FC07E8" w:rsidR="00104355" w:rsidRPr="00591CC0" w:rsidRDefault="1CCD599B" w:rsidP="1CCD599B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 xml:space="preserve"> Is de geraamde omzet (circa € 1</w:t>
            </w:r>
            <w:r w:rsidR="006F75AE">
              <w:rPr>
                <w:rFonts w:ascii="RijksoverheidSansHeading" w:hAnsi="RijksoverheidSansHeading"/>
                <w:sz w:val="20"/>
                <w:szCs w:val="20"/>
              </w:rPr>
              <w:t>,25</w:t>
            </w:r>
            <w:r w:rsidRPr="00591CC0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6F75AE">
              <w:rPr>
                <w:rFonts w:ascii="RijksoverheidSansHeading" w:hAnsi="RijksoverheidSansHeading"/>
                <w:sz w:val="20"/>
                <w:szCs w:val="20"/>
              </w:rPr>
              <w:t>miljoen per jaar (</w:t>
            </w:r>
            <w:r w:rsidR="006F75AE" w:rsidRPr="00591CC0">
              <w:rPr>
                <w:rFonts w:ascii="RijksoverheidSansHeading" w:hAnsi="RijksoverheidSansHeading"/>
                <w:sz w:val="20"/>
                <w:szCs w:val="20"/>
              </w:rPr>
              <w:t>€</w:t>
            </w:r>
            <w:r w:rsidR="006F75AE">
              <w:rPr>
                <w:rFonts w:ascii="RijksoverheidSansHeading" w:hAnsi="RijksoverheidSansHeading"/>
                <w:sz w:val="20"/>
                <w:szCs w:val="20"/>
              </w:rPr>
              <w:t>5 miljoen over 4 jaar)</w:t>
            </w:r>
            <w:r w:rsidRPr="00591CC0">
              <w:rPr>
                <w:rFonts w:ascii="RijksoverheidSansHeading" w:hAnsi="RijksoverheidSansHeading"/>
                <w:sz w:val="20"/>
                <w:szCs w:val="20"/>
              </w:rPr>
              <w:t>) voor u voldoende aantrekkelijk om in te schrijven, gelet op de spreiding over veel verzendlocaties en afnemers?</w:t>
            </w:r>
          </w:p>
        </w:tc>
      </w:tr>
      <w:tr w:rsidR="00104355" w:rsidRPr="00591CC0" w14:paraId="4D38A76E" w14:textId="77777777" w:rsidTr="00FC7D31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F2B577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03286968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172F672" w14:textId="77777777" w:rsidR="00104355" w:rsidRPr="00591CC0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A36A3D9" w14:textId="77777777" w:rsidR="005071D3" w:rsidRPr="00591CC0" w:rsidRDefault="005071D3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FC7D31" w:rsidRPr="00591CC0" w14:paraId="1C0E9EB3" w14:textId="77777777" w:rsidTr="00FC7D31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DD6B02" w14:textId="3E8A3212" w:rsidR="00FC7D31" w:rsidRPr="00591CC0" w:rsidRDefault="00FC7D31" w:rsidP="0090758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4</w:t>
            </w:r>
            <w:r w:rsidRPr="00591CC0">
              <w:rPr>
                <w:rFonts w:ascii="RijksoverheidSansHeading" w:hAnsi="RijksoverheidSansHeading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355F1753" w14:textId="6D07B8E4" w:rsidR="00FC7D31" w:rsidRPr="00591CC0" w:rsidRDefault="00FC7D31" w:rsidP="0090758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FC7D31">
              <w:rPr>
                <w:rFonts w:ascii="RijksoverheidSansHeading" w:hAnsi="RijksoverheidSansHeading"/>
                <w:sz w:val="20"/>
                <w:szCs w:val="20"/>
              </w:rPr>
              <w:t xml:space="preserve">Hoe kunnen we 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volgens u </w:t>
            </w:r>
            <w:r w:rsidRPr="00FC7D31">
              <w:rPr>
                <w:rFonts w:ascii="RijksoverheidSansHeading" w:hAnsi="RijksoverheidSansHeading"/>
                <w:sz w:val="20"/>
                <w:szCs w:val="20"/>
              </w:rPr>
              <w:t>de prijsstructuur eenvoudig en toch toetsbaar houden?</w:t>
            </w:r>
          </w:p>
        </w:tc>
      </w:tr>
      <w:tr w:rsidR="00FC7D31" w:rsidRPr="00591CC0" w14:paraId="6771B1E7" w14:textId="77777777" w:rsidTr="00FC7D31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EB00CE" w14:textId="77777777" w:rsidR="00FC7D31" w:rsidRPr="00591CC0" w:rsidRDefault="00FC7D31" w:rsidP="0090758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591CC0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0D8ADF7E" w14:textId="77777777" w:rsidR="00FC7D31" w:rsidRPr="00591CC0" w:rsidRDefault="00FC7D31" w:rsidP="0090758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23AC939B" w14:textId="77777777" w:rsidR="00FC7D31" w:rsidRPr="00591CC0" w:rsidRDefault="00FC7D31" w:rsidP="0090758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2EA768F1" w14:textId="77777777" w:rsidR="00FC7D31" w:rsidRPr="00591CC0" w:rsidRDefault="00FC7D31" w:rsidP="0090758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122277E0" w14:textId="77777777" w:rsidR="001F34A9" w:rsidRPr="004310D4" w:rsidRDefault="001F34A9" w:rsidP="005071D3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5FC0DE26" w14:textId="1CD4CDFB" w:rsidR="00CA28D8" w:rsidRPr="004310D4" w:rsidRDefault="00CA28D8" w:rsidP="005071D3">
      <w:pPr>
        <w:pStyle w:val="INKStandaard"/>
        <w:rPr>
          <w:rFonts w:ascii="RijksoverheidSansHeading" w:hAnsi="RijksoverheidSansHeading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104355" w:rsidRPr="009D4C38" w14:paraId="29C045A3" w14:textId="77777777" w:rsidTr="1CCD599B">
        <w:trPr>
          <w:trHeight w:val="267"/>
        </w:trPr>
        <w:tc>
          <w:tcPr>
            <w:tcW w:w="9067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91DC61" w14:textId="55B06B23" w:rsidR="00104355" w:rsidRPr="004310D4" w:rsidRDefault="1CCD599B" w:rsidP="00CD48DE">
            <w:pPr>
              <w:pStyle w:val="INKStandaard"/>
              <w:numPr>
                <w:ilvl w:val="0"/>
                <w:numId w:val="19"/>
              </w:numPr>
              <w:rPr>
                <w:rFonts w:ascii="RijksoverheidSansHeading" w:hAnsi="RijksoverheidSansHeading"/>
                <w:sz w:val="20"/>
                <w:szCs w:val="20"/>
              </w:rPr>
            </w:pPr>
            <w:r w:rsidRPr="1CCD599B">
              <w:rPr>
                <w:rFonts w:ascii="RijksoverheidSansHeading" w:hAnsi="RijksoverheidSansHeading"/>
                <w:b/>
                <w:bCs/>
                <w:sz w:val="20"/>
                <w:szCs w:val="20"/>
              </w:rPr>
              <w:t xml:space="preserve">Algemene vragen en ruimte voor advies </w:t>
            </w:r>
          </w:p>
        </w:tc>
      </w:tr>
      <w:tr w:rsidR="00104355" w:rsidRPr="009D4C38" w14:paraId="1F7BE989" w14:textId="77777777" w:rsidTr="1CCD599B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03C543B" w14:textId="77777777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lastRenderedPageBreak/>
              <w:t>1.</w:t>
            </w:r>
          </w:p>
        </w:tc>
        <w:tc>
          <w:tcPr>
            <w:tcW w:w="8363" w:type="dxa"/>
          </w:tcPr>
          <w:p w14:paraId="62A2ED71" w14:textId="11AAA5B7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D26B90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D26B90" w:rsidRPr="00F50B16">
              <w:rPr>
                <w:rFonts w:ascii="RijksoverheidSansHeading" w:hAnsi="RijksoverheidSansHeading"/>
                <w:sz w:val="20"/>
                <w:szCs w:val="20"/>
              </w:rPr>
              <w:t>Welke obstakels ziet u waardoor u mogelijk niet zou inschrijven op deze aanbesteding?</w:t>
            </w:r>
          </w:p>
        </w:tc>
      </w:tr>
      <w:tr w:rsidR="00104355" w:rsidRPr="009D4C38" w14:paraId="004188BB" w14:textId="77777777" w:rsidTr="1CCD599B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FBAEC4E" w14:textId="77777777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71086DBC" w14:textId="77777777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DC3813A" w14:textId="77777777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1F34A9" w:rsidRPr="009D4C38" w14:paraId="49C5AF17" w14:textId="77777777" w:rsidTr="1CCD599B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0B2820" w14:textId="77777777" w:rsidR="001F34A9" w:rsidRPr="004310D4" w:rsidRDefault="001F34A9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130F3735" w14:textId="23EC9C1E" w:rsidR="001F34A9" w:rsidRPr="004310D4" w:rsidRDefault="00D26B90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F50B16">
              <w:rPr>
                <w:rFonts w:ascii="RijksoverheidSansHeading" w:hAnsi="RijksoverheidSansHeading"/>
                <w:sz w:val="20"/>
                <w:szCs w:val="20"/>
              </w:rPr>
              <w:t>Wij nodigen u uit om uw inzichten, expertise en suggesties met ons te delen. Uw input helpt ons om een marktconforme en haalbare aanbesteding op te stellen. Wat wilt u ons nog graag meegeven in de voorbereiding op de publicatie van deze aanbesteding?</w:t>
            </w:r>
          </w:p>
        </w:tc>
      </w:tr>
      <w:tr w:rsidR="001F34A9" w:rsidRPr="009D4C38" w14:paraId="01AC712D" w14:textId="77777777" w:rsidTr="1CCD599B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FDAE018" w14:textId="77777777" w:rsidR="001F34A9" w:rsidRPr="004310D4" w:rsidRDefault="001F34A9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4AD3D149" w14:textId="77777777" w:rsidR="001F34A9" w:rsidRPr="004310D4" w:rsidRDefault="001F34A9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09BBCF2" w14:textId="77777777" w:rsidR="001F34A9" w:rsidRPr="004310D4" w:rsidRDefault="001F34A9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6A46DFF8" w14:textId="77777777" w:rsidR="001F34A9" w:rsidRPr="004310D4" w:rsidRDefault="001F34A9" w:rsidP="005071D3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1D7FCE6D" w14:textId="77777777" w:rsidR="00104355" w:rsidRPr="004310D4" w:rsidRDefault="00104355" w:rsidP="005071D3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4B1EF600" w14:textId="77777777" w:rsidR="00104355" w:rsidRPr="004310D4" w:rsidRDefault="00104355" w:rsidP="005071D3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7DD045FF" w14:textId="77777777" w:rsidR="00836FD3" w:rsidRPr="004310D4" w:rsidRDefault="00836FD3" w:rsidP="005071D3">
      <w:pPr>
        <w:pStyle w:val="INKStandaard"/>
        <w:rPr>
          <w:rFonts w:ascii="RijksoverheidSansHeading" w:hAnsi="RijksoverheidSansHeading"/>
          <w:sz w:val="20"/>
          <w:szCs w:val="20"/>
        </w:rPr>
      </w:pPr>
    </w:p>
    <w:sectPr w:rsidR="00836FD3" w:rsidRPr="004310D4" w:rsidSect="00CD48D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F6A73" w14:textId="77777777" w:rsidR="001E24C5" w:rsidRDefault="001E24C5" w:rsidP="00BE26F5">
      <w:pPr>
        <w:spacing w:line="240" w:lineRule="auto"/>
      </w:pPr>
      <w:r>
        <w:separator/>
      </w:r>
    </w:p>
  </w:endnote>
  <w:endnote w:type="continuationSeparator" w:id="0">
    <w:p w14:paraId="18D71276" w14:textId="77777777" w:rsidR="001E24C5" w:rsidRDefault="001E24C5" w:rsidP="00BE2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RijksoverheidSansHeading" w:hAnsi="RijksoverheidSansHeading"/>
        <w:sz w:val="20"/>
        <w:szCs w:val="20"/>
      </w:rPr>
      <w:id w:val="-1365128572"/>
      <w:docPartObj>
        <w:docPartGallery w:val="Page Numbers (Bottom of Page)"/>
        <w:docPartUnique/>
      </w:docPartObj>
    </w:sdtPr>
    <w:sdtEndPr/>
    <w:sdtContent>
      <w:sdt>
        <w:sdtPr>
          <w:rPr>
            <w:rFonts w:ascii="RijksoverheidSansHeading" w:hAnsi="RijksoverheidSansHeading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0341D4" w14:textId="64421CA2" w:rsidR="00CD48DE" w:rsidRPr="004310D4" w:rsidRDefault="00CD48DE">
            <w:pPr>
              <w:pStyle w:val="Voettekst"/>
              <w:jc w:val="right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 xml:space="preserve">Pagina </w:t>
            </w:r>
            <w:r w:rsidRPr="004310D4">
              <w:rPr>
                <w:rFonts w:ascii="RijksoverheidSansHeading" w:hAnsi="RijksoverheidSansHeading"/>
                <w:bCs/>
                <w:sz w:val="20"/>
                <w:szCs w:val="20"/>
              </w:rPr>
              <w:fldChar w:fldCharType="begin"/>
            </w:r>
            <w:r w:rsidRPr="004310D4">
              <w:rPr>
                <w:rFonts w:ascii="RijksoverheidSansHeading" w:hAnsi="RijksoverheidSansHeading"/>
                <w:bCs/>
                <w:sz w:val="20"/>
                <w:szCs w:val="20"/>
              </w:rPr>
              <w:instrText>PAGE</w:instrText>
            </w:r>
            <w:r w:rsidRPr="004310D4">
              <w:rPr>
                <w:rFonts w:ascii="RijksoverheidSansHeading" w:hAnsi="RijksoverheidSansHeading"/>
                <w:bCs/>
                <w:sz w:val="20"/>
                <w:szCs w:val="20"/>
              </w:rPr>
              <w:fldChar w:fldCharType="separate"/>
            </w:r>
            <w:r w:rsidR="00E17749" w:rsidRPr="004310D4">
              <w:rPr>
                <w:rFonts w:ascii="RijksoverheidSansHeading" w:hAnsi="RijksoverheidSansHeading"/>
                <w:bCs/>
                <w:noProof/>
                <w:sz w:val="20"/>
                <w:szCs w:val="20"/>
              </w:rPr>
              <w:t>3</w:t>
            </w:r>
            <w:r w:rsidRPr="004310D4">
              <w:rPr>
                <w:rFonts w:ascii="RijksoverheidSansHeading" w:hAnsi="RijksoverheidSansHeading"/>
                <w:bCs/>
                <w:sz w:val="20"/>
                <w:szCs w:val="20"/>
              </w:rPr>
              <w:fldChar w:fldCharType="end"/>
            </w:r>
            <w:r w:rsidRPr="004310D4">
              <w:rPr>
                <w:rFonts w:ascii="RijksoverheidSansHeading" w:hAnsi="RijksoverheidSansHeading"/>
                <w:sz w:val="20"/>
                <w:szCs w:val="20"/>
              </w:rPr>
              <w:t xml:space="preserve"> van </w:t>
            </w:r>
            <w:r w:rsidRPr="004310D4">
              <w:rPr>
                <w:rFonts w:ascii="RijksoverheidSansHeading" w:hAnsi="RijksoverheidSansHeading"/>
                <w:bCs/>
                <w:sz w:val="20"/>
                <w:szCs w:val="20"/>
              </w:rPr>
              <w:fldChar w:fldCharType="begin"/>
            </w:r>
            <w:r w:rsidRPr="004310D4">
              <w:rPr>
                <w:rFonts w:ascii="RijksoverheidSansHeading" w:hAnsi="RijksoverheidSansHeading"/>
                <w:bCs/>
                <w:sz w:val="20"/>
                <w:szCs w:val="20"/>
              </w:rPr>
              <w:instrText>NUMPAGES</w:instrText>
            </w:r>
            <w:r w:rsidRPr="004310D4">
              <w:rPr>
                <w:rFonts w:ascii="RijksoverheidSansHeading" w:hAnsi="RijksoverheidSansHeading"/>
                <w:bCs/>
                <w:sz w:val="20"/>
                <w:szCs w:val="20"/>
              </w:rPr>
              <w:fldChar w:fldCharType="separate"/>
            </w:r>
            <w:r w:rsidR="00E17749" w:rsidRPr="004310D4">
              <w:rPr>
                <w:rFonts w:ascii="RijksoverheidSansHeading" w:hAnsi="RijksoverheidSansHeading"/>
                <w:bCs/>
                <w:noProof/>
                <w:sz w:val="20"/>
                <w:szCs w:val="20"/>
              </w:rPr>
              <w:t>3</w:t>
            </w:r>
            <w:r w:rsidRPr="004310D4">
              <w:rPr>
                <w:rFonts w:ascii="RijksoverheidSansHeading" w:hAnsi="RijksoverheidSansHeading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C013F1" w14:textId="77777777" w:rsidR="00CD48DE" w:rsidRPr="004310D4" w:rsidRDefault="00CD48DE">
    <w:pPr>
      <w:pStyle w:val="Voettekst"/>
      <w:rPr>
        <w:rFonts w:ascii="RijksoverheidSansHeading" w:hAnsi="RijksoverheidSansHeading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8EF72" w14:textId="77777777" w:rsidR="001E24C5" w:rsidRDefault="001E24C5" w:rsidP="00BE26F5">
      <w:pPr>
        <w:spacing w:line="240" w:lineRule="auto"/>
      </w:pPr>
      <w:r>
        <w:separator/>
      </w:r>
    </w:p>
  </w:footnote>
  <w:footnote w:type="continuationSeparator" w:id="0">
    <w:p w14:paraId="41EDF7B2" w14:textId="77777777" w:rsidR="001E24C5" w:rsidRDefault="001E24C5" w:rsidP="00BE2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CD016" w14:textId="177E40A8" w:rsidR="00BE26F5" w:rsidRDefault="00BE26F5" w:rsidP="00BE26F5">
    <w:pPr>
      <w:pStyle w:val="Koptekst"/>
      <w:pBdr>
        <w:bottom w:val="single" w:sz="4" w:space="1" w:color="auto"/>
      </w:pBdr>
      <w:rPr>
        <w:rFonts w:ascii="RijksoverheidSansHeading" w:hAnsi="RijksoverheidSansHeading" w:cs="Arial"/>
        <w:sz w:val="20"/>
        <w:szCs w:val="20"/>
      </w:rPr>
    </w:pPr>
    <w:bookmarkStart w:id="0" w:name="_Toc454967066"/>
    <w:r w:rsidRPr="004310D4">
      <w:rPr>
        <w:rFonts w:ascii="RijksoverheidSansHeading" w:hAnsi="RijksoverheidSansHeading" w:cs="Arial"/>
        <w:sz w:val="20"/>
        <w:szCs w:val="20"/>
      </w:rPr>
      <w:t xml:space="preserve">Marktconsultatie </w:t>
    </w:r>
    <w:r w:rsidR="005E1429" w:rsidRPr="005E1429">
      <w:rPr>
        <w:rFonts w:ascii="RijksoverheidSansHeading" w:hAnsi="RijksoverheidSansHeading" w:cs="Arial"/>
        <w:sz w:val="20"/>
        <w:szCs w:val="20"/>
      </w:rPr>
      <w:t xml:space="preserve">Nationale pakketdiensten </w:t>
    </w:r>
    <w:r w:rsidR="005E1429">
      <w:rPr>
        <w:rFonts w:ascii="RijksoverheidSansHeading" w:hAnsi="RijksoverheidSansHeading" w:cs="Arial"/>
        <w:sz w:val="20"/>
        <w:szCs w:val="20"/>
      </w:rPr>
      <w:t xml:space="preserve">met kenmerk </w:t>
    </w:r>
    <w:r w:rsidR="005E1429" w:rsidRPr="005E1429">
      <w:rPr>
        <w:rFonts w:ascii="RijksoverheidSansHeading" w:hAnsi="RijksoverheidSansHeading" w:cs="Arial"/>
        <w:sz w:val="20"/>
        <w:szCs w:val="20"/>
      </w:rPr>
      <w:t>IUC24-683</w:t>
    </w:r>
    <w:r w:rsidRPr="004310D4">
      <w:rPr>
        <w:rFonts w:ascii="RijksoverheidSansHeading" w:hAnsi="RijksoverheidSansHeading" w:cs="Arial"/>
        <w:sz w:val="20"/>
        <w:szCs w:val="20"/>
      </w:rPr>
      <w:tab/>
      <w:t xml:space="preserve">datum: </w:t>
    </w:r>
    <w:bookmarkEnd w:id="0"/>
    <w:r w:rsidR="006F75AE">
      <w:rPr>
        <w:rFonts w:ascii="RijksoverheidSansHeading" w:hAnsi="RijksoverheidSansHeading" w:cs="Arial"/>
        <w:sz w:val="20"/>
        <w:szCs w:val="20"/>
      </w:rPr>
      <w:t>5</w:t>
    </w:r>
    <w:r w:rsidR="005E1429">
      <w:rPr>
        <w:rFonts w:ascii="RijksoverheidSansHeading" w:hAnsi="RijksoverheidSansHeading" w:cs="Arial"/>
        <w:sz w:val="20"/>
        <w:szCs w:val="20"/>
      </w:rPr>
      <w:t xml:space="preserve"> juni 2025</w:t>
    </w:r>
  </w:p>
  <w:p w14:paraId="1944D455" w14:textId="77777777" w:rsidR="005E1429" w:rsidRPr="004310D4" w:rsidRDefault="005E1429" w:rsidP="00BE26F5">
    <w:pPr>
      <w:pStyle w:val="Koptekst"/>
      <w:pBdr>
        <w:bottom w:val="single" w:sz="4" w:space="1" w:color="auto"/>
      </w:pBdr>
      <w:rPr>
        <w:rFonts w:ascii="RijksoverheidSansHeading" w:hAnsi="RijksoverheidSansHeading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4481"/>
    <w:multiLevelType w:val="hybridMultilevel"/>
    <w:tmpl w:val="8DBE19D4"/>
    <w:lvl w:ilvl="0" w:tplc="E102911E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862"/>
        </w:tabs>
        <w:ind w:left="286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6"/>
        </w:tabs>
        <w:ind w:left="336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70"/>
        </w:tabs>
        <w:ind w:left="387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4"/>
        </w:tabs>
        <w:ind w:left="437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87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54"/>
        </w:tabs>
        <w:ind w:left="5454" w:hanging="1440"/>
      </w:pPr>
      <w:rPr>
        <w:rFonts w:cs="Times New Roman" w:hint="default"/>
      </w:rPr>
    </w:lvl>
  </w:abstractNum>
  <w:abstractNum w:abstractNumId="2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0B53"/>
    <w:multiLevelType w:val="multilevel"/>
    <w:tmpl w:val="8DBE19D4"/>
    <w:lvl w:ilvl="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B4C83"/>
    <w:multiLevelType w:val="hybridMultilevel"/>
    <w:tmpl w:val="DCE242EC"/>
    <w:lvl w:ilvl="0" w:tplc="CABC480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B1233"/>
    <w:multiLevelType w:val="hybridMultilevel"/>
    <w:tmpl w:val="F68866D0"/>
    <w:lvl w:ilvl="0" w:tplc="A22E6EF4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E00C0"/>
    <w:multiLevelType w:val="hybridMultilevel"/>
    <w:tmpl w:val="F8EC2A84"/>
    <w:lvl w:ilvl="0" w:tplc="443AF2B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615DB"/>
    <w:multiLevelType w:val="hybridMultilevel"/>
    <w:tmpl w:val="49D6E94C"/>
    <w:lvl w:ilvl="0" w:tplc="FFFFFFFF">
      <w:start w:val="1"/>
      <w:numFmt w:val="upperLetter"/>
      <w:lvlText w:val="%1)"/>
      <w:lvlJc w:val="left"/>
      <w:pPr>
        <w:ind w:left="720" w:hanging="360"/>
      </w:pPr>
      <w:rPr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E218B"/>
    <w:multiLevelType w:val="hybridMultilevel"/>
    <w:tmpl w:val="E42C0600"/>
    <w:lvl w:ilvl="0" w:tplc="BA8E944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A851BC"/>
    <w:multiLevelType w:val="hybridMultilevel"/>
    <w:tmpl w:val="53A8AEE2"/>
    <w:lvl w:ilvl="0" w:tplc="C4A223BC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345F5"/>
    <w:multiLevelType w:val="hybridMultilevel"/>
    <w:tmpl w:val="9B5A3C0A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46E34"/>
    <w:multiLevelType w:val="hybridMultilevel"/>
    <w:tmpl w:val="3CB66168"/>
    <w:lvl w:ilvl="0" w:tplc="FF341F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065D0"/>
    <w:multiLevelType w:val="hybridMultilevel"/>
    <w:tmpl w:val="2DA8F8FA"/>
    <w:lvl w:ilvl="0" w:tplc="ECBEE18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24A61"/>
    <w:multiLevelType w:val="hybridMultilevel"/>
    <w:tmpl w:val="CE60E346"/>
    <w:lvl w:ilvl="0" w:tplc="BA387CC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605A9"/>
    <w:multiLevelType w:val="hybridMultilevel"/>
    <w:tmpl w:val="A98871D0"/>
    <w:lvl w:ilvl="0" w:tplc="20FA87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5C77B9"/>
    <w:multiLevelType w:val="hybridMultilevel"/>
    <w:tmpl w:val="E10287AE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CD6413"/>
    <w:multiLevelType w:val="hybridMultilevel"/>
    <w:tmpl w:val="0FF464F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529CF"/>
    <w:multiLevelType w:val="hybridMultilevel"/>
    <w:tmpl w:val="B31CCFB4"/>
    <w:lvl w:ilvl="0" w:tplc="C6F4FC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Helv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74B8C"/>
    <w:multiLevelType w:val="hybridMultilevel"/>
    <w:tmpl w:val="F4C4BF4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750845">
    <w:abstractNumId w:val="10"/>
  </w:num>
  <w:num w:numId="2" w16cid:durableId="738554234">
    <w:abstractNumId w:val="6"/>
  </w:num>
  <w:num w:numId="3" w16cid:durableId="1558053854">
    <w:abstractNumId w:val="2"/>
  </w:num>
  <w:num w:numId="4" w16cid:durableId="1352221656">
    <w:abstractNumId w:val="6"/>
  </w:num>
  <w:num w:numId="5" w16cid:durableId="1540387396">
    <w:abstractNumId w:val="11"/>
  </w:num>
  <w:num w:numId="6" w16cid:durableId="2121027846">
    <w:abstractNumId w:val="13"/>
  </w:num>
  <w:num w:numId="7" w16cid:durableId="404765829">
    <w:abstractNumId w:val="1"/>
  </w:num>
  <w:num w:numId="8" w16cid:durableId="590968725">
    <w:abstractNumId w:val="7"/>
  </w:num>
  <w:num w:numId="9" w16cid:durableId="50543554">
    <w:abstractNumId w:val="4"/>
  </w:num>
  <w:num w:numId="10" w16cid:durableId="1823933804">
    <w:abstractNumId w:val="9"/>
  </w:num>
  <w:num w:numId="11" w16cid:durableId="1796673759">
    <w:abstractNumId w:val="21"/>
  </w:num>
  <w:num w:numId="12" w16cid:durableId="1251238272">
    <w:abstractNumId w:val="5"/>
  </w:num>
  <w:num w:numId="13" w16cid:durableId="2115902908">
    <w:abstractNumId w:val="12"/>
  </w:num>
  <w:num w:numId="14" w16cid:durableId="1317077182">
    <w:abstractNumId w:val="0"/>
  </w:num>
  <w:num w:numId="15" w16cid:durableId="560673797">
    <w:abstractNumId w:val="3"/>
  </w:num>
  <w:num w:numId="16" w16cid:durableId="1044986493">
    <w:abstractNumId w:val="18"/>
  </w:num>
  <w:num w:numId="17" w16cid:durableId="588583631">
    <w:abstractNumId w:val="15"/>
  </w:num>
  <w:num w:numId="18" w16cid:durableId="1291984235">
    <w:abstractNumId w:val="17"/>
  </w:num>
  <w:num w:numId="19" w16cid:durableId="1784880510">
    <w:abstractNumId w:val="8"/>
  </w:num>
  <w:num w:numId="20" w16cid:durableId="1107509172">
    <w:abstractNumId w:val="16"/>
  </w:num>
  <w:num w:numId="21" w16cid:durableId="1088506430">
    <w:abstractNumId w:val="20"/>
  </w:num>
  <w:num w:numId="22" w16cid:durableId="1280723847">
    <w:abstractNumId w:val="22"/>
  </w:num>
  <w:num w:numId="23" w16cid:durableId="355810995">
    <w:abstractNumId w:val="19"/>
  </w:num>
  <w:num w:numId="24" w16cid:durableId="2157080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55"/>
    <w:rsid w:val="0001641C"/>
    <w:rsid w:val="00074629"/>
    <w:rsid w:val="00085651"/>
    <w:rsid w:val="000A7AF2"/>
    <w:rsid w:val="000D4B2D"/>
    <w:rsid w:val="000E4513"/>
    <w:rsid w:val="000F0A32"/>
    <w:rsid w:val="00104355"/>
    <w:rsid w:val="00123231"/>
    <w:rsid w:val="001910C4"/>
    <w:rsid w:val="001E10EF"/>
    <w:rsid w:val="001E24C5"/>
    <w:rsid w:val="001F34A9"/>
    <w:rsid w:val="00256922"/>
    <w:rsid w:val="0028127F"/>
    <w:rsid w:val="002819EC"/>
    <w:rsid w:val="00290A57"/>
    <w:rsid w:val="002A6674"/>
    <w:rsid w:val="0030795E"/>
    <w:rsid w:val="00310B62"/>
    <w:rsid w:val="003132CC"/>
    <w:rsid w:val="00373E96"/>
    <w:rsid w:val="003B7B13"/>
    <w:rsid w:val="003C1782"/>
    <w:rsid w:val="003C73A6"/>
    <w:rsid w:val="003C7B88"/>
    <w:rsid w:val="003D2331"/>
    <w:rsid w:val="00412FA2"/>
    <w:rsid w:val="00413DAF"/>
    <w:rsid w:val="00417F7F"/>
    <w:rsid w:val="004310D4"/>
    <w:rsid w:val="005071D3"/>
    <w:rsid w:val="00591CC0"/>
    <w:rsid w:val="005A04F1"/>
    <w:rsid w:val="005D6F3A"/>
    <w:rsid w:val="005E1429"/>
    <w:rsid w:val="005E375A"/>
    <w:rsid w:val="005F44D8"/>
    <w:rsid w:val="00613734"/>
    <w:rsid w:val="0062448A"/>
    <w:rsid w:val="006254EB"/>
    <w:rsid w:val="00675E1F"/>
    <w:rsid w:val="006B55FE"/>
    <w:rsid w:val="006F75AE"/>
    <w:rsid w:val="00712615"/>
    <w:rsid w:val="00757B01"/>
    <w:rsid w:val="00772D33"/>
    <w:rsid w:val="007C79CC"/>
    <w:rsid w:val="007D4784"/>
    <w:rsid w:val="007E7033"/>
    <w:rsid w:val="00825E09"/>
    <w:rsid w:val="00832B26"/>
    <w:rsid w:val="00836FD3"/>
    <w:rsid w:val="00846BD6"/>
    <w:rsid w:val="00847CE8"/>
    <w:rsid w:val="008630C2"/>
    <w:rsid w:val="008C5F4B"/>
    <w:rsid w:val="008F4A4A"/>
    <w:rsid w:val="008F6D2C"/>
    <w:rsid w:val="00934DB0"/>
    <w:rsid w:val="00995ECB"/>
    <w:rsid w:val="009B6D0A"/>
    <w:rsid w:val="009D4C38"/>
    <w:rsid w:val="00A2152D"/>
    <w:rsid w:val="00A21BFD"/>
    <w:rsid w:val="00A5073F"/>
    <w:rsid w:val="00AB2F55"/>
    <w:rsid w:val="00AC1091"/>
    <w:rsid w:val="00AD4FD6"/>
    <w:rsid w:val="00B04A56"/>
    <w:rsid w:val="00B826BB"/>
    <w:rsid w:val="00B93729"/>
    <w:rsid w:val="00BA31D7"/>
    <w:rsid w:val="00BD0062"/>
    <w:rsid w:val="00BE26F5"/>
    <w:rsid w:val="00C31D61"/>
    <w:rsid w:val="00C32648"/>
    <w:rsid w:val="00C3465C"/>
    <w:rsid w:val="00C34D4E"/>
    <w:rsid w:val="00C46389"/>
    <w:rsid w:val="00C60BF6"/>
    <w:rsid w:val="00CA28D8"/>
    <w:rsid w:val="00CD48DE"/>
    <w:rsid w:val="00D26B90"/>
    <w:rsid w:val="00D27EA1"/>
    <w:rsid w:val="00D76A6B"/>
    <w:rsid w:val="00DD353D"/>
    <w:rsid w:val="00DE6523"/>
    <w:rsid w:val="00DF722D"/>
    <w:rsid w:val="00E17749"/>
    <w:rsid w:val="00E423A4"/>
    <w:rsid w:val="00E45B7C"/>
    <w:rsid w:val="00E51041"/>
    <w:rsid w:val="00E66C0B"/>
    <w:rsid w:val="00E86AD8"/>
    <w:rsid w:val="00E901C9"/>
    <w:rsid w:val="00EC4906"/>
    <w:rsid w:val="00EF1768"/>
    <w:rsid w:val="00F106CB"/>
    <w:rsid w:val="00F65CBF"/>
    <w:rsid w:val="00FA0733"/>
    <w:rsid w:val="00FC7D31"/>
    <w:rsid w:val="1CCD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CEC57"/>
  <w15:chartTrackingRefBased/>
  <w15:docId w15:val="{70579506-89F8-4C53-9948-7700AE6F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04355"/>
    <w:pPr>
      <w:spacing w:after="0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link w:val="GeenafstandChar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character" w:styleId="Hyperlink">
    <w:name w:val="Hyperlink"/>
    <w:basedOn w:val="Standaardalinea-lettertype"/>
    <w:uiPriority w:val="99"/>
    <w:unhideWhenUsed/>
    <w:rsid w:val="00104355"/>
    <w:rPr>
      <w:rFonts w:ascii="Arial" w:hAnsi="Arial"/>
      <w:b w:val="0"/>
      <w:color w:val="0000FF" w:themeColor="hyperlink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104355"/>
    <w:pPr>
      <w:pageBreakBefore/>
      <w:numPr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DejaVu Sans" w:hAnsi="Verdana"/>
      <w:sz w:val="24"/>
      <w:szCs w:val="20"/>
      <w:lang w:eastAsia="nl-NL"/>
    </w:rPr>
  </w:style>
  <w:style w:type="paragraph" w:customStyle="1" w:styleId="Paragraaf">
    <w:name w:val="Paragraaf"/>
    <w:basedOn w:val="Standaard"/>
    <w:next w:val="Standaard"/>
    <w:rsid w:val="00104355"/>
    <w:pPr>
      <w:numPr>
        <w:ilvl w:val="1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b/>
      <w:sz w:val="18"/>
      <w:szCs w:val="20"/>
      <w:lang w:eastAsia="nl-NL"/>
    </w:rPr>
  </w:style>
  <w:style w:type="paragraph" w:customStyle="1" w:styleId="Subparagraaf">
    <w:name w:val="Subparagraaf"/>
    <w:basedOn w:val="Standaard"/>
    <w:next w:val="Standaard"/>
    <w:rsid w:val="00104355"/>
    <w:pPr>
      <w:numPr>
        <w:ilvl w:val="2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i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104355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rsid w:val="00104355"/>
    <w:rPr>
      <w:rFonts w:ascii="Verdana" w:hAnsi="Verdana"/>
      <w:sz w:val="18"/>
    </w:rPr>
  </w:style>
  <w:style w:type="character" w:customStyle="1" w:styleId="INKStandaardChar">
    <w:name w:val="INK Standaard Char"/>
    <w:basedOn w:val="Standaardalinea-lettertype"/>
    <w:link w:val="INKStandaard"/>
    <w:locked/>
    <w:rsid w:val="00104355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Standaard">
    <w:name w:val="INK Standaard"/>
    <w:basedOn w:val="Standaard"/>
    <w:link w:val="INKStandaardChar"/>
    <w:qFormat/>
    <w:rsid w:val="00104355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HeadingrijksstijlChar">
    <w:name w:val="Heading rijksstijl Char"/>
    <w:basedOn w:val="Standaardalinea-lettertype"/>
    <w:link w:val="Headingrijksstijl"/>
    <w:locked/>
    <w:rsid w:val="00104355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customStyle="1" w:styleId="Headingrijksstijl">
    <w:name w:val="Heading rijksstijl"/>
    <w:link w:val="HeadingrijksstijlChar"/>
    <w:qFormat/>
    <w:rsid w:val="00104355"/>
    <w:pPr>
      <w:spacing w:after="0" w:line="240" w:lineRule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07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733"/>
    <w:rPr>
      <w:rFonts w:ascii="Segoe UI" w:eastAsia="Calibr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17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F17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F1768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17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1768"/>
    <w:rPr>
      <w:rFonts w:ascii="Arial" w:eastAsia="Calibri" w:hAnsi="Arial" w:cs="Times New Roman"/>
      <w:b/>
      <w:bCs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C1091"/>
    <w:rPr>
      <w:rFonts w:ascii="Verdana" w:hAnsi="Verdana"/>
      <w:sz w:val="18"/>
    </w:rPr>
  </w:style>
  <w:style w:type="paragraph" w:styleId="Koptekst">
    <w:name w:val="header"/>
    <w:aliases w:val="--don't use"/>
    <w:basedOn w:val="Standaard"/>
    <w:link w:val="Kop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BE26F5"/>
  </w:style>
  <w:style w:type="paragraph" w:styleId="Voettekst">
    <w:name w:val="footer"/>
    <w:basedOn w:val="Standaard"/>
    <w:link w:val="Voet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6F5"/>
    <w:rPr>
      <w:rFonts w:ascii="Arial" w:eastAsia="Calibri" w:hAnsi="Arial" w:cs="Times New Roman"/>
      <w:sz w:val="19"/>
    </w:rPr>
  </w:style>
  <w:style w:type="table" w:styleId="Tabelraster">
    <w:name w:val="Table Grid"/>
    <w:basedOn w:val="Standaardtabel"/>
    <w:uiPriority w:val="39"/>
    <w:rsid w:val="00BE26F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E26F5"/>
  </w:style>
  <w:style w:type="paragraph" w:styleId="Revisie">
    <w:name w:val="Revision"/>
    <w:hidden/>
    <w:uiPriority w:val="99"/>
    <w:semiHidden/>
    <w:rsid w:val="009D4C38"/>
    <w:pPr>
      <w:spacing w:after="0" w:line="240" w:lineRule="auto"/>
    </w:pPr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0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B23ED2CB18C543BF8196AD7027F6A9" ma:contentTypeVersion="0" ma:contentTypeDescription="Een nieuw document maken." ma:contentTypeScope="" ma:versionID="c84607fe23a9df65f08171f294cb470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0E51A-DED7-4518-BD7F-6CF5890723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B1F8A7-95E2-416E-90CC-2E5DA5B7A4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26E160-BF59-4EC9-AD59-A9677E11E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805F0B-5CC0-47F2-8522-B81C1FE7F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660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M. Gasteovska</dc:creator>
  <cp:keywords/>
  <dc:description/>
  <cp:lastModifiedBy>Dzenaida D. Husaric</cp:lastModifiedBy>
  <cp:revision>4</cp:revision>
  <dcterms:created xsi:type="dcterms:W3CDTF">2025-06-02T13:21:00Z</dcterms:created>
  <dcterms:modified xsi:type="dcterms:W3CDTF">2025-06-05T08:15:00Z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0x01010047B23ED2CB18C543BF8196AD7027F6A9</vt:lpwstr>
  </property>
  <property fmtid="{D5CDD505-2E9C-101B-9397-08002B2CF9AE}" pid="3" name="MSIP_Label_474f971c-3b06-400c-988a-8a21f99adc6b_Enabled">
    <vt:lpwstr>true</vt:lpwstr>
  </property>
  <property fmtid="{D5CDD505-2E9C-101B-9397-08002B2CF9AE}" pid="4" name="MSIP_Label_474f971c-3b06-400c-988a-8a21f99adc6b_SetDate">
    <vt:lpwstr>2025-05-19T13:44:06Z</vt:lpwstr>
  </property>
  <property fmtid="{D5CDD505-2E9C-101B-9397-08002B2CF9AE}" pid="5" name="MSIP_Label_474f971c-3b06-400c-988a-8a21f99adc6b_Method">
    <vt:lpwstr>Privileged</vt:lpwstr>
  </property>
  <property fmtid="{D5CDD505-2E9C-101B-9397-08002B2CF9AE}" pid="6" name="MSIP_Label_474f971c-3b06-400c-988a-8a21f99adc6b_Name">
    <vt:lpwstr>FIN-BEDR-Publiek</vt:lpwstr>
  </property>
  <property fmtid="{D5CDD505-2E9C-101B-9397-08002B2CF9AE}" pid="7" name="MSIP_Label_474f971c-3b06-400c-988a-8a21f99adc6b_SiteId">
    <vt:lpwstr>84712536-f524-40a0-913b-5d25ba502732</vt:lpwstr>
  </property>
  <property fmtid="{D5CDD505-2E9C-101B-9397-08002B2CF9AE}" pid="8" name="MSIP_Label_474f971c-3b06-400c-988a-8a21f99adc6b_ActionId">
    <vt:lpwstr>336495ab-e1af-423f-a359-165b333889fa</vt:lpwstr>
  </property>
  <property fmtid="{D5CDD505-2E9C-101B-9397-08002B2CF9AE}" pid="9" name="MSIP_Label_474f971c-3b06-400c-988a-8a21f99adc6b_ContentBits">
    <vt:lpwstr>0</vt:lpwstr>
  </property>
</Properties>
</file>