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5EBAFB86" w:rsidR="007866F0" w:rsidRDefault="00B42CEF" w:rsidP="00225F54">
      <w:pPr>
        <w:pStyle w:val="Heading1titel"/>
        <w:pBdr>
          <w:bottom w:val="single" w:sz="6" w:space="1" w:color="auto"/>
        </w:pBdr>
        <w:spacing w:line="276" w:lineRule="auto"/>
      </w:pPr>
      <w:r>
        <w:t>Bijlage</w:t>
      </w:r>
      <w:r w:rsidR="000C03E5">
        <w:t xml:space="preserve"> 15 </w:t>
      </w:r>
      <w:r>
        <w:t>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04F34A9A" w14:textId="77777777" w:rsidR="00110466" w:rsidRDefault="00110466" w:rsidP="00225F54">
      <w:pPr>
        <w:spacing w:line="276" w:lineRule="auto"/>
        <w:jc w:val="both"/>
      </w:pPr>
    </w:p>
    <w:tbl>
      <w:tblPr>
        <w:tblStyle w:val="Tabelraster"/>
        <w:tblW w:w="0" w:type="auto"/>
        <w:tblLook w:val="04A0" w:firstRow="1" w:lastRow="0" w:firstColumn="1" w:lastColumn="0" w:noHBand="0" w:noVBand="1"/>
      </w:tblPr>
      <w:tblGrid>
        <w:gridCol w:w="2122"/>
        <w:gridCol w:w="7506"/>
      </w:tblGrid>
      <w:tr w:rsidR="00110466" w14:paraId="66FF4612" w14:textId="77777777" w:rsidTr="00110466">
        <w:tc>
          <w:tcPr>
            <w:tcW w:w="2122" w:type="dxa"/>
          </w:tcPr>
          <w:p w14:paraId="7FB876B4" w14:textId="05552E85" w:rsidR="00110466" w:rsidRDefault="00110466" w:rsidP="00110466">
            <w:pPr>
              <w:spacing w:before="120" w:after="120" w:line="276" w:lineRule="auto"/>
              <w:jc w:val="both"/>
            </w:pPr>
            <w:r>
              <w:t>Plaats</w:t>
            </w:r>
          </w:p>
        </w:tc>
        <w:tc>
          <w:tcPr>
            <w:tcW w:w="7506" w:type="dxa"/>
          </w:tcPr>
          <w:p w14:paraId="62AECD1A" w14:textId="77777777" w:rsidR="00110466" w:rsidRDefault="00110466" w:rsidP="00110466">
            <w:pPr>
              <w:spacing w:before="120" w:after="120" w:line="276" w:lineRule="auto"/>
              <w:jc w:val="both"/>
            </w:pPr>
          </w:p>
        </w:tc>
      </w:tr>
      <w:tr w:rsidR="00110466" w14:paraId="6C270255" w14:textId="77777777" w:rsidTr="00110466">
        <w:tc>
          <w:tcPr>
            <w:tcW w:w="2122" w:type="dxa"/>
          </w:tcPr>
          <w:p w14:paraId="6A300265" w14:textId="15605678" w:rsidR="00110466" w:rsidRDefault="00110466" w:rsidP="00110466">
            <w:pPr>
              <w:spacing w:before="120" w:after="120" w:line="276" w:lineRule="auto"/>
              <w:jc w:val="both"/>
            </w:pPr>
            <w:r>
              <w:t>Datum</w:t>
            </w:r>
          </w:p>
        </w:tc>
        <w:tc>
          <w:tcPr>
            <w:tcW w:w="7506" w:type="dxa"/>
          </w:tcPr>
          <w:p w14:paraId="4ED8BF12" w14:textId="77777777" w:rsidR="00110466" w:rsidRDefault="00110466" w:rsidP="00110466">
            <w:pPr>
              <w:spacing w:before="120" w:after="120" w:line="276" w:lineRule="auto"/>
              <w:jc w:val="both"/>
            </w:pPr>
          </w:p>
        </w:tc>
      </w:tr>
      <w:tr w:rsidR="00110466" w14:paraId="7954D3A9" w14:textId="77777777" w:rsidTr="00110466">
        <w:tc>
          <w:tcPr>
            <w:tcW w:w="2122" w:type="dxa"/>
          </w:tcPr>
          <w:p w14:paraId="2F916D31" w14:textId="47A91445" w:rsidR="00110466" w:rsidRDefault="00110466" w:rsidP="00110466">
            <w:pPr>
              <w:spacing w:before="120" w:after="120" w:line="276" w:lineRule="auto"/>
              <w:jc w:val="both"/>
            </w:pPr>
            <w:r>
              <w:t>Naam</w:t>
            </w:r>
          </w:p>
        </w:tc>
        <w:tc>
          <w:tcPr>
            <w:tcW w:w="7506" w:type="dxa"/>
          </w:tcPr>
          <w:p w14:paraId="7916C372" w14:textId="77777777" w:rsidR="00110466" w:rsidRDefault="00110466" w:rsidP="00110466">
            <w:pPr>
              <w:spacing w:before="120" w:after="120" w:line="276" w:lineRule="auto"/>
              <w:jc w:val="both"/>
            </w:pPr>
          </w:p>
        </w:tc>
      </w:tr>
      <w:tr w:rsidR="00110466" w14:paraId="0E36AAD2" w14:textId="77777777" w:rsidTr="00110466">
        <w:tc>
          <w:tcPr>
            <w:tcW w:w="2122" w:type="dxa"/>
          </w:tcPr>
          <w:p w14:paraId="46490649" w14:textId="067E5562" w:rsidR="00110466" w:rsidRDefault="00110466" w:rsidP="00110466">
            <w:pPr>
              <w:spacing w:before="120" w:after="120" w:line="276" w:lineRule="auto"/>
              <w:jc w:val="both"/>
            </w:pPr>
            <w:r>
              <w:t>Functie</w:t>
            </w:r>
          </w:p>
        </w:tc>
        <w:tc>
          <w:tcPr>
            <w:tcW w:w="7506" w:type="dxa"/>
          </w:tcPr>
          <w:p w14:paraId="7A82FD27" w14:textId="77777777" w:rsidR="00110466" w:rsidRDefault="00110466" w:rsidP="00110466">
            <w:pPr>
              <w:spacing w:before="120" w:after="120" w:line="276" w:lineRule="auto"/>
              <w:jc w:val="both"/>
            </w:pPr>
          </w:p>
        </w:tc>
      </w:tr>
      <w:tr w:rsidR="00110466" w14:paraId="261D2B9B" w14:textId="77777777" w:rsidTr="00964745">
        <w:trPr>
          <w:trHeight w:val="1437"/>
        </w:trPr>
        <w:tc>
          <w:tcPr>
            <w:tcW w:w="2122" w:type="dxa"/>
          </w:tcPr>
          <w:p w14:paraId="61458139" w14:textId="77777777" w:rsidR="00110466" w:rsidRDefault="00110466" w:rsidP="00110466">
            <w:pPr>
              <w:spacing w:before="120" w:after="120" w:line="276" w:lineRule="auto"/>
              <w:jc w:val="both"/>
            </w:pPr>
            <w:r>
              <w:t>Handtekening</w:t>
            </w:r>
          </w:p>
          <w:p w14:paraId="03E70071" w14:textId="77777777" w:rsidR="00110466" w:rsidRDefault="00110466" w:rsidP="00110466">
            <w:pPr>
              <w:spacing w:before="120" w:after="120" w:line="276" w:lineRule="auto"/>
              <w:jc w:val="both"/>
            </w:pPr>
          </w:p>
          <w:p w14:paraId="76BD21CC" w14:textId="77777777" w:rsidR="00110466" w:rsidRPr="00320FA6" w:rsidRDefault="00110466" w:rsidP="00110466">
            <w:pPr>
              <w:spacing w:before="120" w:after="120" w:line="276" w:lineRule="auto"/>
              <w:jc w:val="both"/>
            </w:pPr>
          </w:p>
          <w:p w14:paraId="2DDF0F13" w14:textId="77777777" w:rsidR="00110466" w:rsidRDefault="00110466" w:rsidP="00110466">
            <w:pPr>
              <w:spacing w:before="120" w:after="120" w:line="276" w:lineRule="auto"/>
              <w:jc w:val="both"/>
            </w:pPr>
          </w:p>
        </w:tc>
        <w:tc>
          <w:tcPr>
            <w:tcW w:w="7506" w:type="dxa"/>
          </w:tcPr>
          <w:p w14:paraId="61521C86" w14:textId="77777777" w:rsidR="00110466" w:rsidRDefault="00110466" w:rsidP="00110466">
            <w:pPr>
              <w:spacing w:before="120" w:after="120" w:line="276" w:lineRule="auto"/>
              <w:jc w:val="both"/>
            </w:pPr>
          </w:p>
        </w:tc>
      </w:tr>
    </w:tbl>
    <w:p w14:paraId="4D5B60F2" w14:textId="77777777" w:rsidR="00225F54" w:rsidRDefault="00225F54" w:rsidP="00964745">
      <w:pPr>
        <w:spacing w:line="276" w:lineRule="auto"/>
        <w:jc w:val="both"/>
      </w:pPr>
    </w:p>
    <w:sectPr w:rsidR="00225F5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26640" w14:textId="77777777" w:rsidR="00CF7AF9" w:rsidRDefault="00CF7AF9">
      <w:r>
        <w:separator/>
      </w:r>
    </w:p>
  </w:endnote>
  <w:endnote w:type="continuationSeparator" w:id="0">
    <w:p w14:paraId="5B596D4A" w14:textId="77777777" w:rsidR="00CF7AF9" w:rsidRDefault="00CF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62EF2420" w:rsidR="005C1431" w:rsidRDefault="000C476C" w:rsidP="000C476C">
            <w:pPr>
              <w:pStyle w:val="Voettekst"/>
            </w:pPr>
            <w:r>
              <w:t xml:space="preserve">Bijlage </w:t>
            </w:r>
            <w:r w:rsidR="00964745">
              <w:t xml:space="preserve">15 </w:t>
            </w:r>
            <w:r>
              <w:t>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5AAF2" w14:textId="77777777" w:rsidR="00CF7AF9" w:rsidRDefault="00CF7AF9">
      <w:r>
        <w:separator/>
      </w:r>
    </w:p>
  </w:footnote>
  <w:footnote w:type="continuationSeparator" w:id="0">
    <w:p w14:paraId="6F69DBDF" w14:textId="77777777" w:rsidR="00CF7AF9" w:rsidRDefault="00CF7AF9">
      <w:r>
        <w:continuationSeparator/>
      </w:r>
    </w:p>
  </w:footnote>
  <w:footnote w:id="1">
    <w:p w14:paraId="25FF86E5" w14:textId="2D44D179" w:rsidR="00DD0305" w:rsidRDefault="00DD0305">
      <w:pPr>
        <w:pStyle w:val="Voetnoottekst"/>
      </w:pPr>
      <w:r>
        <w:rPr>
          <w:rStyle w:val="Voetnootmarkering"/>
        </w:rPr>
        <w:footnoteRef/>
      </w:r>
      <w:r>
        <w:t xml:space="preserve"> </w:t>
      </w:r>
      <w:r w:rsidR="004755FF">
        <w:rPr>
          <w:sz w:val="16"/>
          <w:szCs w:val="16"/>
        </w:rPr>
        <w:t>Als</w:t>
      </w:r>
      <w:r w:rsidR="004755FF" w:rsidRPr="00A40D5F">
        <w:rPr>
          <w:sz w:val="16"/>
          <w:szCs w:val="16"/>
        </w:rPr>
        <w:t xml:space="preserve"> </w:t>
      </w:r>
      <w:r w:rsidRPr="00A40D5F">
        <w:rPr>
          <w:sz w:val="16"/>
          <w:szCs w:val="16"/>
        </w:rPr>
        <w:t xml:space="preserve">er sprake is van een combinatie, </w:t>
      </w:r>
      <w:r w:rsidR="004755FF">
        <w:rPr>
          <w:sz w:val="16"/>
          <w:szCs w:val="16"/>
        </w:rPr>
        <w:t>moeten</w:t>
      </w:r>
      <w:r w:rsidR="004755FF" w:rsidRPr="00A40D5F">
        <w:rPr>
          <w:sz w:val="16"/>
          <w:szCs w:val="16"/>
        </w:rPr>
        <w:t xml:space="preserve"> </w:t>
      </w:r>
      <w:r w:rsidRPr="00A40D5F">
        <w:rPr>
          <w:sz w:val="16"/>
          <w:szCs w:val="16"/>
        </w:rPr>
        <w:t>alle deelnemers in de combinatie (de combinanten)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shd w:val="clear" w:color="auto" w:fill="auto"/>
        </w:tcPr>
        <w:p w14:paraId="5C44B3E7" w14:textId="77777777" w:rsidR="00713A38" w:rsidRDefault="00713A38" w:rsidP="0023628B">
          <w:pPr>
            <w:pStyle w:val="Koptekst"/>
          </w:pPr>
        </w:p>
      </w:tc>
      <w:tc>
        <w:tcPr>
          <w:tcW w:w="10490" w:type="dxa"/>
          <w:shd w:val="clear" w:color="auto" w:fill="auto"/>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shd w:val="clear" w:color="auto" w:fill="auto"/>
        </w:tcPr>
        <w:p w14:paraId="47C4D0AE" w14:textId="77777777" w:rsidR="00713A38" w:rsidRDefault="00713A38" w:rsidP="0023628B">
          <w:pPr>
            <w:pStyle w:val="Koptekst"/>
          </w:pPr>
        </w:p>
      </w:tc>
      <w:tc>
        <w:tcPr>
          <w:tcW w:w="10490" w:type="dxa"/>
          <w:shd w:val="clear" w:color="auto" w:fill="auto"/>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DFD9510" w:rsidR="00D76EFD" w:rsidRDefault="00D76EFD" w:rsidP="00D76EFD">
    <w:pPr>
      <w:pStyle w:val="Koptekst"/>
    </w:pPr>
  </w:p>
  <w:p w14:paraId="2290A5E3" w14:textId="77777777" w:rsidR="00D76EFD" w:rsidRDefault="00D76EFD" w:rsidP="00D76EFD">
    <w:pPr>
      <w:pStyle w:val="Koptekst"/>
    </w:pP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shd w:val="clear" w:color="auto" w:fill="auto"/>
        </w:tcPr>
        <w:p w14:paraId="2713C26E" w14:textId="77777777" w:rsidR="00713A38" w:rsidRDefault="00713A38" w:rsidP="002D1748">
          <w:pPr>
            <w:pStyle w:val="Kenmerk"/>
          </w:pPr>
        </w:p>
      </w:tc>
      <w:tc>
        <w:tcPr>
          <w:tcW w:w="10763" w:type="dxa"/>
          <w:shd w:val="clear" w:color="auto" w:fill="auto"/>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03E5"/>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D33C4"/>
    <w:rsid w:val="008D4C91"/>
    <w:rsid w:val="00905574"/>
    <w:rsid w:val="00907863"/>
    <w:rsid w:val="00911E57"/>
    <w:rsid w:val="00923CEE"/>
    <w:rsid w:val="009246DA"/>
    <w:rsid w:val="00926422"/>
    <w:rsid w:val="00930C49"/>
    <w:rsid w:val="009325FB"/>
    <w:rsid w:val="00943FF0"/>
    <w:rsid w:val="00964745"/>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832FC"/>
    <w:rsid w:val="00CA14F4"/>
    <w:rsid w:val="00CB5BF3"/>
    <w:rsid w:val="00CB6C20"/>
    <w:rsid w:val="00CC406D"/>
    <w:rsid w:val="00CD779C"/>
    <w:rsid w:val="00CF7AF9"/>
    <w:rsid w:val="00D05FC7"/>
    <w:rsid w:val="00D17E42"/>
    <w:rsid w:val="00D40560"/>
    <w:rsid w:val="00D41798"/>
    <w:rsid w:val="00D4268A"/>
    <w:rsid w:val="00D54DEA"/>
    <w:rsid w:val="00D57B19"/>
    <w:rsid w:val="00D76EFD"/>
    <w:rsid w:val="00D8453C"/>
    <w:rsid w:val="00DA7EF0"/>
    <w:rsid w:val="00DC210E"/>
    <w:rsid w:val="00DC3AD8"/>
    <w:rsid w:val="00DC7A91"/>
    <w:rsid w:val="00DD0305"/>
    <w:rsid w:val="00DD1C06"/>
    <w:rsid w:val="00E37248"/>
    <w:rsid w:val="00E70C32"/>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6ded4c1d-1196-438b-8e0b-b9cc326d2cf9">DJTFZMCD3QKU-1594425708-41</_dlc_DocId>
    <_dlc_DocIdUrl xmlns="6ded4c1d-1196-438b-8e0b-b9cc326d2cf9">
      <Url>https://sscons.sharepoint.com/sites/EXT-PRO-Schoonmaakdienstverlening/_layouts/15/DocIdRedir.aspx?ID=DJTFZMCD3QKU-1594425708-41</Url>
      <Description>DJTFZMCD3QKU-1594425708-41</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F47A3ABB450C9046A9035BA8CAB82F21" ma:contentTypeVersion="5" ma:contentTypeDescription="Een nieuw document maken." ma:contentTypeScope="" ma:versionID="6a72a3f1bd6416d2255ca096a39fdd0a">
  <xsd:schema xmlns:xsd="http://www.w3.org/2001/XMLSchema" xmlns:xs="http://www.w3.org/2001/XMLSchema" xmlns:p="http://schemas.microsoft.com/office/2006/metadata/properties" xmlns:ns2="6ded4c1d-1196-438b-8e0b-b9cc326d2cf9" xmlns:ns3="80522b48-9cde-4722-84b9-7efaae77e803" targetNamespace="http://schemas.microsoft.com/office/2006/metadata/properties" ma:root="true" ma:fieldsID="001431dc983671691e8f2352d2cd350e" ns2:_="" ns3:_="">
    <xsd:import namespace="6ded4c1d-1196-438b-8e0b-b9cc326d2cf9"/>
    <xsd:import namespace="80522b48-9cde-4722-84b9-7efaae77e80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4c1d-1196-438b-8e0b-b9cc326d2cf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0522b48-9cde-4722-84b9-7efaae77e8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3.xml><?xml version="1.0" encoding="utf-8"?>
<ds:datastoreItem xmlns:ds="http://schemas.openxmlformats.org/officeDocument/2006/customXml" ds:itemID="{4F586629-AE00-475E-A377-6C216057BF35}">
  <ds:schemaRefs>
    <ds:schemaRef ds:uri="http://purl.org/dc/elements/1.1/"/>
    <ds:schemaRef ds:uri="http://schemas.microsoft.com/office/infopath/2007/PartnerControls"/>
    <ds:schemaRef ds:uri="6ded4c1d-1196-438b-8e0b-b9cc326d2cf9"/>
    <ds:schemaRef ds:uri="http://purl.org/dc/terms/"/>
    <ds:schemaRef ds:uri="http://www.w3.org/XML/1998/namespace"/>
    <ds:schemaRef ds:uri="http://schemas.microsoft.com/office/2006/documentManagement/types"/>
    <ds:schemaRef ds:uri="http://schemas.openxmlformats.org/package/2006/metadata/core-properties"/>
    <ds:schemaRef ds:uri="80522b48-9cde-4722-84b9-7efaae77e803"/>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6B27D329-7EAF-4D6D-8214-8C02A0B1C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d4c1d-1196-438b-8e0b-b9cc326d2cf9"/>
    <ds:schemaRef ds:uri="80522b48-9cde-4722-84b9-7efaae77e8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249</Words>
  <Characters>1380</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Astrid Ekker</cp:lastModifiedBy>
  <cp:revision>29</cp:revision>
  <cp:lastPrinted>2019-01-04T09:57:00Z</cp:lastPrinted>
  <dcterms:created xsi:type="dcterms:W3CDTF">2024-10-22T13:54:00Z</dcterms:created>
  <dcterms:modified xsi:type="dcterms:W3CDTF">2025-04-16T14:59:00Z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0x010100F47A3ABB450C9046A9035BA8CAB82F21</vt:lpwstr>
  </property>
  <property fmtid="{D5CDD505-2E9C-101B-9397-08002B2CF9AE}" pid="3" name="_dlc_DocIdItemGuid">
    <vt:lpwstr>d7c9c55e-3f40-43c4-be6e-62fb1794f942</vt:lpwstr>
  </property>
  <property fmtid="{D5CDD505-2E9C-101B-9397-08002B2CF9AE}" pid="4" name="MediaServiceImageTags">
    <vt:lpwstr/>
  </property>
</Properties>
</file>