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6B880092" w:rsidR="002A16DF" w:rsidRDefault="00B02404" w:rsidP="00B02404">
      <w:pPr>
        <w:pStyle w:val="Heading1titel"/>
        <w:pBdr>
          <w:bottom w:val="single" w:sz="6" w:space="1" w:color="auto"/>
        </w:pBdr>
      </w:pPr>
      <w:r>
        <w:t xml:space="preserve">Bijlage </w:t>
      </w:r>
      <w:r w:rsidR="00DE1920">
        <w:t xml:space="preserve">10 </w:t>
      </w:r>
      <w:r>
        <w:t>Holdingverklaring</w:t>
      </w:r>
    </w:p>
    <w:p w14:paraId="2412B16C" w14:textId="77777777" w:rsidR="00D45518" w:rsidRDefault="00D45518" w:rsidP="00D45518">
      <w:pPr>
        <w:spacing w:line="240" w:lineRule="auto"/>
      </w:pPr>
    </w:p>
    <w:p w14:paraId="27600323" w14:textId="3F95806E" w:rsidR="007866F0" w:rsidRDefault="00B02404" w:rsidP="00D45518">
      <w:pPr>
        <w:spacing w:line="240" w:lineRule="auto"/>
        <w:jc w:val="both"/>
        <w:rPr>
          <w:b/>
          <w:bCs/>
          <w:sz w:val="22"/>
          <w:szCs w:val="22"/>
        </w:rPr>
      </w:pPr>
      <w:r w:rsidRPr="00B02404">
        <w:rPr>
          <w:b/>
          <w:bCs/>
          <w:sz w:val="22"/>
          <w:szCs w:val="22"/>
        </w:rPr>
        <w:t>Betreft: Europese aanbestedingsprocedure</w:t>
      </w:r>
      <w:r w:rsidR="00DE1920">
        <w:rPr>
          <w:b/>
          <w:bCs/>
          <w:sz w:val="22"/>
          <w:szCs w:val="22"/>
        </w:rPr>
        <w:t xml:space="preserve"> schoonmaakdienstverlening en sanitaire voorzieningen (best </w:t>
      </w:r>
      <w:proofErr w:type="spellStart"/>
      <w:r w:rsidR="00DE1920">
        <w:rPr>
          <w:b/>
          <w:bCs/>
          <w:sz w:val="22"/>
          <w:szCs w:val="22"/>
        </w:rPr>
        <w:t>value</w:t>
      </w:r>
      <w:proofErr w:type="spellEnd"/>
      <w:r w:rsidR="00DE1920">
        <w:rPr>
          <w:b/>
          <w:bCs/>
          <w:sz w:val="22"/>
          <w:szCs w:val="22"/>
        </w:rPr>
        <w:t>)</w:t>
      </w:r>
    </w:p>
    <w:p w14:paraId="66D32928" w14:textId="77777777" w:rsidR="00DE1920" w:rsidRPr="00B02404" w:rsidRDefault="00DE1920" w:rsidP="00D45518">
      <w:pPr>
        <w:spacing w:line="240" w:lineRule="auto"/>
        <w:jc w:val="both"/>
        <w:rPr>
          <w:b/>
          <w:bCs/>
          <w:sz w:val="22"/>
          <w:szCs w:val="22"/>
        </w:rPr>
      </w:pP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lastRenderedPageBreak/>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4FA16A93" w:rsidR="00B02404" w:rsidRDefault="00B02404" w:rsidP="00B02404">
    <w:pPr>
      <w:pStyle w:val="Koptekst"/>
    </w:pPr>
  </w:p>
  <w:p w14:paraId="4756E10B" w14:textId="77777777" w:rsidR="00B02404" w:rsidRDefault="00B02404" w:rsidP="00B02404">
    <w:pPr>
      <w:pStyle w:val="Koptekst"/>
    </w:pPr>
  </w:p>
  <w:p w14:paraId="5550C1D2" w14:textId="676EF8CD" w:rsidR="00713A38" w:rsidRDefault="00AB66BC">
    <w:pPr>
      <w:pStyle w:val="Koptekst"/>
    </w:pPr>
    <w:r w:rsidRPr="00AB66BC">
      <w:drawing>
        <wp:inline distT="0" distB="0" distL="0" distR="0" wp14:anchorId="26D33812" wp14:editId="71DAE3CC">
          <wp:extent cx="1188720" cy="1150620"/>
          <wp:effectExtent l="0" t="0" r="0" b="0"/>
          <wp:docPr id="1040995235" name="Afbeelding 2"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1,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150620"/>
                  </a:xfrm>
                  <a:prstGeom prst="rect">
                    <a:avLst/>
                  </a:prstGeom>
                  <a:noFill/>
                  <a:ln>
                    <a:noFill/>
                  </a:ln>
                </pic:spPr>
              </pic:pic>
            </a:graphicData>
          </a:graphic>
        </wp:inline>
      </w:drawing>
    </w:r>
    <w:r w:rsidR="00B02404">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42C50"/>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B66BC"/>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DE1920"/>
    <w:rsid w:val="00E34B38"/>
    <w:rsid w:val="00E55F1E"/>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42C50"/>
    <w:rsid w:val="00371F7B"/>
    <w:rsid w:val="006524ED"/>
    <w:rsid w:val="006E27A6"/>
    <w:rsid w:val="0084433E"/>
    <w:rsid w:val="00971779"/>
    <w:rsid w:val="00A03276"/>
    <w:rsid w:val="00A802D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DJTFZMCD3QKU-1594425708-33</_dlc_DocId>
    <_dlc_DocIdUrl xmlns="6ded4c1d-1196-438b-8e0b-b9cc326d2cf9">
      <Url>https://sscons.sharepoint.com/sites/EXT-PRO-Schoonmaakdienstverlening/_layouts/15/DocIdRedir.aspx?ID=DJTFZMCD3QKU-1594425708-33</Url>
      <Description>DJTFZMCD3QKU-1594425708-33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5" ma:contentTypeDescription="Een nieuw document maken." ma:contentTypeScope="" ma:versionID="6a72a3f1bd6416d2255ca096a39fdd0a">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001431dc983671691e8f2352d2cd350e"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97CA0B85-7D6A-44D5-B3FB-D83691EC0157}"/>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172</Words>
  <Characters>1162</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9</cp:revision>
  <cp:lastPrinted>2019-01-04T09:57:00Z</cp:lastPrinted>
  <dcterms:created xsi:type="dcterms:W3CDTF">2024-10-22T14:14:00Z</dcterms:created>
  <dcterms:modified xsi:type="dcterms:W3CDTF">2025-04-07T14:05:00Z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_dlc_DocIdItemGuid">
    <vt:lpwstr>4034b895-ee99-4e40-afeb-69e5b8589148</vt:lpwstr>
  </property>
  <property fmtid="{D5CDD505-2E9C-101B-9397-08002B2CF9AE}" pid="4" name="MediaServiceImageTags">
    <vt:lpwstr/>
  </property>
</Properties>
</file>