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392D8" w14:textId="77777777" w:rsidR="00457155" w:rsidRDefault="00457155" w:rsidP="00457155">
      <w:r>
        <w:t>Naam bedrijf</w:t>
      </w:r>
      <w:r>
        <w:tab/>
      </w:r>
      <w:r>
        <w:tab/>
      </w:r>
    </w:p>
    <w:p w14:paraId="692392D9" w14:textId="77777777" w:rsidR="00457155" w:rsidRDefault="00457155" w:rsidP="00457155">
      <w:r>
        <w:t xml:space="preserve">Adres           </w:t>
      </w:r>
      <w:r>
        <w:tab/>
      </w:r>
    </w:p>
    <w:p w14:paraId="692392DA" w14:textId="77777777" w:rsidR="00457155" w:rsidRDefault="00457155" w:rsidP="00457155">
      <w:r>
        <w:t xml:space="preserve">Postcode en plaats </w:t>
      </w:r>
      <w:r>
        <w:tab/>
      </w:r>
    </w:p>
    <w:p w14:paraId="692392DB" w14:textId="77777777" w:rsidR="00457155" w:rsidRDefault="00457155" w:rsidP="00457155">
      <w:r>
        <w:tab/>
      </w:r>
      <w:r>
        <w:tab/>
      </w:r>
      <w:r>
        <w:tab/>
      </w:r>
      <w:r>
        <w:tab/>
        <w:t xml:space="preserve">Hierna te noemen: </w:t>
      </w:r>
      <w:r w:rsidRPr="00457155">
        <w:rPr>
          <w:b/>
        </w:rPr>
        <w:t>de vennootschap</w:t>
      </w:r>
    </w:p>
    <w:p w14:paraId="692392DC" w14:textId="77777777" w:rsidR="00457155" w:rsidRDefault="00457155" w:rsidP="00457155"/>
    <w:p w14:paraId="692392DD" w14:textId="77777777" w:rsidR="00457155" w:rsidRDefault="00457155" w:rsidP="00457155">
      <w:r>
        <w:t xml:space="preserve">Ondergetekende, </w:t>
      </w:r>
    </w:p>
    <w:p w14:paraId="692392DE" w14:textId="77777777" w:rsidR="00457155" w:rsidRDefault="00457155" w:rsidP="00457155"/>
    <w:p w14:paraId="692392DF" w14:textId="77777777" w:rsidR="0093556C" w:rsidRDefault="0093556C" w:rsidP="00457155">
      <w:r w:rsidRPr="0093556C">
        <w:t>Overwegende</w:t>
      </w:r>
      <w:r>
        <w:t>,</w:t>
      </w:r>
    </w:p>
    <w:p w14:paraId="692392E0" w14:textId="47DE85A6" w:rsidR="00343598" w:rsidRDefault="00343598" w:rsidP="00343598">
      <w:r>
        <w:t>-</w:t>
      </w:r>
      <w:r>
        <w:tab/>
        <w:t>dat &lt;naam Inschrijver&gt; voornemens is in te schrijven op de aanbesteding</w:t>
      </w:r>
      <w:r w:rsidR="00B239DE">
        <w:t xml:space="preserve"> Schoonmaakdienstverlening en sanitaire voorzieningen (Best Value)</w:t>
      </w:r>
      <w:r w:rsidR="00BD2EAB">
        <w:t>.</w:t>
      </w:r>
    </w:p>
    <w:p w14:paraId="692392E1" w14:textId="77777777" w:rsidR="00343598" w:rsidRDefault="00343598" w:rsidP="00343598"/>
    <w:p w14:paraId="692392E2" w14:textId="77777777" w:rsidR="00457155" w:rsidRDefault="00343598" w:rsidP="00343598">
      <w:pPr>
        <w:ind w:left="720" w:hanging="720"/>
      </w:pPr>
      <w:r>
        <w:t>-</w:t>
      </w:r>
      <w:r>
        <w:tab/>
        <w:t>dat Inschrijver zich beroept op de bekwaamheid van de vennootschap ten aanzien van de in de het Uniform Europees Aanbestedingsdocument (UEA) vermelde</w:t>
      </w:r>
    </w:p>
    <w:p w14:paraId="692392E3" w14:textId="77777777" w:rsidR="00343598" w:rsidRDefault="00343598" w:rsidP="00343598"/>
    <w:p w14:paraId="692392E4" w14:textId="77777777" w:rsidR="00343598" w:rsidRDefault="00343598" w:rsidP="00343598">
      <w:r>
        <w:t>verklaart dat:</w:t>
      </w:r>
    </w:p>
    <w:p w14:paraId="692392E5" w14:textId="77777777" w:rsidR="00343598" w:rsidRDefault="00343598" w:rsidP="00343598"/>
    <w:p w14:paraId="692392E6" w14:textId="77777777" w:rsidR="00343598" w:rsidRDefault="00343598" w:rsidP="00343598">
      <w:pPr>
        <w:ind w:left="720" w:hanging="720"/>
      </w:pPr>
      <w:r>
        <w:t>-</w:t>
      </w:r>
      <w:r>
        <w:tab/>
        <w:t>de vennootschap (de derde) haar middelen volledig ter beschikking zal stellen aan Inschrijver, zodat Inschrijver daadwerkelijk kan beschikken over de voor de uitvoering van de aan te besteden opdracht noodzakelijke middelen van de vennootschap.</w:t>
      </w:r>
    </w:p>
    <w:p w14:paraId="692392E7" w14:textId="77777777" w:rsidR="00343598" w:rsidRDefault="00343598" w:rsidP="00343598"/>
    <w:p w14:paraId="692392E8" w14:textId="77777777" w:rsidR="00343598" w:rsidRDefault="00343598" w:rsidP="00343598">
      <w:pPr>
        <w:ind w:left="720" w:hanging="720"/>
      </w:pPr>
      <w:r>
        <w:t xml:space="preserve"> </w:t>
      </w:r>
    </w:p>
    <w:p w14:paraId="692392E9" w14:textId="77777777" w:rsidR="00457155" w:rsidRDefault="00457155" w:rsidP="00457155"/>
    <w:p w14:paraId="692392EA" w14:textId="77777777" w:rsidR="00343598" w:rsidRDefault="00343598">
      <w:pPr>
        <w:spacing w:line="240" w:lineRule="auto"/>
      </w:pPr>
      <w:r>
        <w:br w:type="page"/>
      </w:r>
    </w:p>
    <w:p w14:paraId="692392EB" w14:textId="77777777" w:rsidR="00457155" w:rsidRDefault="00457155" w:rsidP="00457155">
      <w:r>
        <w:lastRenderedPageBreak/>
        <w:t>Plaats</w:t>
      </w:r>
      <w:r>
        <w:tab/>
      </w:r>
      <w:r>
        <w:tab/>
      </w:r>
      <w:r>
        <w:tab/>
      </w:r>
      <w:r>
        <w:tab/>
      </w:r>
      <w:r>
        <w:tab/>
      </w:r>
      <w:r>
        <w:tab/>
        <w:t>Datum</w:t>
      </w:r>
    </w:p>
    <w:p w14:paraId="692392EC" w14:textId="77777777" w:rsidR="00457155" w:rsidRDefault="00457155" w:rsidP="00457155"/>
    <w:p w14:paraId="692392ED" w14:textId="77777777" w:rsidR="00457155" w:rsidRDefault="00457155" w:rsidP="00457155">
      <w:r>
        <w:t>………………</w:t>
      </w:r>
      <w:r>
        <w:tab/>
      </w:r>
      <w:r>
        <w:tab/>
      </w:r>
      <w:r>
        <w:tab/>
      </w:r>
      <w:r>
        <w:tab/>
      </w:r>
      <w:r>
        <w:tab/>
        <w:t>………………</w:t>
      </w:r>
    </w:p>
    <w:p w14:paraId="692392EE" w14:textId="77777777" w:rsidR="00457155" w:rsidRDefault="00457155" w:rsidP="00457155">
      <w:r>
        <w:t>Naam</w:t>
      </w:r>
      <w:r>
        <w:tab/>
      </w:r>
      <w:r>
        <w:tab/>
      </w:r>
      <w:r>
        <w:tab/>
      </w:r>
      <w:r>
        <w:tab/>
      </w:r>
      <w:r>
        <w:tab/>
      </w:r>
      <w:r>
        <w:tab/>
        <w:t>Functie</w:t>
      </w:r>
    </w:p>
    <w:p w14:paraId="692392EF" w14:textId="77777777" w:rsidR="00457155" w:rsidRDefault="00457155" w:rsidP="00457155"/>
    <w:p w14:paraId="692392F0" w14:textId="77777777" w:rsidR="00457155" w:rsidRDefault="00457155" w:rsidP="00457155">
      <w:r>
        <w:t>………………</w:t>
      </w:r>
      <w:r>
        <w:tab/>
      </w:r>
      <w:r>
        <w:tab/>
      </w:r>
      <w:r>
        <w:tab/>
      </w:r>
      <w:r>
        <w:tab/>
      </w:r>
      <w:r>
        <w:tab/>
        <w:t>………………</w:t>
      </w:r>
    </w:p>
    <w:p w14:paraId="692392F1" w14:textId="77777777" w:rsidR="00457155" w:rsidRDefault="00457155" w:rsidP="00457155"/>
    <w:p w14:paraId="692392F2" w14:textId="77777777" w:rsidR="00457155" w:rsidRDefault="00457155" w:rsidP="00457155">
      <w:pPr>
        <w:pBdr>
          <w:bottom w:val="single" w:sz="6" w:space="1" w:color="auto"/>
        </w:pBdr>
      </w:pPr>
      <w:r>
        <w:t>Handtekening</w:t>
      </w:r>
    </w:p>
    <w:p w14:paraId="692392F3" w14:textId="77777777" w:rsidR="00343598" w:rsidRDefault="00343598" w:rsidP="00457155">
      <w:pPr>
        <w:pBdr>
          <w:bottom w:val="single" w:sz="6" w:space="1" w:color="auto"/>
        </w:pBdr>
      </w:pPr>
    </w:p>
    <w:p w14:paraId="692392F4" w14:textId="77777777" w:rsidR="00343598" w:rsidRDefault="00343598" w:rsidP="00457155">
      <w:pPr>
        <w:pBdr>
          <w:bottom w:val="single" w:sz="6" w:space="1" w:color="auto"/>
        </w:pBdr>
      </w:pPr>
    </w:p>
    <w:p w14:paraId="692392F5" w14:textId="77777777" w:rsidR="00343598" w:rsidRDefault="00343598" w:rsidP="00457155"/>
    <w:p w14:paraId="692392F6" w14:textId="77777777" w:rsidR="00343598" w:rsidRPr="00AB3D14" w:rsidRDefault="00343598" w:rsidP="00343598">
      <w:pPr>
        <w:spacing w:before="144" w:after="144"/>
        <w:rPr>
          <w:rFonts w:cs="Calibri"/>
          <w:szCs w:val="16"/>
        </w:rPr>
      </w:pPr>
      <w:r w:rsidRPr="00AB3D14">
        <w:rPr>
          <w:rFonts w:cs="Calibri"/>
          <w:szCs w:val="16"/>
        </w:rPr>
        <w:t xml:space="preserve">Mede-ondergetekende (namens de </w:t>
      </w:r>
      <w:r>
        <w:rPr>
          <w:rFonts w:cs="Calibri"/>
          <w:szCs w:val="16"/>
        </w:rPr>
        <w:t xml:space="preserve">Inschrijver </w:t>
      </w:r>
      <w:r w:rsidRPr="00AB3D14">
        <w:rPr>
          <w:rFonts w:cs="Calibri"/>
          <w:szCs w:val="16"/>
        </w:rPr>
        <w:t>die zich aanmeldt)</w:t>
      </w:r>
    </w:p>
    <w:p w14:paraId="692392F7" w14:textId="77777777" w:rsidR="00343598" w:rsidRPr="00AB3D14" w:rsidRDefault="00343598" w:rsidP="00343598">
      <w:pPr>
        <w:spacing w:before="144" w:after="144"/>
        <w:rPr>
          <w:rFonts w:cs="Calibri"/>
          <w:szCs w:val="16"/>
        </w:rPr>
      </w:pPr>
      <w:r>
        <w:rPr>
          <w:rFonts w:cs="Calibri"/>
          <w:szCs w:val="16"/>
        </w:rPr>
        <w:t>V</w:t>
      </w:r>
      <w:r w:rsidRPr="00AB3D14">
        <w:rPr>
          <w:rFonts w:cs="Calibri"/>
          <w:szCs w:val="16"/>
        </w:rPr>
        <w:t xml:space="preserve">erklaart door </w:t>
      </w:r>
      <w:proofErr w:type="spellStart"/>
      <w:r w:rsidRPr="00AB3D14">
        <w:rPr>
          <w:rFonts w:cs="Calibri"/>
          <w:szCs w:val="16"/>
        </w:rPr>
        <w:t>mede-ondertekening</w:t>
      </w:r>
      <w:proofErr w:type="spellEnd"/>
      <w:r w:rsidRPr="00AB3D14">
        <w:rPr>
          <w:rFonts w:cs="Calibri"/>
          <w:szCs w:val="16"/>
        </w:rPr>
        <w:t xml:space="preserve"> van deze verklaring de terbeschikkingstelling van de middelen van de vennootschap te aanvaarden en deze middelen voor de opdracht - ingeval van gunning - daadwerkelijk te zullen inzetten.</w:t>
      </w:r>
    </w:p>
    <w:p w14:paraId="692392F8" w14:textId="77777777" w:rsidR="00343598" w:rsidRDefault="00343598" w:rsidP="00343598">
      <w:r>
        <w:t>Plaats</w:t>
      </w:r>
      <w:r>
        <w:tab/>
      </w:r>
      <w:r>
        <w:tab/>
      </w:r>
      <w:r>
        <w:tab/>
      </w:r>
      <w:r>
        <w:tab/>
      </w:r>
      <w:r>
        <w:tab/>
      </w:r>
      <w:r>
        <w:tab/>
        <w:t>Datum</w:t>
      </w:r>
    </w:p>
    <w:p w14:paraId="692392F9" w14:textId="77777777" w:rsidR="00343598" w:rsidRDefault="00343598" w:rsidP="00343598"/>
    <w:p w14:paraId="692392FA" w14:textId="77777777" w:rsidR="00343598" w:rsidRDefault="00343598" w:rsidP="00343598">
      <w:r>
        <w:t>………………</w:t>
      </w:r>
      <w:r>
        <w:tab/>
      </w:r>
      <w:r>
        <w:tab/>
      </w:r>
      <w:r>
        <w:tab/>
      </w:r>
      <w:r>
        <w:tab/>
      </w:r>
      <w:r>
        <w:tab/>
        <w:t>………………</w:t>
      </w:r>
    </w:p>
    <w:p w14:paraId="692392FB" w14:textId="77777777" w:rsidR="00343598" w:rsidRDefault="00343598" w:rsidP="00343598">
      <w:r>
        <w:t>Naam</w:t>
      </w:r>
      <w:r>
        <w:tab/>
      </w:r>
      <w:r>
        <w:tab/>
      </w:r>
      <w:r>
        <w:tab/>
      </w:r>
      <w:r>
        <w:tab/>
      </w:r>
      <w:r>
        <w:tab/>
      </w:r>
      <w:r>
        <w:tab/>
        <w:t>Functie</w:t>
      </w:r>
    </w:p>
    <w:p w14:paraId="692392FC" w14:textId="77777777" w:rsidR="00343598" w:rsidRDefault="00343598" w:rsidP="00343598"/>
    <w:p w14:paraId="692392FD" w14:textId="77777777" w:rsidR="00343598" w:rsidRDefault="00343598" w:rsidP="00343598">
      <w:r>
        <w:t>………………</w:t>
      </w:r>
      <w:r>
        <w:tab/>
      </w:r>
      <w:r>
        <w:tab/>
      </w:r>
      <w:r>
        <w:tab/>
      </w:r>
      <w:r>
        <w:tab/>
      </w:r>
      <w:r>
        <w:tab/>
        <w:t>………………</w:t>
      </w:r>
    </w:p>
    <w:p w14:paraId="692392FE" w14:textId="77777777" w:rsidR="00343598" w:rsidRDefault="00343598" w:rsidP="00343598"/>
    <w:p w14:paraId="692392FF" w14:textId="77777777" w:rsidR="00343598" w:rsidRDefault="00343598" w:rsidP="00343598">
      <w:pPr>
        <w:pBdr>
          <w:bottom w:val="single" w:sz="6" w:space="1" w:color="auto"/>
        </w:pBdr>
      </w:pPr>
      <w:r>
        <w:t>Handtekening</w:t>
      </w:r>
    </w:p>
    <w:p w14:paraId="69239300" w14:textId="77777777" w:rsidR="00343598" w:rsidRDefault="00343598" w:rsidP="00343598">
      <w:pPr>
        <w:pBdr>
          <w:bottom w:val="single" w:sz="6" w:space="1" w:color="auto"/>
        </w:pBdr>
      </w:pPr>
    </w:p>
    <w:p w14:paraId="69239301" w14:textId="77777777" w:rsidR="00343598" w:rsidRDefault="00343598" w:rsidP="00343598">
      <w:pPr>
        <w:pBdr>
          <w:bottom w:val="single" w:sz="6" w:space="1" w:color="auto"/>
        </w:pBdr>
      </w:pPr>
    </w:p>
    <w:p w14:paraId="69239302" w14:textId="77777777" w:rsidR="00343598" w:rsidRDefault="00343598" w:rsidP="00457155"/>
    <w:sectPr w:rsidR="00343598" w:rsidSect="000652D2">
      <w:headerReference w:type="even" r:id="rId11"/>
      <w:headerReference w:type="default" r:id="rId12"/>
      <w:footerReference w:type="even" r:id="rId13"/>
      <w:footerReference w:type="default" r:id="rId14"/>
      <w:headerReference w:type="first" r:id="rId15"/>
      <w:pgSz w:w="11906" w:h="16838" w:code="9"/>
      <w:pgMar w:top="1871" w:right="1134" w:bottom="1418"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9B71F" w14:textId="77777777" w:rsidR="00BA6A2B" w:rsidRDefault="00BA6A2B">
      <w:r>
        <w:separator/>
      </w:r>
    </w:p>
  </w:endnote>
  <w:endnote w:type="continuationSeparator" w:id="0">
    <w:p w14:paraId="7CC87BDA" w14:textId="77777777" w:rsidR="00BA6A2B" w:rsidRDefault="00BA6A2B">
      <w:r>
        <w:continuationSeparator/>
      </w:r>
    </w:p>
  </w:endnote>
  <w:endnote w:type="continuationNotice" w:id="1">
    <w:p w14:paraId="02E83142" w14:textId="77777777" w:rsidR="00BA6A2B" w:rsidRDefault="00BA6A2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69239320" w14:textId="77777777" w:rsidTr="008C67A3">
      <w:trPr>
        <w:trHeight w:hRule="exact" w:val="846"/>
      </w:trPr>
      <w:tc>
        <w:tcPr>
          <w:tcW w:w="1144" w:type="dxa"/>
          <w:shd w:val="clear" w:color="auto" w:fill="auto"/>
        </w:tcPr>
        <w:p w14:paraId="6923931B" w14:textId="77777777" w:rsidR="00343598" w:rsidRDefault="00343598" w:rsidP="008C67A3">
          <w:pPr>
            <w:pStyle w:val="Koptekst"/>
          </w:pPr>
        </w:p>
      </w:tc>
      <w:tc>
        <w:tcPr>
          <w:tcW w:w="8435" w:type="dxa"/>
          <w:shd w:val="clear" w:color="auto" w:fill="auto"/>
        </w:tcPr>
        <w:p w14:paraId="6923931C" w14:textId="77777777" w:rsidR="00343598" w:rsidRDefault="00343598" w:rsidP="008C67A3">
          <w:pPr>
            <w:pStyle w:val="Koptekst"/>
          </w:pPr>
        </w:p>
      </w:tc>
      <w:tc>
        <w:tcPr>
          <w:tcW w:w="2328" w:type="dxa"/>
          <w:shd w:val="clear" w:color="auto" w:fill="auto"/>
        </w:tcPr>
        <w:p w14:paraId="6923931D" w14:textId="77777777" w:rsidR="00343598" w:rsidRDefault="00343598" w:rsidP="008C67A3">
          <w:pPr>
            <w:pStyle w:val="SSCVoettekst"/>
            <w:framePr w:wrap="auto" w:vAnchor="margin" w:hAnchor="text" w:yAlign="inline"/>
          </w:pPr>
        </w:p>
        <w:p w14:paraId="6923931E" w14:textId="77777777" w:rsidR="00343598" w:rsidRDefault="00343598" w:rsidP="008C67A3">
          <w:pPr>
            <w:pStyle w:val="SSCVoettekst"/>
            <w:framePr w:wrap="auto" w:vAnchor="margin" w:hAnchor="text" w:yAlign="inline"/>
          </w:pPr>
        </w:p>
        <w:p w14:paraId="6923931F"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sidR="0093556C">
            <w:rPr>
              <w:noProof/>
            </w:rPr>
            <w:t>2</w:t>
          </w:r>
          <w:r>
            <w:fldChar w:fldCharType="end"/>
          </w:r>
          <w:r>
            <w:t xml:space="preserve"> / </w:t>
          </w:r>
          <w:fldSimple w:instr=" NUMPAGES   \* MERGEFORMAT ">
            <w:r w:rsidR="0093556C">
              <w:rPr>
                <w:noProof/>
              </w:rPr>
              <w:t>2</w:t>
            </w:r>
          </w:fldSimple>
        </w:p>
      </w:tc>
    </w:tr>
  </w:tbl>
  <w:p w14:paraId="69239321"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69239327" w14:textId="77777777" w:rsidTr="008C67A3">
      <w:trPr>
        <w:trHeight w:hRule="exact" w:val="846"/>
      </w:trPr>
      <w:tc>
        <w:tcPr>
          <w:tcW w:w="1144" w:type="dxa"/>
          <w:shd w:val="clear" w:color="auto" w:fill="auto"/>
        </w:tcPr>
        <w:p w14:paraId="69239322" w14:textId="77777777" w:rsidR="00343598" w:rsidRDefault="00343598" w:rsidP="008C67A3">
          <w:pPr>
            <w:pStyle w:val="Koptekst"/>
          </w:pPr>
        </w:p>
      </w:tc>
      <w:tc>
        <w:tcPr>
          <w:tcW w:w="8435" w:type="dxa"/>
          <w:shd w:val="clear" w:color="auto" w:fill="auto"/>
        </w:tcPr>
        <w:p w14:paraId="69239323" w14:textId="77777777" w:rsidR="00343598" w:rsidRDefault="00343598" w:rsidP="008C67A3">
          <w:pPr>
            <w:pStyle w:val="Koptekst"/>
          </w:pPr>
        </w:p>
      </w:tc>
      <w:tc>
        <w:tcPr>
          <w:tcW w:w="2328" w:type="dxa"/>
          <w:shd w:val="clear" w:color="auto" w:fill="auto"/>
        </w:tcPr>
        <w:p w14:paraId="69239324" w14:textId="77777777" w:rsidR="00343598" w:rsidRDefault="00343598" w:rsidP="008C67A3">
          <w:pPr>
            <w:pStyle w:val="SSCVoettekst"/>
            <w:framePr w:wrap="auto" w:vAnchor="margin" w:hAnchor="text" w:yAlign="inline"/>
          </w:pPr>
        </w:p>
        <w:p w14:paraId="69239325" w14:textId="77777777" w:rsidR="00343598" w:rsidRDefault="00343598" w:rsidP="008C67A3">
          <w:pPr>
            <w:pStyle w:val="SSCVoettekst"/>
            <w:framePr w:wrap="auto" w:vAnchor="margin" w:hAnchor="text" w:yAlign="inline"/>
          </w:pPr>
        </w:p>
        <w:p w14:paraId="69239326"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Pr>
              <w:noProof/>
            </w:rPr>
            <w:t>3</w:t>
          </w:r>
          <w:r>
            <w:fldChar w:fldCharType="end"/>
          </w:r>
          <w:r>
            <w:t xml:space="preserve"> / </w:t>
          </w:r>
          <w:fldSimple w:instr=" NUMPAGES   \* MERGEFORMAT ">
            <w:r>
              <w:rPr>
                <w:noProof/>
              </w:rPr>
              <w:t>1</w:t>
            </w:r>
          </w:fldSimple>
        </w:p>
      </w:tc>
    </w:tr>
  </w:tbl>
  <w:p w14:paraId="69239328" w14:textId="77777777" w:rsidR="00343598" w:rsidRDefault="003435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4090E" w14:textId="77777777" w:rsidR="00BA6A2B" w:rsidRDefault="00BA6A2B">
      <w:r>
        <w:separator/>
      </w:r>
    </w:p>
  </w:footnote>
  <w:footnote w:type="continuationSeparator" w:id="0">
    <w:p w14:paraId="02D27402" w14:textId="77777777" w:rsidR="00BA6A2B" w:rsidRDefault="00BA6A2B">
      <w:r>
        <w:continuationSeparator/>
      </w:r>
    </w:p>
  </w:footnote>
  <w:footnote w:type="continuationNotice" w:id="1">
    <w:p w14:paraId="7DCEA629" w14:textId="77777777" w:rsidR="00BA6A2B" w:rsidRDefault="00BA6A2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343598" w14:paraId="69239309" w14:textId="77777777" w:rsidTr="0023628B">
      <w:trPr>
        <w:cantSplit/>
        <w:trHeight w:val="397"/>
      </w:trPr>
      <w:tc>
        <w:tcPr>
          <w:tcW w:w="1418" w:type="dxa"/>
          <w:shd w:val="clear" w:color="auto" w:fill="auto"/>
        </w:tcPr>
        <w:p w14:paraId="69239307" w14:textId="77777777" w:rsidR="00343598" w:rsidRDefault="00343598" w:rsidP="0023628B">
          <w:pPr>
            <w:pStyle w:val="Koptekst"/>
          </w:pPr>
          <w:r>
            <w:rPr>
              <w:noProof/>
              <w:lang w:eastAsia="nl-NL"/>
            </w:rPr>
            <w:drawing>
              <wp:anchor distT="0" distB="0" distL="114300" distR="114300" simplePos="0" relativeHeight="251658240" behindDoc="0" locked="0" layoutInCell="1" allowOverlap="1" wp14:anchorId="6923933D" wp14:editId="6923933E">
                <wp:simplePos x="0" y="0"/>
                <wp:positionH relativeFrom="column">
                  <wp:posOffset>186055</wp:posOffset>
                </wp:positionH>
                <wp:positionV relativeFrom="paragraph">
                  <wp:posOffset>67945</wp:posOffset>
                </wp:positionV>
                <wp:extent cx="1617980" cy="809625"/>
                <wp:effectExtent l="0" t="0" r="1270" b="9525"/>
                <wp:wrapNone/>
                <wp:docPr id="2" name="Afbeelding 2" descr="ONS_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S_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809625"/>
                        </a:xfrm>
                        <a:prstGeom prst="rect">
                          <a:avLst/>
                        </a:prstGeom>
                        <a:noFill/>
                      </pic:spPr>
                    </pic:pic>
                  </a:graphicData>
                </a:graphic>
                <wp14:sizeRelH relativeFrom="page">
                  <wp14:pctWidth>0</wp14:pctWidth>
                </wp14:sizeRelH>
                <wp14:sizeRelV relativeFrom="page">
                  <wp14:pctHeight>0</wp14:pctHeight>
                </wp14:sizeRelV>
              </wp:anchor>
            </w:drawing>
          </w:r>
        </w:p>
      </w:tc>
      <w:tc>
        <w:tcPr>
          <w:tcW w:w="10490" w:type="dxa"/>
          <w:shd w:val="clear" w:color="auto" w:fill="auto"/>
        </w:tcPr>
        <w:p w14:paraId="69239308" w14:textId="77777777" w:rsidR="00343598" w:rsidRDefault="00343598" w:rsidP="0023628B">
          <w:pPr>
            <w:pStyle w:val="Koptekst"/>
          </w:pPr>
        </w:p>
      </w:tc>
    </w:tr>
    <w:tr w:rsidR="00343598" w14:paraId="6923930C" w14:textId="77777777" w:rsidTr="0023628B">
      <w:trPr>
        <w:cantSplit/>
        <w:trHeight w:hRule="exact" w:val="737"/>
      </w:trPr>
      <w:tc>
        <w:tcPr>
          <w:tcW w:w="1418" w:type="dxa"/>
          <w:shd w:val="clear" w:color="auto" w:fill="auto"/>
        </w:tcPr>
        <w:p w14:paraId="6923930A" w14:textId="77777777" w:rsidR="00343598" w:rsidRDefault="00343598" w:rsidP="0023628B">
          <w:pPr>
            <w:pStyle w:val="Koptekst"/>
          </w:pPr>
        </w:p>
      </w:tc>
      <w:tc>
        <w:tcPr>
          <w:tcW w:w="10490" w:type="dxa"/>
          <w:shd w:val="clear" w:color="auto" w:fill="auto"/>
        </w:tcPr>
        <w:p w14:paraId="6923930B" w14:textId="77777777" w:rsidR="00343598" w:rsidRDefault="00343598" w:rsidP="0023628B">
          <w:pPr>
            <w:pStyle w:val="Koptekst"/>
          </w:pPr>
        </w:p>
      </w:tc>
    </w:tr>
    <w:tr w:rsidR="00343598" w14:paraId="6923930F" w14:textId="77777777" w:rsidTr="0023628B">
      <w:trPr>
        <w:cantSplit/>
        <w:trHeight w:hRule="exact" w:val="737"/>
      </w:trPr>
      <w:tc>
        <w:tcPr>
          <w:tcW w:w="1418" w:type="dxa"/>
          <w:shd w:val="clear" w:color="auto" w:fill="auto"/>
        </w:tcPr>
        <w:p w14:paraId="6923930D" w14:textId="77777777" w:rsidR="00343598" w:rsidRDefault="00343598" w:rsidP="0023628B">
          <w:pPr>
            <w:pStyle w:val="Koptekst"/>
          </w:pPr>
        </w:p>
      </w:tc>
      <w:tc>
        <w:tcPr>
          <w:tcW w:w="10490" w:type="dxa"/>
          <w:shd w:val="clear" w:color="auto" w:fill="auto"/>
        </w:tcPr>
        <w:p w14:paraId="6923930E" w14:textId="77777777" w:rsidR="00343598" w:rsidRDefault="00343598" w:rsidP="0023628B">
          <w:pPr>
            <w:pStyle w:val="Koptekst"/>
          </w:pPr>
        </w:p>
      </w:tc>
    </w:tr>
  </w:tbl>
  <w:p w14:paraId="69239310" w14:textId="77777777" w:rsidR="00343598" w:rsidRDefault="003435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14:paraId="69239313" w14:textId="77777777" w:rsidTr="0023628B">
      <w:trPr>
        <w:cantSplit/>
        <w:trHeight w:val="397"/>
      </w:trPr>
      <w:tc>
        <w:tcPr>
          <w:tcW w:w="10348" w:type="dxa"/>
          <w:shd w:val="clear" w:color="auto" w:fill="auto"/>
        </w:tcPr>
        <w:p w14:paraId="69239311" w14:textId="77777777" w:rsidR="00343598" w:rsidRDefault="00343598" w:rsidP="0023628B">
          <w:pPr>
            <w:pStyle w:val="Koptekst"/>
          </w:pPr>
          <w:r>
            <w:rPr>
              <w:noProof/>
              <w:lang w:eastAsia="nl-NL"/>
            </w:rPr>
            <w:drawing>
              <wp:anchor distT="0" distB="0" distL="114300" distR="114300" simplePos="0" relativeHeight="251658242" behindDoc="0" locked="0" layoutInCell="1" allowOverlap="1" wp14:anchorId="6923933F" wp14:editId="69239340">
                <wp:simplePos x="0" y="0"/>
                <wp:positionH relativeFrom="column">
                  <wp:posOffset>5859780</wp:posOffset>
                </wp:positionH>
                <wp:positionV relativeFrom="paragraph">
                  <wp:posOffset>66675</wp:posOffset>
                </wp:positionV>
                <wp:extent cx="1617980" cy="809625"/>
                <wp:effectExtent l="0" t="0" r="1270" b="9525"/>
                <wp:wrapNone/>
                <wp:docPr id="12" name="Afbeelding 12" descr="ONS_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NS_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80962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shd w:val="clear" w:color="auto" w:fill="auto"/>
        </w:tcPr>
        <w:p w14:paraId="69239312" w14:textId="77777777" w:rsidR="00343598" w:rsidRDefault="00343598" w:rsidP="0023628B">
          <w:pPr>
            <w:pStyle w:val="Koptekst"/>
          </w:pPr>
        </w:p>
      </w:tc>
    </w:tr>
    <w:tr w:rsidR="00343598" w14:paraId="69239316" w14:textId="77777777" w:rsidTr="0023628B">
      <w:trPr>
        <w:cantSplit/>
        <w:trHeight w:hRule="exact" w:val="737"/>
      </w:trPr>
      <w:tc>
        <w:tcPr>
          <w:tcW w:w="10348" w:type="dxa"/>
          <w:shd w:val="clear" w:color="auto" w:fill="auto"/>
        </w:tcPr>
        <w:p w14:paraId="69239314" w14:textId="77777777" w:rsidR="00343598" w:rsidRDefault="00343598" w:rsidP="0023628B">
          <w:pPr>
            <w:pStyle w:val="Koptekst"/>
          </w:pPr>
        </w:p>
      </w:tc>
      <w:tc>
        <w:tcPr>
          <w:tcW w:w="1559" w:type="dxa"/>
          <w:shd w:val="clear" w:color="auto" w:fill="auto"/>
        </w:tcPr>
        <w:p w14:paraId="69239315" w14:textId="77777777" w:rsidR="00343598" w:rsidRDefault="00343598" w:rsidP="0023628B">
          <w:pPr>
            <w:pStyle w:val="Koptekst"/>
          </w:pPr>
        </w:p>
      </w:tc>
    </w:tr>
    <w:tr w:rsidR="00343598" w14:paraId="69239319" w14:textId="77777777" w:rsidTr="0023628B">
      <w:trPr>
        <w:cantSplit/>
        <w:trHeight w:hRule="exact" w:val="737"/>
      </w:trPr>
      <w:tc>
        <w:tcPr>
          <w:tcW w:w="10348" w:type="dxa"/>
          <w:shd w:val="clear" w:color="auto" w:fill="auto"/>
        </w:tcPr>
        <w:p w14:paraId="69239317" w14:textId="77777777" w:rsidR="00343598" w:rsidRDefault="00343598" w:rsidP="0023628B">
          <w:pPr>
            <w:pStyle w:val="Koptekst"/>
          </w:pPr>
        </w:p>
      </w:tc>
      <w:tc>
        <w:tcPr>
          <w:tcW w:w="1559" w:type="dxa"/>
          <w:shd w:val="clear" w:color="auto" w:fill="auto"/>
        </w:tcPr>
        <w:p w14:paraId="69239318" w14:textId="77777777" w:rsidR="00343598" w:rsidRDefault="00343598" w:rsidP="0023628B">
          <w:pPr>
            <w:pStyle w:val="Koptekst"/>
          </w:pPr>
        </w:p>
      </w:tc>
    </w:tr>
  </w:tbl>
  <w:p w14:paraId="6923931A" w14:textId="77777777" w:rsidR="00343598" w:rsidRDefault="0034359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6923932C" w14:textId="77777777" w:rsidTr="002D1748">
      <w:trPr>
        <w:trHeight w:hRule="exact" w:val="454"/>
      </w:trPr>
      <w:tc>
        <w:tcPr>
          <w:tcW w:w="1144" w:type="dxa"/>
          <w:shd w:val="clear" w:color="auto" w:fill="auto"/>
        </w:tcPr>
        <w:p w14:paraId="69239329" w14:textId="3C787D73" w:rsidR="00343598" w:rsidRDefault="002375EC" w:rsidP="002D1748">
          <w:pPr>
            <w:pStyle w:val="Koptekst"/>
          </w:pPr>
          <w:r w:rsidRPr="002375EC">
            <w:rPr>
              <w:noProof/>
              <w:lang w:eastAsia="nl-NL"/>
            </w:rPr>
            <w:br/>
          </w:r>
        </w:p>
      </w:tc>
      <w:tc>
        <w:tcPr>
          <w:tcW w:w="8435" w:type="dxa"/>
          <w:shd w:val="clear" w:color="auto" w:fill="auto"/>
        </w:tcPr>
        <w:p w14:paraId="6923932A" w14:textId="77777777" w:rsidR="00343598" w:rsidRDefault="00343598" w:rsidP="002D1748">
          <w:pPr>
            <w:pStyle w:val="Koptekst"/>
          </w:pPr>
        </w:p>
      </w:tc>
      <w:tc>
        <w:tcPr>
          <w:tcW w:w="2328" w:type="dxa"/>
          <w:shd w:val="clear" w:color="auto" w:fill="auto"/>
        </w:tcPr>
        <w:p w14:paraId="6923932B" w14:textId="77777777" w:rsidR="00343598" w:rsidRDefault="00343598" w:rsidP="002D1748">
          <w:pPr>
            <w:pStyle w:val="Koptekst"/>
          </w:pPr>
        </w:p>
      </w:tc>
    </w:tr>
    <w:tr w:rsidR="00343598" w:rsidRPr="0023628B" w14:paraId="69239330" w14:textId="77777777" w:rsidTr="002D1748">
      <w:trPr>
        <w:trHeight w:hRule="exact" w:val="1361"/>
      </w:trPr>
      <w:tc>
        <w:tcPr>
          <w:tcW w:w="1144" w:type="dxa"/>
          <w:shd w:val="clear" w:color="auto" w:fill="auto"/>
        </w:tcPr>
        <w:p w14:paraId="6923932D" w14:textId="77777777" w:rsidR="00343598" w:rsidRDefault="00343598" w:rsidP="002D1748">
          <w:pPr>
            <w:pStyle w:val="Koptekst"/>
          </w:pPr>
        </w:p>
      </w:tc>
      <w:tc>
        <w:tcPr>
          <w:tcW w:w="8435" w:type="dxa"/>
          <w:shd w:val="clear" w:color="auto" w:fill="auto"/>
        </w:tcPr>
        <w:p w14:paraId="6923932E" w14:textId="0A88C84A" w:rsidR="00343598" w:rsidRDefault="002375EC" w:rsidP="002D1748">
          <w:pPr>
            <w:pStyle w:val="Koptekst"/>
          </w:pPr>
          <w:r w:rsidRPr="002375EC">
            <w:drawing>
              <wp:inline distT="0" distB="0" distL="0" distR="0" wp14:anchorId="59C3BF03" wp14:editId="64AAA2CD">
                <wp:extent cx="892810" cy="864235"/>
                <wp:effectExtent l="0" t="0" r="2540" b="0"/>
                <wp:docPr id="958525697" name="Afbeelding 2" descr="Afbeelding 1,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 1, Afbeeld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810" cy="864235"/>
                        </a:xfrm>
                        <a:prstGeom prst="rect">
                          <a:avLst/>
                        </a:prstGeom>
                        <a:noFill/>
                        <a:ln>
                          <a:noFill/>
                        </a:ln>
                      </pic:spPr>
                    </pic:pic>
                  </a:graphicData>
                </a:graphic>
              </wp:inline>
            </w:drawing>
          </w:r>
          <w:r w:rsidRPr="002375EC">
            <w:br/>
          </w:r>
          <w:r w:rsidRPr="002375EC">
            <w:br/>
          </w:r>
        </w:p>
      </w:tc>
      <w:tc>
        <w:tcPr>
          <w:tcW w:w="2328" w:type="dxa"/>
          <w:vMerge w:val="restart"/>
          <w:shd w:val="clear" w:color="auto" w:fill="auto"/>
          <w:tcMar>
            <w:right w:w="284" w:type="dxa"/>
          </w:tcMar>
        </w:tcPr>
        <w:p w14:paraId="6923932F" w14:textId="77777777" w:rsidR="00343598" w:rsidRPr="00D40560" w:rsidRDefault="00343598" w:rsidP="002D1748">
          <w:pPr>
            <w:pStyle w:val="SSCReferentie"/>
          </w:pPr>
        </w:p>
      </w:tc>
    </w:tr>
    <w:tr w:rsidR="00343598" w:rsidRPr="0023628B" w14:paraId="69239334" w14:textId="77777777" w:rsidTr="002D1748">
      <w:trPr>
        <w:trHeight w:hRule="exact" w:val="1304"/>
      </w:trPr>
      <w:tc>
        <w:tcPr>
          <w:tcW w:w="1144" w:type="dxa"/>
          <w:shd w:val="clear" w:color="auto" w:fill="auto"/>
        </w:tcPr>
        <w:p w14:paraId="69239331" w14:textId="77777777" w:rsidR="00343598" w:rsidRPr="00D40560" w:rsidRDefault="00343598" w:rsidP="002D1748">
          <w:pPr>
            <w:pStyle w:val="Koptekst"/>
          </w:pPr>
        </w:p>
      </w:tc>
      <w:tc>
        <w:tcPr>
          <w:tcW w:w="8435" w:type="dxa"/>
          <w:shd w:val="clear" w:color="auto" w:fill="auto"/>
        </w:tcPr>
        <w:p w14:paraId="69239332" w14:textId="77777777" w:rsidR="00343598" w:rsidRPr="00D40560" w:rsidRDefault="00343598" w:rsidP="002D1748">
          <w:pPr>
            <w:pStyle w:val="Koptekst"/>
          </w:pPr>
        </w:p>
      </w:tc>
      <w:tc>
        <w:tcPr>
          <w:tcW w:w="2328" w:type="dxa"/>
          <w:vMerge/>
          <w:shd w:val="clear" w:color="auto" w:fill="auto"/>
        </w:tcPr>
        <w:p w14:paraId="69239333" w14:textId="77777777" w:rsidR="00343598" w:rsidRPr="00D40560" w:rsidRDefault="00343598" w:rsidP="002D1748">
          <w:pPr>
            <w:pStyle w:val="Koptekst"/>
          </w:pPr>
        </w:p>
      </w:tc>
    </w:tr>
    <w:tr w:rsidR="00343598" w14:paraId="69239338" w14:textId="77777777" w:rsidTr="002D1748">
      <w:trPr>
        <w:trHeight w:hRule="exact" w:val="737"/>
      </w:trPr>
      <w:tc>
        <w:tcPr>
          <w:tcW w:w="1144" w:type="dxa"/>
          <w:shd w:val="clear" w:color="auto" w:fill="auto"/>
        </w:tcPr>
        <w:p w14:paraId="69239335" w14:textId="77777777" w:rsidR="00343598" w:rsidRPr="00D40560" w:rsidRDefault="00343598" w:rsidP="002D1748">
          <w:pPr>
            <w:pStyle w:val="Koptekst"/>
          </w:pPr>
        </w:p>
      </w:tc>
      <w:tc>
        <w:tcPr>
          <w:tcW w:w="8435" w:type="dxa"/>
          <w:shd w:val="clear" w:color="auto" w:fill="auto"/>
        </w:tcPr>
        <w:p w14:paraId="69239336" w14:textId="53C9B8D0" w:rsidR="00343598" w:rsidRDefault="00343598" w:rsidP="00343598">
          <w:pPr>
            <w:pStyle w:val="SSCTussenkop"/>
          </w:pPr>
          <w:r w:rsidRPr="00457155">
            <w:t xml:space="preserve">Bijlage </w:t>
          </w:r>
          <w:r w:rsidR="00590A28">
            <w:t xml:space="preserve">8 </w:t>
          </w:r>
          <w:r w:rsidR="002B7880">
            <w:t>I</w:t>
          </w:r>
          <w:r w:rsidRPr="00343598">
            <w:t>nzet derden</w:t>
          </w:r>
        </w:p>
      </w:tc>
      <w:tc>
        <w:tcPr>
          <w:tcW w:w="2328" w:type="dxa"/>
          <w:vMerge/>
          <w:shd w:val="clear" w:color="auto" w:fill="auto"/>
        </w:tcPr>
        <w:p w14:paraId="69239337" w14:textId="77777777" w:rsidR="00343598" w:rsidRDefault="00343598" w:rsidP="002D1748">
          <w:pPr>
            <w:pStyle w:val="SSCKenmerk"/>
          </w:pPr>
        </w:p>
      </w:tc>
    </w:tr>
    <w:tr w:rsidR="00343598" w14:paraId="6923933B" w14:textId="77777777" w:rsidTr="002D1748">
      <w:trPr>
        <w:trHeight w:hRule="exact" w:val="340"/>
      </w:trPr>
      <w:tc>
        <w:tcPr>
          <w:tcW w:w="1144" w:type="dxa"/>
          <w:shd w:val="clear" w:color="auto" w:fill="auto"/>
        </w:tcPr>
        <w:p w14:paraId="69239339" w14:textId="77777777" w:rsidR="00343598" w:rsidRDefault="00343598" w:rsidP="002D1748">
          <w:pPr>
            <w:pStyle w:val="SSCKenmerk"/>
          </w:pPr>
        </w:p>
      </w:tc>
      <w:tc>
        <w:tcPr>
          <w:tcW w:w="10763" w:type="dxa"/>
          <w:gridSpan w:val="2"/>
          <w:shd w:val="clear" w:color="auto" w:fill="auto"/>
        </w:tcPr>
        <w:p w14:paraId="6923933A" w14:textId="77777777" w:rsidR="00343598" w:rsidRDefault="00343598" w:rsidP="002D1748">
          <w:pPr>
            <w:pStyle w:val="SSCKenmerk"/>
          </w:pPr>
        </w:p>
      </w:tc>
    </w:tr>
  </w:tbl>
  <w:p w14:paraId="6923933C" w14:textId="77777777" w:rsidR="00343598" w:rsidRDefault="003435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705372553">
    <w:abstractNumId w:val="2"/>
  </w:num>
  <w:num w:numId="2" w16cid:durableId="1162310306">
    <w:abstractNumId w:val="1"/>
  </w:num>
  <w:num w:numId="3" w16cid:durableId="126898651">
    <w:abstractNumId w:val="0"/>
  </w:num>
  <w:num w:numId="4" w16cid:durableId="1970940773">
    <w:abstractNumId w:val="3"/>
  </w:num>
  <w:num w:numId="5" w16cid:durableId="61686671">
    <w:abstractNumId w:val="5"/>
  </w:num>
  <w:num w:numId="6" w16cid:durableId="732122851">
    <w:abstractNumId w:val="5"/>
  </w:num>
  <w:num w:numId="7" w16cid:durableId="1559389991">
    <w:abstractNumId w:val="5"/>
  </w:num>
  <w:num w:numId="8" w16cid:durableId="1229851014">
    <w:abstractNumId w:val="5"/>
  </w:num>
  <w:num w:numId="9" w16cid:durableId="1326399463">
    <w:abstractNumId w:val="4"/>
  </w:num>
  <w:num w:numId="10" w16cid:durableId="202984206">
    <w:abstractNumId w:val="4"/>
  </w:num>
  <w:num w:numId="11" w16cid:durableId="1180631220">
    <w:abstractNumId w:val="5"/>
  </w:num>
  <w:num w:numId="12" w16cid:durableId="1487668433">
    <w:abstractNumId w:val="5"/>
  </w:num>
  <w:num w:numId="13" w16cid:durableId="147876847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3D1B"/>
    <w:rsid w:val="00045278"/>
    <w:rsid w:val="000652D2"/>
    <w:rsid w:val="000700FE"/>
    <w:rsid w:val="00076573"/>
    <w:rsid w:val="00081E8B"/>
    <w:rsid w:val="00087F8F"/>
    <w:rsid w:val="000B0647"/>
    <w:rsid w:val="000D7F29"/>
    <w:rsid w:val="000F2D4E"/>
    <w:rsid w:val="000F5E05"/>
    <w:rsid w:val="000F5F8B"/>
    <w:rsid w:val="00101DFF"/>
    <w:rsid w:val="00123882"/>
    <w:rsid w:val="0014108B"/>
    <w:rsid w:val="00153860"/>
    <w:rsid w:val="00155D2D"/>
    <w:rsid w:val="001A1C14"/>
    <w:rsid w:val="001E2B72"/>
    <w:rsid w:val="001E2D3E"/>
    <w:rsid w:val="00225382"/>
    <w:rsid w:val="0023628B"/>
    <w:rsid w:val="002375EC"/>
    <w:rsid w:val="00250058"/>
    <w:rsid w:val="002644B1"/>
    <w:rsid w:val="00270385"/>
    <w:rsid w:val="002936E3"/>
    <w:rsid w:val="00294087"/>
    <w:rsid w:val="002960F9"/>
    <w:rsid w:val="002B7880"/>
    <w:rsid w:val="002D1748"/>
    <w:rsid w:val="002E0806"/>
    <w:rsid w:val="003018AB"/>
    <w:rsid w:val="00317079"/>
    <w:rsid w:val="003369A3"/>
    <w:rsid w:val="00342C50"/>
    <w:rsid w:val="00343598"/>
    <w:rsid w:val="00352E6E"/>
    <w:rsid w:val="0035705A"/>
    <w:rsid w:val="003732BF"/>
    <w:rsid w:val="003A4A36"/>
    <w:rsid w:val="003E0A90"/>
    <w:rsid w:val="00413744"/>
    <w:rsid w:val="004317A3"/>
    <w:rsid w:val="00444721"/>
    <w:rsid w:val="00457155"/>
    <w:rsid w:val="0049169D"/>
    <w:rsid w:val="004A0B0D"/>
    <w:rsid w:val="004A2836"/>
    <w:rsid w:val="004D731E"/>
    <w:rsid w:val="004F07F7"/>
    <w:rsid w:val="004F2305"/>
    <w:rsid w:val="00547595"/>
    <w:rsid w:val="005576FD"/>
    <w:rsid w:val="005769AD"/>
    <w:rsid w:val="00590A28"/>
    <w:rsid w:val="00597891"/>
    <w:rsid w:val="005B1943"/>
    <w:rsid w:val="005D04E3"/>
    <w:rsid w:val="005D4213"/>
    <w:rsid w:val="005D4605"/>
    <w:rsid w:val="00600A08"/>
    <w:rsid w:val="006019E7"/>
    <w:rsid w:val="00602EF7"/>
    <w:rsid w:val="006114DD"/>
    <w:rsid w:val="00612F23"/>
    <w:rsid w:val="006270D4"/>
    <w:rsid w:val="00644793"/>
    <w:rsid w:val="00657D34"/>
    <w:rsid w:val="00663D80"/>
    <w:rsid w:val="006C3E6B"/>
    <w:rsid w:val="006C5345"/>
    <w:rsid w:val="006E503B"/>
    <w:rsid w:val="0078174A"/>
    <w:rsid w:val="007825BE"/>
    <w:rsid w:val="007839C9"/>
    <w:rsid w:val="007E1660"/>
    <w:rsid w:val="00815F61"/>
    <w:rsid w:val="008320BC"/>
    <w:rsid w:val="00844BEB"/>
    <w:rsid w:val="00851215"/>
    <w:rsid w:val="008A09B5"/>
    <w:rsid w:val="008B11E8"/>
    <w:rsid w:val="008C67A3"/>
    <w:rsid w:val="008D4C91"/>
    <w:rsid w:val="00905574"/>
    <w:rsid w:val="00907863"/>
    <w:rsid w:val="00911E57"/>
    <w:rsid w:val="009246DA"/>
    <w:rsid w:val="0093556C"/>
    <w:rsid w:val="00954397"/>
    <w:rsid w:val="009742A8"/>
    <w:rsid w:val="009A0D2B"/>
    <w:rsid w:val="009A7B86"/>
    <w:rsid w:val="009B5BA2"/>
    <w:rsid w:val="009C5116"/>
    <w:rsid w:val="009D5BB5"/>
    <w:rsid w:val="009F1BCA"/>
    <w:rsid w:val="00A15FFA"/>
    <w:rsid w:val="00A20FF7"/>
    <w:rsid w:val="00A21A6C"/>
    <w:rsid w:val="00A254C8"/>
    <w:rsid w:val="00A35E8B"/>
    <w:rsid w:val="00A55EEA"/>
    <w:rsid w:val="00A77031"/>
    <w:rsid w:val="00A83D1B"/>
    <w:rsid w:val="00AA38FE"/>
    <w:rsid w:val="00AF1471"/>
    <w:rsid w:val="00AF258C"/>
    <w:rsid w:val="00AF48F9"/>
    <w:rsid w:val="00B13A1B"/>
    <w:rsid w:val="00B239DE"/>
    <w:rsid w:val="00B47772"/>
    <w:rsid w:val="00B731E4"/>
    <w:rsid w:val="00B77818"/>
    <w:rsid w:val="00B8655F"/>
    <w:rsid w:val="00B93073"/>
    <w:rsid w:val="00BA51C5"/>
    <w:rsid w:val="00BA6A2B"/>
    <w:rsid w:val="00BC2211"/>
    <w:rsid w:val="00BC33FB"/>
    <w:rsid w:val="00BD2EAB"/>
    <w:rsid w:val="00BF0858"/>
    <w:rsid w:val="00C10DA1"/>
    <w:rsid w:val="00C42533"/>
    <w:rsid w:val="00C612F9"/>
    <w:rsid w:val="00CC406D"/>
    <w:rsid w:val="00D15699"/>
    <w:rsid w:val="00D17E42"/>
    <w:rsid w:val="00D40560"/>
    <w:rsid w:val="00D4268A"/>
    <w:rsid w:val="00D57B19"/>
    <w:rsid w:val="00DA7EF0"/>
    <w:rsid w:val="00DC210E"/>
    <w:rsid w:val="00DC65BA"/>
    <w:rsid w:val="00DC7A91"/>
    <w:rsid w:val="00E32228"/>
    <w:rsid w:val="00E34FEF"/>
    <w:rsid w:val="00E70C32"/>
    <w:rsid w:val="00EC3AD8"/>
    <w:rsid w:val="00ED6943"/>
    <w:rsid w:val="00EF116A"/>
    <w:rsid w:val="00F10F4C"/>
    <w:rsid w:val="00F349BD"/>
    <w:rsid w:val="00F46E1D"/>
    <w:rsid w:val="00F70AA5"/>
    <w:rsid w:val="00F70DCF"/>
    <w:rsid w:val="00F860AD"/>
    <w:rsid w:val="00F92976"/>
    <w:rsid w:val="00F95B7F"/>
    <w:rsid w:val="00F97258"/>
    <w:rsid w:val="00FA5214"/>
    <w:rsid w:val="00FC7A75"/>
    <w:rsid w:val="00FF5D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2392D8"/>
  <w15:docId w15:val="{5BEDF1C8-7B1A-4213-B432-A81D066C7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rsid w:val="00A254C8"/>
    <w:pPr>
      <w:tabs>
        <w:tab w:val="center" w:pos="4513"/>
        <w:tab w:val="right" w:pos="9026"/>
      </w:tabs>
    </w:pPr>
  </w:style>
  <w:style w:type="character" w:customStyle="1" w:styleId="VoettekstChar">
    <w:name w:val="Voettekst Char"/>
    <w:link w:val="Voettekst"/>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7A3ABB450C9046A9035BA8CAB82F21" ma:contentTypeVersion="5" ma:contentTypeDescription="Een nieuw document maken." ma:contentTypeScope="" ma:versionID="6a72a3f1bd6416d2255ca096a39fdd0a">
  <xsd:schema xmlns:xsd="http://www.w3.org/2001/XMLSchema" xmlns:xs="http://www.w3.org/2001/XMLSchema" xmlns:p="http://schemas.microsoft.com/office/2006/metadata/properties" xmlns:ns2="6ded4c1d-1196-438b-8e0b-b9cc326d2cf9" xmlns:ns3="80522b48-9cde-4722-84b9-7efaae77e803" targetNamespace="http://schemas.microsoft.com/office/2006/metadata/properties" ma:root="true" ma:fieldsID="001431dc983671691e8f2352d2cd350e" ns2:_="" ns3:_="">
    <xsd:import namespace="6ded4c1d-1196-438b-8e0b-b9cc326d2cf9"/>
    <xsd:import namespace="80522b48-9cde-4722-84b9-7efaae77e80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d4c1d-1196-438b-8e0b-b9cc326d2cf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0522b48-9cde-4722-84b9-7efaae77e80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6ded4c1d-1196-438b-8e0b-b9cc326d2cf9">DJTFZMCD3QKU-1594425708-30</_dlc_DocId>
    <_dlc_DocIdUrl xmlns="6ded4c1d-1196-438b-8e0b-b9cc326d2cf9">
      <Url>https://sscons.sharepoint.com/sites/EXT-PRO-Schoonmaakdienstverlening/_layouts/15/DocIdRedir.aspx?ID=DJTFZMCD3QKU-1594425708-30</Url>
      <Description>DJTFZMCD3QKU-1594425708-30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2FCDD18-0204-497F-83A2-90EBC048FB19}"/>
</file>

<file path=customXml/itemProps2.xml><?xml version="1.0" encoding="utf-8"?>
<ds:datastoreItem xmlns:ds="http://schemas.openxmlformats.org/officeDocument/2006/customXml" ds:itemID="{7F6201B7-2550-4CA4-999F-BF83841003DE}">
  <ds:schemaRefs>
    <ds:schemaRef ds:uri="http://schemas.microsoft.com/office/2006/metadata/properties"/>
    <ds:schemaRef ds:uri="http://schemas.microsoft.com/office/infopath/2007/PartnerControls"/>
    <ds:schemaRef ds:uri="558c601a-c172-4142-980b-33deeaa1e95d"/>
  </ds:schemaRefs>
</ds:datastoreItem>
</file>

<file path=customXml/itemProps3.xml><?xml version="1.0" encoding="utf-8"?>
<ds:datastoreItem xmlns:ds="http://schemas.openxmlformats.org/officeDocument/2006/customXml" ds:itemID="{7175D371-79C0-4950-85B9-FF0C6FB15DAC}">
  <ds:schemaRefs>
    <ds:schemaRef ds:uri="http://schemas.microsoft.com/sharepoint/v3/contenttype/forms"/>
  </ds:schemaRefs>
</ds:datastoreItem>
</file>

<file path=customXml/itemProps4.xml><?xml version="1.0" encoding="utf-8"?>
<ds:datastoreItem xmlns:ds="http://schemas.openxmlformats.org/officeDocument/2006/customXml" ds:itemID="{06D1FCDA-6CD3-45CB-8EAB-87D1AFC18CE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177</Words>
  <Characters>977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 Gerard</dc:creator>
  <cp:lastModifiedBy>Astrid Ekker</cp:lastModifiedBy>
  <cp:revision>3</cp:revision>
  <cp:lastPrinted>1900-12-31T23:00:00Z</cp:lastPrinted>
  <dcterms:created xsi:type="dcterms:W3CDTF">2025-04-07T13:49:00Z</dcterms:created>
  <dcterms:modified xsi:type="dcterms:W3CDTF">2025-04-07T13:52:00Z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0x010100F47A3ABB450C9046A9035BA8CAB82F21</vt:lpwstr>
  </property>
  <property fmtid="{D5CDD505-2E9C-101B-9397-08002B2CF9AE}" pid="3" name="_dlc_DocIdItemGuid">
    <vt:lpwstr>f1de339b-f2e7-4516-b81d-86224c14a1c9</vt:lpwstr>
  </property>
</Properties>
</file>