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71B0E509" w:rsidR="007866F0" w:rsidRDefault="00B032EA" w:rsidP="00B032EA">
      <w:pPr>
        <w:pStyle w:val="Heading1titel"/>
        <w:pBdr>
          <w:bottom w:val="single" w:sz="6" w:space="1" w:color="auto"/>
        </w:pBdr>
      </w:pPr>
      <w:r w:rsidRPr="000271DB">
        <w:t>Bijlage</w:t>
      </w:r>
      <w:r>
        <w:t xml:space="preserve"> </w:t>
      </w:r>
      <w:r w:rsidR="00205E15">
        <w:t xml:space="preserve">7 </w:t>
      </w:r>
      <w:r w:rsidRPr="00B642A5">
        <w:t>Verklaring</w:t>
      </w:r>
      <w:r>
        <w:t xml:space="preserve"> Kerncompetenties</w:t>
      </w:r>
    </w:p>
    <w:p w14:paraId="46BA0E9F" w14:textId="77777777" w:rsidR="00EF4603" w:rsidRDefault="00EF4603" w:rsidP="007D4137">
      <w:pPr>
        <w:jc w:val="both"/>
      </w:pPr>
    </w:p>
    <w:p w14:paraId="5E62FE0C" w14:textId="027EE036" w:rsidR="00EF4603" w:rsidRDefault="004E0145" w:rsidP="00602FDF">
      <w:pPr>
        <w:spacing w:line="240" w:lineRule="auto"/>
        <w:jc w:val="both"/>
        <w:rPr>
          <w:b/>
          <w:bCs/>
          <w:sz w:val="22"/>
          <w:szCs w:val="22"/>
        </w:rPr>
      </w:pPr>
      <w:r w:rsidRPr="00B02404">
        <w:rPr>
          <w:b/>
          <w:bCs/>
          <w:sz w:val="22"/>
          <w:szCs w:val="22"/>
        </w:rPr>
        <w:t>Betreft: Europese aanbestedingsprocedure</w:t>
      </w:r>
      <w:r w:rsidR="00602FDF">
        <w:rPr>
          <w:b/>
          <w:bCs/>
          <w:sz w:val="22"/>
          <w:szCs w:val="22"/>
        </w:rPr>
        <w:t xml:space="preserve"> Schoonmaakdienstverlening &amp; sanitaire voorzieningen</w:t>
      </w:r>
    </w:p>
    <w:p w14:paraId="479E9653" w14:textId="77777777" w:rsidR="00602FDF" w:rsidRPr="00602FDF" w:rsidRDefault="00602FDF" w:rsidP="00602FDF">
      <w:pPr>
        <w:spacing w:line="240" w:lineRule="auto"/>
        <w:jc w:val="both"/>
        <w:rPr>
          <w:b/>
          <w:bCs/>
          <w:sz w:val="22"/>
          <w:szCs w:val="22"/>
        </w:rPr>
      </w:pPr>
    </w:p>
    <w:p w14:paraId="5E212C0A" w14:textId="18116143" w:rsidR="007D4137" w:rsidRDefault="006B2097" w:rsidP="007D4137">
      <w:pPr>
        <w:jc w:val="both"/>
      </w:pPr>
      <w:r>
        <w:t xml:space="preserve">Dit formulier </w:t>
      </w:r>
      <w:r w:rsidR="000E6986">
        <w:t xml:space="preserve">moet </w:t>
      </w:r>
      <w:r>
        <w:t>door Inschrijver 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 Inschrijver te vertegenwoordigen en om namens Inschrijver dit formulier te ondertekenen.</w:t>
      </w:r>
    </w:p>
    <w:p w14:paraId="25BD796D" w14:textId="77777777" w:rsidR="007B6342" w:rsidRDefault="007B6342" w:rsidP="007D4137">
      <w:pPr>
        <w:jc w:val="both"/>
      </w:pPr>
    </w:p>
    <w:p w14:paraId="2266D86A" w14:textId="2ED0E4B2" w:rsidR="007B6342" w:rsidRPr="00F07BA0" w:rsidRDefault="007B6342" w:rsidP="00F07BA0">
      <w:pPr>
        <w:jc w:val="both"/>
        <w:rPr>
          <w:b/>
          <w:bCs/>
        </w:rPr>
      </w:pPr>
      <w:r>
        <w:rPr>
          <w:b/>
          <w:bCs/>
        </w:rPr>
        <w:t>Gevraagde kerncompetenties</w:t>
      </w:r>
    </w:p>
    <w:p w14:paraId="7C8249AD" w14:textId="77777777" w:rsidR="00343A98" w:rsidRDefault="00343A98" w:rsidP="00343A98">
      <w:pPr>
        <w:jc w:val="both"/>
      </w:pPr>
      <w:r>
        <w:t>Kerncompetentie 1:</w:t>
      </w:r>
    </w:p>
    <w:p w14:paraId="2D517619" w14:textId="77777777" w:rsidR="00343A98" w:rsidRDefault="00343A98" w:rsidP="00343A98">
      <w:pPr>
        <w:jc w:val="both"/>
      </w:pPr>
      <w:r>
        <w:t>Het uitvoeren van Schoonmaakdiensten *) in 1 opdracht bij een organisatie gehuisvest op minimaal 2 locaties voor minimaal 300 medewerkers (totaal van de 2 locaties minimaal 600 medewerkers).</w:t>
      </w:r>
    </w:p>
    <w:p w14:paraId="292C677D" w14:textId="77777777" w:rsidR="00343A98" w:rsidRDefault="00343A98" w:rsidP="00343A98">
      <w:pPr>
        <w:jc w:val="both"/>
      </w:pPr>
      <w:r>
        <w:t xml:space="preserve"> </w:t>
      </w:r>
    </w:p>
    <w:p w14:paraId="278AE80D" w14:textId="77777777" w:rsidR="00343A98" w:rsidRDefault="00343A98" w:rsidP="00343A98">
      <w:pPr>
        <w:jc w:val="both"/>
      </w:pPr>
      <w:r>
        <w:t>Kerncompetentie 2:</w:t>
      </w:r>
    </w:p>
    <w:p w14:paraId="16F4F2B2" w14:textId="77777777" w:rsidR="00343A98" w:rsidRDefault="00343A98" w:rsidP="00343A98">
      <w:pPr>
        <w:jc w:val="both"/>
      </w:pPr>
      <w:r>
        <w:t>Het uitvoeren van Schoonmaakdiensten *) van multifunctionele centra (w.o. cultuur, binnensport, ontmoeting, samenkomen, opvanglocaties, begraafplaats etc.)</w:t>
      </w:r>
    </w:p>
    <w:p w14:paraId="4E0F6470" w14:textId="77777777" w:rsidR="00343A98" w:rsidRDefault="00343A98" w:rsidP="00343A98">
      <w:pPr>
        <w:jc w:val="both"/>
      </w:pPr>
      <w:r>
        <w:t xml:space="preserve"> </w:t>
      </w:r>
    </w:p>
    <w:p w14:paraId="3F8D0B5B" w14:textId="77777777" w:rsidR="00343A98" w:rsidRDefault="00343A98" w:rsidP="00343A98">
      <w:pPr>
        <w:jc w:val="both"/>
      </w:pPr>
      <w:r>
        <w:t>Kerncompetentie 3:</w:t>
      </w:r>
    </w:p>
    <w:p w14:paraId="20F986C4" w14:textId="77777777" w:rsidR="00343A98" w:rsidRDefault="00343A98" w:rsidP="00343A98">
      <w:pPr>
        <w:jc w:val="both"/>
      </w:pPr>
      <w:r>
        <w:t>Het uitvoeren van Schoonmaakdiensten*) van parkeervoorzieningen zoals P-garages en fietsenstallingen.</w:t>
      </w:r>
    </w:p>
    <w:p w14:paraId="1FB3C57A" w14:textId="77777777" w:rsidR="00343A98" w:rsidRDefault="00343A98" w:rsidP="00343A98">
      <w:pPr>
        <w:jc w:val="both"/>
      </w:pPr>
    </w:p>
    <w:p w14:paraId="4EAB9C9B" w14:textId="77777777" w:rsidR="00343A98" w:rsidRDefault="00343A98" w:rsidP="00343A98">
      <w:pPr>
        <w:jc w:val="both"/>
      </w:pPr>
      <w:r>
        <w:t>Kerncompetentie 4:</w:t>
      </w:r>
    </w:p>
    <w:p w14:paraId="28A3C47F" w14:textId="77777777" w:rsidR="00343A98" w:rsidRDefault="00343A98" w:rsidP="00343A98">
      <w:pPr>
        <w:jc w:val="both"/>
      </w:pPr>
      <w:r>
        <w:t>Het uitvoeren van Schoonmaakdiensten *) in museale en/of expositieruimten.</w:t>
      </w:r>
    </w:p>
    <w:p w14:paraId="2DB5FBFA" w14:textId="77777777" w:rsidR="00343A98" w:rsidRDefault="00343A98" w:rsidP="00343A98">
      <w:pPr>
        <w:jc w:val="both"/>
      </w:pPr>
    </w:p>
    <w:p w14:paraId="3990765E" w14:textId="77777777" w:rsidR="00343A98" w:rsidRDefault="00343A98" w:rsidP="00343A98">
      <w:pPr>
        <w:jc w:val="both"/>
      </w:pPr>
      <w:r>
        <w:t>Kerncompetentie 5:</w:t>
      </w:r>
    </w:p>
    <w:p w14:paraId="7619D81A" w14:textId="77777777" w:rsidR="00343A98" w:rsidRDefault="00343A98" w:rsidP="00343A98">
      <w:pPr>
        <w:jc w:val="both"/>
      </w:pPr>
      <w:r>
        <w:t>Het uitvoeren van Schoonmaakdiensten *) in bruggen, gemalen en havenmeestergebouwen. (Alle 3 moeten terugkomen in de referentie)</w:t>
      </w:r>
    </w:p>
    <w:p w14:paraId="5884431F" w14:textId="77777777" w:rsidR="00343A98" w:rsidRDefault="00343A98" w:rsidP="00343A98">
      <w:pPr>
        <w:jc w:val="both"/>
      </w:pPr>
      <w:r>
        <w:t xml:space="preserve"> </w:t>
      </w:r>
    </w:p>
    <w:p w14:paraId="650FE8D5" w14:textId="77777777" w:rsidR="00343A98" w:rsidRDefault="00343A98" w:rsidP="00343A98">
      <w:pPr>
        <w:jc w:val="both"/>
      </w:pPr>
      <w:r>
        <w:t>Kerncompetentie 6:</w:t>
      </w:r>
    </w:p>
    <w:p w14:paraId="2E6414C9" w14:textId="77777777" w:rsidR="00343A98" w:rsidRDefault="00343A98" w:rsidP="00343A98">
      <w:pPr>
        <w:jc w:val="both"/>
      </w:pPr>
      <w:r>
        <w:t>Het uitvoeren van Schoonmaakdiensten *) van gemeentewerven.</w:t>
      </w:r>
    </w:p>
    <w:p w14:paraId="507E41F4" w14:textId="77777777" w:rsidR="00343A98" w:rsidRDefault="00343A98" w:rsidP="00343A98">
      <w:pPr>
        <w:jc w:val="both"/>
      </w:pPr>
      <w:r>
        <w:t xml:space="preserve"> </w:t>
      </w:r>
    </w:p>
    <w:p w14:paraId="04A2369B" w14:textId="16B50CCD" w:rsidR="007B6342" w:rsidRDefault="00343A98" w:rsidP="00343A98">
      <w:pPr>
        <w:jc w:val="both"/>
      </w:pPr>
      <w:r>
        <w:t>*) Onder Schoonmaakdiensten wordt ook verstaan: glasbewassing spons breed (binnen, buiten, separatieglas, dorpels/kozijnen), sanitaire voorzieningen.</w:t>
      </w:r>
    </w:p>
    <w:p w14:paraId="11C23427" w14:textId="77777777" w:rsidR="007B6342" w:rsidRDefault="007B6342" w:rsidP="007B6342">
      <w:pPr>
        <w:jc w:val="both"/>
      </w:pPr>
    </w:p>
    <w:p w14:paraId="20E26F36" w14:textId="4E9E5B70" w:rsidR="007B6342" w:rsidRDefault="007B6342" w:rsidP="007B6342">
      <w:pPr>
        <w:jc w:val="both"/>
        <w:rPr>
          <w:b/>
          <w:bCs/>
        </w:rPr>
      </w:pPr>
      <w:r>
        <w:rPr>
          <w:b/>
          <w:bCs/>
        </w:rPr>
        <w:t>Aandachtspunten</w:t>
      </w:r>
    </w:p>
    <w:p w14:paraId="6601DC5B" w14:textId="236C1EFE" w:rsidR="007B6342" w:rsidRDefault="007B6342" w:rsidP="007B6342">
      <w:pPr>
        <w:pStyle w:val="Lijstalinea"/>
        <w:numPr>
          <w:ilvl w:val="0"/>
          <w:numId w:val="18"/>
        </w:numPr>
        <w:jc w:val="both"/>
      </w:pPr>
      <w:r>
        <w:t xml:space="preserve">Voor de referentie </w:t>
      </w:r>
      <w:r w:rsidR="008E4E82">
        <w:t xml:space="preserve">moet </w:t>
      </w:r>
      <w:r>
        <w:t xml:space="preserve">Inschrijver 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 xml:space="preserve">moet </w:t>
      </w:r>
      <w:r w:rsidR="00F9531C">
        <w:t>Inschrijver alle gevraagde gegevens invullen</w:t>
      </w:r>
      <w:r w:rsidR="00D61F2A">
        <w:t>;</w:t>
      </w:r>
    </w:p>
    <w:p w14:paraId="4FCAB5C1" w14:textId="777B1B13" w:rsidR="00F9531C" w:rsidRDefault="00F9531C" w:rsidP="007B6342">
      <w:pPr>
        <w:pStyle w:val="Lijstalinea"/>
        <w:numPr>
          <w:ilvl w:val="0"/>
          <w:numId w:val="18"/>
        </w:numPr>
        <w:jc w:val="both"/>
      </w:pPr>
      <w:r>
        <w:t>Inschrijver kan met één referentie</w:t>
      </w:r>
      <w:r w:rsidR="00AD54C2">
        <w:t xml:space="preserve"> 6 </w:t>
      </w:r>
      <w:r w:rsidR="00071E77">
        <w:t>kerncompetenties aantonen, dan wel met één referentie voor iedere kerncompetitie</w:t>
      </w:r>
      <w:r w:rsidR="00D61F2A">
        <w:t xml:space="preserve"> (dus in totaal maximaal</w:t>
      </w:r>
      <w:r w:rsidR="00AD54C2">
        <w:t xml:space="preserve"> 6</w:t>
      </w:r>
      <w:r w:rsidR="00D61F2A">
        <w:t xml:space="preserve"> </w:t>
      </w:r>
      <w:r w:rsidR="00AD54C2">
        <w:t>re</w:t>
      </w:r>
      <w:r w:rsidR="00D61F2A">
        <w:t>ferenties);</w:t>
      </w:r>
    </w:p>
    <w:p w14:paraId="43AA357C" w14:textId="060B0F36" w:rsidR="00D61F2A" w:rsidRDefault="00D61F2A" w:rsidP="007B6342">
      <w:pPr>
        <w:pStyle w:val="Lijstalinea"/>
        <w:numPr>
          <w:ilvl w:val="0"/>
          <w:numId w:val="18"/>
        </w:numPr>
        <w:jc w:val="both"/>
      </w:pPr>
      <w:r>
        <w:t xml:space="preserve">Inschrijver </w:t>
      </w:r>
      <w:r w:rsidR="00E240C1">
        <w:t xml:space="preserve">moet </w:t>
      </w:r>
      <w:r>
        <w:t xml:space="preserve">kunnen </w:t>
      </w:r>
      <w:r w:rsidR="00E240C1">
        <w:t>aan</w:t>
      </w:r>
      <w:r>
        <w:t xml:space="preserve">tonen </w:t>
      </w:r>
      <w:r w:rsidR="009234AF">
        <w:t xml:space="preserve">dat deze referentieopdracht is/wordt uitgevoerd in de afgelopen drie jaren (te rekenen vanaf sluitingsdatum voor indiening </w:t>
      </w:r>
      <w:r w:rsidR="00304BE3">
        <w:t xml:space="preserve">van de </w:t>
      </w:r>
      <w:r w:rsidR="009234AF">
        <w:t>Inschrijving);</w:t>
      </w:r>
    </w:p>
    <w:p w14:paraId="7894ABCE" w14:textId="3A56187E" w:rsidR="0072264B" w:rsidRDefault="002E5E14" w:rsidP="0072264B">
      <w:pPr>
        <w:pStyle w:val="Lijstalinea"/>
        <w:numPr>
          <w:ilvl w:val="0"/>
          <w:numId w:val="18"/>
        </w:numPr>
        <w:jc w:val="both"/>
      </w:pPr>
      <w:r>
        <w:t xml:space="preserve">Opdrachtgever behoudt zich het recht voor de opgave te controleren bij de opgegeven referentie. </w:t>
      </w:r>
      <w:r w:rsidR="00304BE3">
        <w:t xml:space="preserve">Als </w:t>
      </w:r>
      <w:r>
        <w:t>uit deze controle wordt geconstateerd dat de opgave in deze bijlage afwijkt van hetgeen de referentiecontactpersonen melden</w:t>
      </w:r>
      <w:r w:rsidR="00604419">
        <w:t>, kan Opdrachtgever alsnog besluiten tot diskwalificatie van deelname aan deze aanbesteding.</w:t>
      </w:r>
    </w:p>
    <w:p w14:paraId="338C5D14" w14:textId="77777777" w:rsidR="003D5597" w:rsidRDefault="003D5597" w:rsidP="003D5597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3D5597" w14:paraId="2BAC5BD0" w14:textId="77777777" w:rsidTr="00C348AC">
        <w:tc>
          <w:tcPr>
            <w:tcW w:w="9628" w:type="dxa"/>
            <w:gridSpan w:val="2"/>
            <w:shd w:val="clear" w:color="auto" w:fill="0076A8"/>
          </w:tcPr>
          <w:p w14:paraId="3E5DB317" w14:textId="673A1FEA" w:rsidR="003D5597" w:rsidRPr="005437E2" w:rsidRDefault="003D5597" w:rsidP="00C348AC">
            <w:pPr>
              <w:rPr>
                <w:b/>
                <w:bCs/>
              </w:rPr>
            </w:pPr>
            <w:r w:rsidRPr="005437E2">
              <w:rPr>
                <w:b/>
                <w:bCs/>
                <w:color w:val="FFFFFF" w:themeColor="background1"/>
              </w:rPr>
              <w:t>Ondertekening</w:t>
            </w:r>
            <w:r>
              <w:rPr>
                <w:b/>
                <w:bCs/>
                <w:color w:val="FFFFFF" w:themeColor="background1"/>
              </w:rPr>
              <w:t xml:space="preserve"> van de Inschrijver</w:t>
            </w:r>
          </w:p>
        </w:tc>
      </w:tr>
      <w:tr w:rsidR="003D5597" w14:paraId="3707F2E5" w14:textId="77777777" w:rsidTr="00C348AC">
        <w:tc>
          <w:tcPr>
            <w:tcW w:w="5240" w:type="dxa"/>
            <w:shd w:val="clear" w:color="auto" w:fill="C9E8FB"/>
          </w:tcPr>
          <w:p w14:paraId="0E4B07F7" w14:textId="77777777" w:rsidR="003D5597" w:rsidRDefault="003D5597" w:rsidP="00C348AC">
            <w:r>
              <w:t>Naam Inschrijver</w:t>
            </w:r>
          </w:p>
        </w:tc>
        <w:tc>
          <w:tcPr>
            <w:tcW w:w="4388" w:type="dxa"/>
          </w:tcPr>
          <w:p w14:paraId="6F7D5A8E" w14:textId="77777777" w:rsidR="003D5597" w:rsidRDefault="003D5597" w:rsidP="00C348AC"/>
        </w:tc>
      </w:tr>
      <w:tr w:rsidR="003D5597" w14:paraId="3CD283C8" w14:textId="77777777" w:rsidTr="00C348AC">
        <w:tc>
          <w:tcPr>
            <w:tcW w:w="5240" w:type="dxa"/>
            <w:shd w:val="clear" w:color="auto" w:fill="C9E8FB"/>
          </w:tcPr>
          <w:p w14:paraId="46FE1807" w14:textId="77777777" w:rsidR="003D5597" w:rsidRDefault="003D5597" w:rsidP="00C348AC">
            <w:r>
              <w:t>Naam tekenbevoegde</w:t>
            </w:r>
          </w:p>
        </w:tc>
        <w:tc>
          <w:tcPr>
            <w:tcW w:w="4388" w:type="dxa"/>
          </w:tcPr>
          <w:p w14:paraId="1CECA068" w14:textId="77777777" w:rsidR="003D5597" w:rsidRDefault="003D5597" w:rsidP="00C348AC"/>
        </w:tc>
      </w:tr>
      <w:tr w:rsidR="003D5597" w14:paraId="5171C1BE" w14:textId="77777777" w:rsidTr="00C348AC">
        <w:tc>
          <w:tcPr>
            <w:tcW w:w="5240" w:type="dxa"/>
            <w:shd w:val="clear" w:color="auto" w:fill="C9E8FB"/>
          </w:tcPr>
          <w:p w14:paraId="73166CDD" w14:textId="77777777" w:rsidR="003D5597" w:rsidRDefault="003D5597" w:rsidP="00C348AC">
            <w:r>
              <w:t>Functie</w:t>
            </w:r>
          </w:p>
        </w:tc>
        <w:tc>
          <w:tcPr>
            <w:tcW w:w="4388" w:type="dxa"/>
          </w:tcPr>
          <w:p w14:paraId="3E5B58FD" w14:textId="77777777" w:rsidR="003D5597" w:rsidRDefault="003D5597" w:rsidP="00C348AC"/>
        </w:tc>
      </w:tr>
      <w:tr w:rsidR="003D5597" w14:paraId="0F2CF693" w14:textId="77777777" w:rsidTr="00C348AC">
        <w:tc>
          <w:tcPr>
            <w:tcW w:w="5240" w:type="dxa"/>
            <w:shd w:val="clear" w:color="auto" w:fill="C9E8FB"/>
          </w:tcPr>
          <w:p w14:paraId="14227C14" w14:textId="77777777" w:rsidR="003D5597" w:rsidRDefault="003D5597" w:rsidP="00C348AC">
            <w:r>
              <w:t>Datum</w:t>
            </w:r>
          </w:p>
        </w:tc>
        <w:tc>
          <w:tcPr>
            <w:tcW w:w="4388" w:type="dxa"/>
          </w:tcPr>
          <w:p w14:paraId="09FECDE1" w14:textId="77777777" w:rsidR="003D5597" w:rsidRDefault="003D5597" w:rsidP="00C348AC"/>
        </w:tc>
      </w:tr>
      <w:tr w:rsidR="003D5597" w14:paraId="3FC3A800" w14:textId="77777777" w:rsidTr="00C348AC">
        <w:tc>
          <w:tcPr>
            <w:tcW w:w="5240" w:type="dxa"/>
            <w:shd w:val="clear" w:color="auto" w:fill="C9E8FB"/>
          </w:tcPr>
          <w:p w14:paraId="4AFC23F8" w14:textId="77777777" w:rsidR="003D5597" w:rsidRDefault="003D5597" w:rsidP="00C348AC">
            <w:r>
              <w:t>Handtekening</w:t>
            </w:r>
          </w:p>
          <w:p w14:paraId="45FCAE45" w14:textId="77777777" w:rsidR="003D5597" w:rsidRDefault="003D5597" w:rsidP="00C348AC"/>
          <w:p w14:paraId="09B66A5B" w14:textId="77777777" w:rsidR="003D5597" w:rsidRDefault="003D5597" w:rsidP="00C348AC"/>
        </w:tc>
        <w:tc>
          <w:tcPr>
            <w:tcW w:w="4388" w:type="dxa"/>
          </w:tcPr>
          <w:p w14:paraId="361ADE01" w14:textId="77777777" w:rsidR="003D5597" w:rsidRDefault="003D5597" w:rsidP="00C348AC"/>
        </w:tc>
      </w:tr>
    </w:tbl>
    <w:p w14:paraId="00D07959" w14:textId="77777777" w:rsidR="0072264B" w:rsidRDefault="0072264B" w:rsidP="0072264B">
      <w:pPr>
        <w:jc w:val="both"/>
      </w:pPr>
    </w:p>
    <w:p w14:paraId="167DA7EA" w14:textId="77777777" w:rsidR="00B642A5" w:rsidRDefault="00B642A5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01C04096" w:rsidR="00C717CE" w:rsidRPr="00C717CE" w:rsidRDefault="00C717CE" w:rsidP="00021730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lastRenderedPageBreak/>
              <w:t>Kerncompetentie 1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21730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281332">
        <w:tc>
          <w:tcPr>
            <w:tcW w:w="5240" w:type="dxa"/>
            <w:shd w:val="clear" w:color="auto" w:fill="C9E8FB"/>
          </w:tcPr>
          <w:p w14:paraId="006BCD51" w14:textId="58748087" w:rsidR="0072264B" w:rsidRDefault="00721E41" w:rsidP="00021730">
            <w:r>
              <w:t>Naam organisatie (referent)</w:t>
            </w:r>
          </w:p>
        </w:tc>
        <w:tc>
          <w:tcPr>
            <w:tcW w:w="4388" w:type="dxa"/>
          </w:tcPr>
          <w:p w14:paraId="42B03C58" w14:textId="77777777" w:rsidR="0072264B" w:rsidRDefault="0072264B" w:rsidP="00021730"/>
        </w:tc>
      </w:tr>
      <w:tr w:rsidR="0072264B" w14:paraId="40E8111F" w14:textId="77777777" w:rsidTr="00281332">
        <w:tc>
          <w:tcPr>
            <w:tcW w:w="5240" w:type="dxa"/>
            <w:shd w:val="clear" w:color="auto" w:fill="C9E8FB"/>
          </w:tcPr>
          <w:p w14:paraId="0FCFEA40" w14:textId="1B3D054D" w:rsidR="0072264B" w:rsidRDefault="00721E41" w:rsidP="00021730">
            <w:r>
              <w:t>Vestigingsplaats</w:t>
            </w:r>
          </w:p>
        </w:tc>
        <w:tc>
          <w:tcPr>
            <w:tcW w:w="4388" w:type="dxa"/>
          </w:tcPr>
          <w:p w14:paraId="365A4A7B" w14:textId="77777777" w:rsidR="0072264B" w:rsidRDefault="0072264B" w:rsidP="00021730"/>
        </w:tc>
      </w:tr>
      <w:tr w:rsidR="0072264B" w14:paraId="72528B7A" w14:textId="77777777" w:rsidTr="00281332">
        <w:tc>
          <w:tcPr>
            <w:tcW w:w="5240" w:type="dxa"/>
            <w:shd w:val="clear" w:color="auto" w:fill="C9E8FB"/>
          </w:tcPr>
          <w:p w14:paraId="21E5B432" w14:textId="598AE011" w:rsidR="0072264B" w:rsidRDefault="00721E41" w:rsidP="00021730">
            <w:r>
              <w:t>Naam contactpersoon bij referent</w:t>
            </w:r>
          </w:p>
        </w:tc>
        <w:tc>
          <w:tcPr>
            <w:tcW w:w="4388" w:type="dxa"/>
          </w:tcPr>
          <w:p w14:paraId="043EA527" w14:textId="77777777" w:rsidR="0072264B" w:rsidRDefault="0072264B" w:rsidP="00021730"/>
        </w:tc>
      </w:tr>
      <w:tr w:rsidR="0072264B" w14:paraId="082F9AF9" w14:textId="77777777" w:rsidTr="00281332">
        <w:tc>
          <w:tcPr>
            <w:tcW w:w="5240" w:type="dxa"/>
            <w:shd w:val="clear" w:color="auto" w:fill="C9E8FB"/>
          </w:tcPr>
          <w:p w14:paraId="63BDBE01" w14:textId="275E9C7A" w:rsidR="0072264B" w:rsidRDefault="00021730" w:rsidP="00021730">
            <w:r>
              <w:t>Telefoonnummer contactpersoon</w:t>
            </w:r>
          </w:p>
        </w:tc>
        <w:tc>
          <w:tcPr>
            <w:tcW w:w="4388" w:type="dxa"/>
          </w:tcPr>
          <w:p w14:paraId="012F21C8" w14:textId="77777777" w:rsidR="0072264B" w:rsidRDefault="0072264B" w:rsidP="00021730"/>
        </w:tc>
      </w:tr>
      <w:tr w:rsidR="0072264B" w14:paraId="4CA61F17" w14:textId="77777777" w:rsidTr="00281332">
        <w:tc>
          <w:tcPr>
            <w:tcW w:w="5240" w:type="dxa"/>
            <w:shd w:val="clear" w:color="auto" w:fill="C9E8FB"/>
          </w:tcPr>
          <w:p w14:paraId="25590778" w14:textId="483FA594" w:rsidR="0072264B" w:rsidRDefault="00021730" w:rsidP="00021730">
            <w:r>
              <w:t>E-mailadres contactpersoon</w:t>
            </w:r>
          </w:p>
        </w:tc>
        <w:tc>
          <w:tcPr>
            <w:tcW w:w="4388" w:type="dxa"/>
          </w:tcPr>
          <w:p w14:paraId="638050BC" w14:textId="77777777" w:rsidR="0072264B" w:rsidRDefault="0072264B" w:rsidP="00021730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21730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281332">
        <w:tc>
          <w:tcPr>
            <w:tcW w:w="5240" w:type="dxa"/>
            <w:shd w:val="clear" w:color="auto" w:fill="C9E8FB"/>
          </w:tcPr>
          <w:p w14:paraId="5AFBF403" w14:textId="77777777" w:rsidR="0072264B" w:rsidRDefault="00021730" w:rsidP="00021730">
            <w:r>
              <w:t>Mijlpalen van referentieopdracht:</w:t>
            </w:r>
          </w:p>
          <w:p w14:paraId="7DAB9E88" w14:textId="77777777" w:rsidR="00021730" w:rsidRDefault="00021730" w:rsidP="00021730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38C5946B" w14:textId="77777777" w:rsidR="00B642A5" w:rsidRDefault="00021730" w:rsidP="00B642A5">
            <w:pPr>
              <w:pStyle w:val="Lijstalinea"/>
              <w:numPr>
                <w:ilvl w:val="0"/>
                <w:numId w:val="19"/>
              </w:numPr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B642A5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7F79C627" w14:textId="77777777" w:rsidR="0072264B" w:rsidRDefault="0072264B" w:rsidP="00021730"/>
        </w:tc>
      </w:tr>
      <w:tr w:rsidR="0072264B" w14:paraId="34A235EC" w14:textId="77777777" w:rsidTr="00281332">
        <w:tc>
          <w:tcPr>
            <w:tcW w:w="5240" w:type="dxa"/>
            <w:shd w:val="clear" w:color="auto" w:fill="C9E8FB"/>
          </w:tcPr>
          <w:p w14:paraId="5505A089" w14:textId="29576A9B" w:rsidR="0072264B" w:rsidRDefault="00B642A5" w:rsidP="00021730">
            <w:r>
              <w:t>Omschrijving van de referentieopdracht (maximaal 1 A4)</w:t>
            </w:r>
          </w:p>
        </w:tc>
        <w:tc>
          <w:tcPr>
            <w:tcW w:w="4388" w:type="dxa"/>
          </w:tcPr>
          <w:p w14:paraId="53EC8B20" w14:textId="77777777" w:rsidR="0072264B" w:rsidRDefault="0072264B" w:rsidP="00021730"/>
        </w:tc>
      </w:tr>
      <w:tr w:rsidR="0072264B" w14:paraId="0F340060" w14:textId="77777777" w:rsidTr="00281332">
        <w:tc>
          <w:tcPr>
            <w:tcW w:w="5240" w:type="dxa"/>
            <w:shd w:val="clear" w:color="auto" w:fill="C9E8FB"/>
          </w:tcPr>
          <w:p w14:paraId="2C5EE92C" w14:textId="4ED33057" w:rsidR="0072264B" w:rsidRDefault="00B642A5" w:rsidP="00021730">
            <w:r>
              <w:t>Referentieopdracht 100% zelfstandig uitgevoerd</w:t>
            </w:r>
          </w:p>
        </w:tc>
        <w:tc>
          <w:tcPr>
            <w:tcW w:w="4388" w:type="dxa"/>
          </w:tcPr>
          <w:p w14:paraId="36F4F11F" w14:textId="77777777" w:rsidR="0072264B" w:rsidRDefault="00602FDF" w:rsidP="00021730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602FDF" w:rsidP="00021730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281332">
        <w:tc>
          <w:tcPr>
            <w:tcW w:w="5240" w:type="dxa"/>
            <w:shd w:val="clear" w:color="auto" w:fill="C9E8FB"/>
          </w:tcPr>
          <w:p w14:paraId="19B44229" w14:textId="69973644" w:rsidR="0072264B" w:rsidRDefault="00B642A5" w:rsidP="00021730">
            <w:r>
              <w:t>Omzet in euro’s van referentieopdracht</w:t>
            </w:r>
          </w:p>
        </w:tc>
        <w:tc>
          <w:tcPr>
            <w:tcW w:w="4388" w:type="dxa"/>
          </w:tcPr>
          <w:p w14:paraId="335AE58E" w14:textId="77777777" w:rsidR="0072264B" w:rsidRDefault="0072264B" w:rsidP="00021730"/>
        </w:tc>
      </w:tr>
      <w:tr w:rsidR="0072264B" w14:paraId="0EBCCAF0" w14:textId="77777777" w:rsidTr="00281332">
        <w:tc>
          <w:tcPr>
            <w:tcW w:w="5240" w:type="dxa"/>
            <w:shd w:val="clear" w:color="auto" w:fill="C9E8FB"/>
          </w:tcPr>
          <w:p w14:paraId="1C55A5B9" w14:textId="6D83D95B" w:rsidR="0072264B" w:rsidRDefault="00B642A5" w:rsidP="00021730">
            <w:r>
              <w:t>Bijzonderheden</w:t>
            </w:r>
          </w:p>
        </w:tc>
        <w:tc>
          <w:tcPr>
            <w:tcW w:w="4388" w:type="dxa"/>
          </w:tcPr>
          <w:p w14:paraId="1CC36315" w14:textId="77777777" w:rsidR="0072264B" w:rsidRDefault="0072264B" w:rsidP="00021730"/>
        </w:tc>
      </w:tr>
    </w:tbl>
    <w:p w14:paraId="1F0AF241" w14:textId="77777777" w:rsidR="00B642A5" w:rsidRDefault="00B642A5" w:rsidP="0072264B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98372C" w14:paraId="142AEC53" w14:textId="77777777" w:rsidTr="00C95DD5">
        <w:tc>
          <w:tcPr>
            <w:tcW w:w="9628" w:type="dxa"/>
            <w:gridSpan w:val="2"/>
            <w:shd w:val="clear" w:color="auto" w:fill="0076A8"/>
          </w:tcPr>
          <w:p w14:paraId="55CC2817" w14:textId="7F2BEA7F" w:rsidR="0098372C" w:rsidRPr="00C717CE" w:rsidRDefault="0098372C" w:rsidP="00C95DD5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 xml:space="preserve">Kerncompetentie </w:t>
            </w:r>
            <w:r w:rsidR="00AF5237">
              <w:rPr>
                <w:b/>
                <w:bCs/>
                <w:color w:val="FFFFFF" w:themeColor="background1"/>
              </w:rPr>
              <w:t>2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98372C" w14:paraId="49FD42ED" w14:textId="77777777" w:rsidTr="00C95DD5">
        <w:tc>
          <w:tcPr>
            <w:tcW w:w="9628" w:type="dxa"/>
            <w:gridSpan w:val="2"/>
            <w:shd w:val="clear" w:color="auto" w:fill="0076A8"/>
          </w:tcPr>
          <w:p w14:paraId="4DB8EA31" w14:textId="77777777" w:rsidR="0098372C" w:rsidRPr="00B642A5" w:rsidRDefault="0098372C" w:rsidP="00C95DD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98372C" w14:paraId="7973472A" w14:textId="77777777" w:rsidTr="00C95DD5">
        <w:tc>
          <w:tcPr>
            <w:tcW w:w="5240" w:type="dxa"/>
            <w:shd w:val="clear" w:color="auto" w:fill="C9E8FB"/>
          </w:tcPr>
          <w:p w14:paraId="13FD51DF" w14:textId="77777777" w:rsidR="0098372C" w:rsidRDefault="0098372C" w:rsidP="00C95DD5">
            <w:r>
              <w:t>Naam organisatie (referent)</w:t>
            </w:r>
          </w:p>
        </w:tc>
        <w:tc>
          <w:tcPr>
            <w:tcW w:w="4388" w:type="dxa"/>
          </w:tcPr>
          <w:p w14:paraId="783A8E55" w14:textId="77777777" w:rsidR="0098372C" w:rsidRDefault="0098372C" w:rsidP="00C95DD5"/>
        </w:tc>
      </w:tr>
      <w:tr w:rsidR="0098372C" w14:paraId="384252A4" w14:textId="77777777" w:rsidTr="00C95DD5">
        <w:tc>
          <w:tcPr>
            <w:tcW w:w="5240" w:type="dxa"/>
            <w:shd w:val="clear" w:color="auto" w:fill="C9E8FB"/>
          </w:tcPr>
          <w:p w14:paraId="567E12DD" w14:textId="77777777" w:rsidR="0098372C" w:rsidRDefault="0098372C" w:rsidP="00C95DD5">
            <w:r>
              <w:t>Vestigingsplaats</w:t>
            </w:r>
          </w:p>
        </w:tc>
        <w:tc>
          <w:tcPr>
            <w:tcW w:w="4388" w:type="dxa"/>
          </w:tcPr>
          <w:p w14:paraId="3DA684D2" w14:textId="77777777" w:rsidR="0098372C" w:rsidRDefault="0098372C" w:rsidP="00C95DD5"/>
        </w:tc>
      </w:tr>
      <w:tr w:rsidR="0098372C" w14:paraId="363DB41C" w14:textId="77777777" w:rsidTr="00C95DD5">
        <w:tc>
          <w:tcPr>
            <w:tcW w:w="5240" w:type="dxa"/>
            <w:shd w:val="clear" w:color="auto" w:fill="C9E8FB"/>
          </w:tcPr>
          <w:p w14:paraId="63693C10" w14:textId="77777777" w:rsidR="0098372C" w:rsidRDefault="0098372C" w:rsidP="00C95DD5">
            <w:r>
              <w:t>Naam contactpersoon bij referent</w:t>
            </w:r>
          </w:p>
        </w:tc>
        <w:tc>
          <w:tcPr>
            <w:tcW w:w="4388" w:type="dxa"/>
          </w:tcPr>
          <w:p w14:paraId="57320D86" w14:textId="77777777" w:rsidR="0098372C" w:rsidRDefault="0098372C" w:rsidP="00C95DD5"/>
        </w:tc>
      </w:tr>
      <w:tr w:rsidR="0098372C" w14:paraId="08F50B57" w14:textId="77777777" w:rsidTr="00C95DD5">
        <w:tc>
          <w:tcPr>
            <w:tcW w:w="5240" w:type="dxa"/>
            <w:shd w:val="clear" w:color="auto" w:fill="C9E8FB"/>
          </w:tcPr>
          <w:p w14:paraId="78335542" w14:textId="77777777" w:rsidR="0098372C" w:rsidRDefault="0098372C" w:rsidP="00C95DD5">
            <w:r>
              <w:t>Telefoonnummer contactpersoon</w:t>
            </w:r>
          </w:p>
        </w:tc>
        <w:tc>
          <w:tcPr>
            <w:tcW w:w="4388" w:type="dxa"/>
          </w:tcPr>
          <w:p w14:paraId="645AC2EE" w14:textId="77777777" w:rsidR="0098372C" w:rsidRDefault="0098372C" w:rsidP="00C95DD5"/>
        </w:tc>
      </w:tr>
      <w:tr w:rsidR="0098372C" w14:paraId="5CF7DE62" w14:textId="77777777" w:rsidTr="00C95DD5">
        <w:tc>
          <w:tcPr>
            <w:tcW w:w="5240" w:type="dxa"/>
            <w:shd w:val="clear" w:color="auto" w:fill="C9E8FB"/>
          </w:tcPr>
          <w:p w14:paraId="3BC0CB24" w14:textId="77777777" w:rsidR="0098372C" w:rsidRDefault="0098372C" w:rsidP="00C95DD5">
            <w:r>
              <w:t>E-mailadres contactpersoon</w:t>
            </w:r>
          </w:p>
        </w:tc>
        <w:tc>
          <w:tcPr>
            <w:tcW w:w="4388" w:type="dxa"/>
          </w:tcPr>
          <w:p w14:paraId="6E3E094E" w14:textId="77777777" w:rsidR="0098372C" w:rsidRDefault="0098372C" w:rsidP="00C95DD5"/>
        </w:tc>
      </w:tr>
      <w:tr w:rsidR="0098372C" w14:paraId="2DC927C1" w14:textId="77777777" w:rsidTr="00C95DD5">
        <w:tc>
          <w:tcPr>
            <w:tcW w:w="9628" w:type="dxa"/>
            <w:gridSpan w:val="2"/>
            <w:shd w:val="clear" w:color="auto" w:fill="0076A8"/>
          </w:tcPr>
          <w:p w14:paraId="2C1B48EB" w14:textId="77777777" w:rsidR="0098372C" w:rsidRDefault="0098372C" w:rsidP="00C95DD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98372C" w14:paraId="5E209A87" w14:textId="77777777" w:rsidTr="00C95DD5">
        <w:tc>
          <w:tcPr>
            <w:tcW w:w="5240" w:type="dxa"/>
            <w:shd w:val="clear" w:color="auto" w:fill="C9E8FB"/>
          </w:tcPr>
          <w:p w14:paraId="1906DC6D" w14:textId="77777777" w:rsidR="0098372C" w:rsidRDefault="0098372C" w:rsidP="00C95DD5">
            <w:r>
              <w:t>Mijlpalen van referentieopdracht:</w:t>
            </w:r>
          </w:p>
          <w:p w14:paraId="3742F5C0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1EDA8A6A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40FCB8CF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3A4AAECC" w14:textId="77777777" w:rsidR="0098372C" w:rsidRDefault="0098372C" w:rsidP="00C95DD5"/>
        </w:tc>
      </w:tr>
      <w:tr w:rsidR="0098372C" w14:paraId="441C3946" w14:textId="77777777" w:rsidTr="00C95DD5">
        <w:tc>
          <w:tcPr>
            <w:tcW w:w="5240" w:type="dxa"/>
            <w:shd w:val="clear" w:color="auto" w:fill="C9E8FB"/>
          </w:tcPr>
          <w:p w14:paraId="23D525C1" w14:textId="77777777" w:rsidR="0098372C" w:rsidRDefault="0098372C" w:rsidP="00C95DD5">
            <w:r>
              <w:t>Omschrijving van de referentieopdracht (maximaal 1 A4)</w:t>
            </w:r>
          </w:p>
        </w:tc>
        <w:tc>
          <w:tcPr>
            <w:tcW w:w="4388" w:type="dxa"/>
          </w:tcPr>
          <w:p w14:paraId="4316287E" w14:textId="77777777" w:rsidR="0098372C" w:rsidRDefault="0098372C" w:rsidP="00C95DD5"/>
        </w:tc>
      </w:tr>
      <w:tr w:rsidR="0098372C" w14:paraId="020793F5" w14:textId="77777777" w:rsidTr="00C95DD5">
        <w:tc>
          <w:tcPr>
            <w:tcW w:w="5240" w:type="dxa"/>
            <w:shd w:val="clear" w:color="auto" w:fill="C9E8FB"/>
          </w:tcPr>
          <w:p w14:paraId="09CE018F" w14:textId="77777777" w:rsidR="0098372C" w:rsidRDefault="0098372C" w:rsidP="00C95DD5">
            <w:r>
              <w:t>Referentieopdracht 100% zelfstandig uitgevoerd</w:t>
            </w:r>
          </w:p>
        </w:tc>
        <w:tc>
          <w:tcPr>
            <w:tcW w:w="4388" w:type="dxa"/>
          </w:tcPr>
          <w:p w14:paraId="3F1E773B" w14:textId="77777777" w:rsidR="0098372C" w:rsidRDefault="0098372C" w:rsidP="00C95DD5">
            <w:sdt>
              <w:sdtPr>
                <w:id w:val="46625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0ED0F9B0" w14:textId="77777777" w:rsidR="0098372C" w:rsidRDefault="0098372C" w:rsidP="00C95DD5">
            <w:sdt>
              <w:sdtPr>
                <w:id w:val="96678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98372C" w14:paraId="262C0BE7" w14:textId="77777777" w:rsidTr="00C95DD5">
        <w:tc>
          <w:tcPr>
            <w:tcW w:w="5240" w:type="dxa"/>
            <w:shd w:val="clear" w:color="auto" w:fill="C9E8FB"/>
          </w:tcPr>
          <w:p w14:paraId="77C3C843" w14:textId="77777777" w:rsidR="0098372C" w:rsidRDefault="0098372C" w:rsidP="00C95DD5">
            <w:r>
              <w:lastRenderedPageBreak/>
              <w:t>Omzet in euro’s van referentieopdracht</w:t>
            </w:r>
          </w:p>
        </w:tc>
        <w:tc>
          <w:tcPr>
            <w:tcW w:w="4388" w:type="dxa"/>
          </w:tcPr>
          <w:p w14:paraId="2CE69D44" w14:textId="77777777" w:rsidR="0098372C" w:rsidRDefault="0098372C" w:rsidP="00C95DD5"/>
        </w:tc>
      </w:tr>
      <w:tr w:rsidR="0098372C" w14:paraId="537740A2" w14:textId="77777777" w:rsidTr="00C95DD5">
        <w:tc>
          <w:tcPr>
            <w:tcW w:w="5240" w:type="dxa"/>
            <w:shd w:val="clear" w:color="auto" w:fill="C9E8FB"/>
          </w:tcPr>
          <w:p w14:paraId="02D15A5D" w14:textId="77777777" w:rsidR="0098372C" w:rsidRDefault="0098372C" w:rsidP="00C95DD5">
            <w:r>
              <w:t>Bijzonderheden</w:t>
            </w:r>
          </w:p>
        </w:tc>
        <w:tc>
          <w:tcPr>
            <w:tcW w:w="4388" w:type="dxa"/>
          </w:tcPr>
          <w:p w14:paraId="3484532A" w14:textId="77777777" w:rsidR="0098372C" w:rsidRDefault="0098372C" w:rsidP="00C95DD5"/>
        </w:tc>
      </w:tr>
    </w:tbl>
    <w:p w14:paraId="2D2F6294" w14:textId="77777777" w:rsidR="0098372C" w:rsidRDefault="0098372C" w:rsidP="0072264B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98372C" w14:paraId="0441A06C" w14:textId="77777777" w:rsidTr="00C95DD5">
        <w:tc>
          <w:tcPr>
            <w:tcW w:w="9628" w:type="dxa"/>
            <w:gridSpan w:val="2"/>
            <w:shd w:val="clear" w:color="auto" w:fill="0076A8"/>
          </w:tcPr>
          <w:p w14:paraId="4E3938B7" w14:textId="13B06BC4" w:rsidR="0098372C" w:rsidRPr="00C717CE" w:rsidRDefault="0098372C" w:rsidP="00C95DD5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 xml:space="preserve">Kerncompetentie </w:t>
            </w:r>
            <w:r w:rsidR="00AF5237">
              <w:rPr>
                <w:b/>
                <w:bCs/>
                <w:color w:val="FFFFFF" w:themeColor="background1"/>
              </w:rPr>
              <w:t>3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98372C" w14:paraId="681DFA31" w14:textId="77777777" w:rsidTr="00C95DD5">
        <w:tc>
          <w:tcPr>
            <w:tcW w:w="9628" w:type="dxa"/>
            <w:gridSpan w:val="2"/>
            <w:shd w:val="clear" w:color="auto" w:fill="0076A8"/>
          </w:tcPr>
          <w:p w14:paraId="64B3FDD6" w14:textId="77777777" w:rsidR="0098372C" w:rsidRPr="00B642A5" w:rsidRDefault="0098372C" w:rsidP="00C95DD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98372C" w14:paraId="574B104C" w14:textId="77777777" w:rsidTr="00C95DD5">
        <w:tc>
          <w:tcPr>
            <w:tcW w:w="5240" w:type="dxa"/>
            <w:shd w:val="clear" w:color="auto" w:fill="C9E8FB"/>
          </w:tcPr>
          <w:p w14:paraId="611428E1" w14:textId="77777777" w:rsidR="0098372C" w:rsidRDefault="0098372C" w:rsidP="00C95DD5">
            <w:r>
              <w:t>Naam organisatie (referent)</w:t>
            </w:r>
          </w:p>
        </w:tc>
        <w:tc>
          <w:tcPr>
            <w:tcW w:w="4388" w:type="dxa"/>
          </w:tcPr>
          <w:p w14:paraId="5D711BF9" w14:textId="77777777" w:rsidR="0098372C" w:rsidRDefault="0098372C" w:rsidP="00C95DD5"/>
        </w:tc>
      </w:tr>
      <w:tr w:rsidR="0098372C" w14:paraId="1B8FA856" w14:textId="77777777" w:rsidTr="00C95DD5">
        <w:tc>
          <w:tcPr>
            <w:tcW w:w="5240" w:type="dxa"/>
            <w:shd w:val="clear" w:color="auto" w:fill="C9E8FB"/>
          </w:tcPr>
          <w:p w14:paraId="75BD2293" w14:textId="77777777" w:rsidR="0098372C" w:rsidRDefault="0098372C" w:rsidP="00C95DD5">
            <w:r>
              <w:t>Vestigingsplaats</w:t>
            </w:r>
          </w:p>
        </w:tc>
        <w:tc>
          <w:tcPr>
            <w:tcW w:w="4388" w:type="dxa"/>
          </w:tcPr>
          <w:p w14:paraId="73E461FA" w14:textId="77777777" w:rsidR="0098372C" w:rsidRDefault="0098372C" w:rsidP="00C95DD5"/>
        </w:tc>
      </w:tr>
      <w:tr w:rsidR="0098372C" w14:paraId="3957FA21" w14:textId="77777777" w:rsidTr="00C95DD5">
        <w:tc>
          <w:tcPr>
            <w:tcW w:w="5240" w:type="dxa"/>
            <w:shd w:val="clear" w:color="auto" w:fill="C9E8FB"/>
          </w:tcPr>
          <w:p w14:paraId="7139B019" w14:textId="77777777" w:rsidR="0098372C" w:rsidRDefault="0098372C" w:rsidP="00C95DD5">
            <w:r>
              <w:t>Naam contactpersoon bij referent</w:t>
            </w:r>
          </w:p>
        </w:tc>
        <w:tc>
          <w:tcPr>
            <w:tcW w:w="4388" w:type="dxa"/>
          </w:tcPr>
          <w:p w14:paraId="4D25AC83" w14:textId="77777777" w:rsidR="0098372C" w:rsidRDefault="0098372C" w:rsidP="00C95DD5"/>
        </w:tc>
      </w:tr>
      <w:tr w:rsidR="0098372C" w14:paraId="3C984820" w14:textId="77777777" w:rsidTr="00C95DD5">
        <w:tc>
          <w:tcPr>
            <w:tcW w:w="5240" w:type="dxa"/>
            <w:shd w:val="clear" w:color="auto" w:fill="C9E8FB"/>
          </w:tcPr>
          <w:p w14:paraId="7F2383F9" w14:textId="77777777" w:rsidR="0098372C" w:rsidRDefault="0098372C" w:rsidP="00C95DD5">
            <w:r>
              <w:t>Telefoonnummer contactpersoon</w:t>
            </w:r>
          </w:p>
        </w:tc>
        <w:tc>
          <w:tcPr>
            <w:tcW w:w="4388" w:type="dxa"/>
          </w:tcPr>
          <w:p w14:paraId="108AEC4F" w14:textId="77777777" w:rsidR="0098372C" w:rsidRDefault="0098372C" w:rsidP="00C95DD5"/>
        </w:tc>
      </w:tr>
      <w:tr w:rsidR="0098372C" w14:paraId="44D0E7C0" w14:textId="77777777" w:rsidTr="00C95DD5">
        <w:tc>
          <w:tcPr>
            <w:tcW w:w="5240" w:type="dxa"/>
            <w:shd w:val="clear" w:color="auto" w:fill="C9E8FB"/>
          </w:tcPr>
          <w:p w14:paraId="3913BAA8" w14:textId="77777777" w:rsidR="0098372C" w:rsidRDefault="0098372C" w:rsidP="00C95DD5">
            <w:r>
              <w:t>E-mailadres contactpersoon</w:t>
            </w:r>
          </w:p>
        </w:tc>
        <w:tc>
          <w:tcPr>
            <w:tcW w:w="4388" w:type="dxa"/>
          </w:tcPr>
          <w:p w14:paraId="44ECA05D" w14:textId="77777777" w:rsidR="0098372C" w:rsidRDefault="0098372C" w:rsidP="00C95DD5"/>
        </w:tc>
      </w:tr>
      <w:tr w:rsidR="0098372C" w14:paraId="43D6C43B" w14:textId="77777777" w:rsidTr="00C95DD5">
        <w:tc>
          <w:tcPr>
            <w:tcW w:w="9628" w:type="dxa"/>
            <w:gridSpan w:val="2"/>
            <w:shd w:val="clear" w:color="auto" w:fill="0076A8"/>
          </w:tcPr>
          <w:p w14:paraId="1D579408" w14:textId="77777777" w:rsidR="0098372C" w:rsidRDefault="0098372C" w:rsidP="00C95DD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98372C" w14:paraId="321A412E" w14:textId="77777777" w:rsidTr="00C95DD5">
        <w:tc>
          <w:tcPr>
            <w:tcW w:w="5240" w:type="dxa"/>
            <w:shd w:val="clear" w:color="auto" w:fill="C9E8FB"/>
          </w:tcPr>
          <w:p w14:paraId="2132F6A8" w14:textId="77777777" w:rsidR="0098372C" w:rsidRDefault="0098372C" w:rsidP="00C95DD5">
            <w:r>
              <w:t>Mijlpalen van referentieopdracht:</w:t>
            </w:r>
          </w:p>
          <w:p w14:paraId="3B2D6219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57193578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7D251501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12A3D475" w14:textId="77777777" w:rsidR="0098372C" w:rsidRDefault="0098372C" w:rsidP="00C95DD5"/>
        </w:tc>
      </w:tr>
      <w:tr w:rsidR="0098372C" w14:paraId="075296C0" w14:textId="77777777" w:rsidTr="00C95DD5">
        <w:tc>
          <w:tcPr>
            <w:tcW w:w="5240" w:type="dxa"/>
            <w:shd w:val="clear" w:color="auto" w:fill="C9E8FB"/>
          </w:tcPr>
          <w:p w14:paraId="34434FCA" w14:textId="77777777" w:rsidR="0098372C" w:rsidRDefault="0098372C" w:rsidP="00C95DD5">
            <w:r>
              <w:t>Omschrijving van de referentieopdracht (maximaal 1 A4)</w:t>
            </w:r>
          </w:p>
        </w:tc>
        <w:tc>
          <w:tcPr>
            <w:tcW w:w="4388" w:type="dxa"/>
          </w:tcPr>
          <w:p w14:paraId="1558B634" w14:textId="77777777" w:rsidR="0098372C" w:rsidRDefault="0098372C" w:rsidP="00C95DD5"/>
        </w:tc>
      </w:tr>
      <w:tr w:rsidR="0098372C" w14:paraId="7150B0C3" w14:textId="77777777" w:rsidTr="00C95DD5">
        <w:tc>
          <w:tcPr>
            <w:tcW w:w="5240" w:type="dxa"/>
            <w:shd w:val="clear" w:color="auto" w:fill="C9E8FB"/>
          </w:tcPr>
          <w:p w14:paraId="066DFD86" w14:textId="77777777" w:rsidR="0098372C" w:rsidRDefault="0098372C" w:rsidP="00C95DD5">
            <w:r>
              <w:t>Referentieopdracht 100% zelfstandig uitgevoerd</w:t>
            </w:r>
          </w:p>
        </w:tc>
        <w:tc>
          <w:tcPr>
            <w:tcW w:w="4388" w:type="dxa"/>
          </w:tcPr>
          <w:p w14:paraId="44A3B2E1" w14:textId="77777777" w:rsidR="0098372C" w:rsidRDefault="0098372C" w:rsidP="00C95DD5">
            <w:sdt>
              <w:sdtPr>
                <w:id w:val="-142964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57123A3A" w14:textId="77777777" w:rsidR="0098372C" w:rsidRDefault="0098372C" w:rsidP="00C95DD5">
            <w:sdt>
              <w:sdtPr>
                <w:id w:val="-5217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98372C" w14:paraId="316339C2" w14:textId="77777777" w:rsidTr="00C95DD5">
        <w:tc>
          <w:tcPr>
            <w:tcW w:w="5240" w:type="dxa"/>
            <w:shd w:val="clear" w:color="auto" w:fill="C9E8FB"/>
          </w:tcPr>
          <w:p w14:paraId="3F9A260C" w14:textId="77777777" w:rsidR="0098372C" w:rsidRDefault="0098372C" w:rsidP="00C95DD5">
            <w:r>
              <w:t>Omzet in euro’s van referentieopdracht</w:t>
            </w:r>
          </w:p>
        </w:tc>
        <w:tc>
          <w:tcPr>
            <w:tcW w:w="4388" w:type="dxa"/>
          </w:tcPr>
          <w:p w14:paraId="17B261EB" w14:textId="77777777" w:rsidR="0098372C" w:rsidRDefault="0098372C" w:rsidP="00C95DD5"/>
        </w:tc>
      </w:tr>
      <w:tr w:rsidR="0098372C" w14:paraId="5C586B4C" w14:textId="77777777" w:rsidTr="00C95DD5">
        <w:tc>
          <w:tcPr>
            <w:tcW w:w="5240" w:type="dxa"/>
            <w:shd w:val="clear" w:color="auto" w:fill="C9E8FB"/>
          </w:tcPr>
          <w:p w14:paraId="46AB8298" w14:textId="77777777" w:rsidR="0098372C" w:rsidRDefault="0098372C" w:rsidP="00C95DD5">
            <w:r>
              <w:t>Bijzonderheden</w:t>
            </w:r>
          </w:p>
        </w:tc>
        <w:tc>
          <w:tcPr>
            <w:tcW w:w="4388" w:type="dxa"/>
          </w:tcPr>
          <w:p w14:paraId="3CBDE71F" w14:textId="77777777" w:rsidR="0098372C" w:rsidRDefault="0098372C" w:rsidP="00C95DD5"/>
        </w:tc>
      </w:tr>
    </w:tbl>
    <w:p w14:paraId="50B1F087" w14:textId="77777777" w:rsidR="0098372C" w:rsidRDefault="0098372C" w:rsidP="0072264B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98372C" w14:paraId="2A03CB8B" w14:textId="77777777" w:rsidTr="00C95DD5">
        <w:tc>
          <w:tcPr>
            <w:tcW w:w="9628" w:type="dxa"/>
            <w:gridSpan w:val="2"/>
            <w:shd w:val="clear" w:color="auto" w:fill="0076A8"/>
          </w:tcPr>
          <w:p w14:paraId="1DE9B650" w14:textId="44D76CC4" w:rsidR="0098372C" w:rsidRPr="00C717CE" w:rsidRDefault="0098372C" w:rsidP="00C95DD5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 xml:space="preserve">Kerncompetentie </w:t>
            </w:r>
            <w:r w:rsidR="00AF5237">
              <w:rPr>
                <w:b/>
                <w:bCs/>
                <w:color w:val="FFFFFF" w:themeColor="background1"/>
              </w:rPr>
              <w:t>4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98372C" w14:paraId="32430D9A" w14:textId="77777777" w:rsidTr="00C95DD5">
        <w:tc>
          <w:tcPr>
            <w:tcW w:w="9628" w:type="dxa"/>
            <w:gridSpan w:val="2"/>
            <w:shd w:val="clear" w:color="auto" w:fill="0076A8"/>
          </w:tcPr>
          <w:p w14:paraId="6EA45AFA" w14:textId="77777777" w:rsidR="0098372C" w:rsidRPr="00B642A5" w:rsidRDefault="0098372C" w:rsidP="00C95DD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98372C" w14:paraId="18A77866" w14:textId="77777777" w:rsidTr="00C95DD5">
        <w:tc>
          <w:tcPr>
            <w:tcW w:w="5240" w:type="dxa"/>
            <w:shd w:val="clear" w:color="auto" w:fill="C9E8FB"/>
          </w:tcPr>
          <w:p w14:paraId="516D8C42" w14:textId="77777777" w:rsidR="0098372C" w:rsidRDefault="0098372C" w:rsidP="00C95DD5">
            <w:r>
              <w:t>Naam organisatie (referent)</w:t>
            </w:r>
          </w:p>
        </w:tc>
        <w:tc>
          <w:tcPr>
            <w:tcW w:w="4388" w:type="dxa"/>
          </w:tcPr>
          <w:p w14:paraId="72AAAC78" w14:textId="77777777" w:rsidR="0098372C" w:rsidRDefault="0098372C" w:rsidP="00C95DD5"/>
        </w:tc>
      </w:tr>
      <w:tr w:rsidR="0098372C" w14:paraId="7CD6DE3E" w14:textId="77777777" w:rsidTr="00C95DD5">
        <w:tc>
          <w:tcPr>
            <w:tcW w:w="5240" w:type="dxa"/>
            <w:shd w:val="clear" w:color="auto" w:fill="C9E8FB"/>
          </w:tcPr>
          <w:p w14:paraId="6BC29DD2" w14:textId="77777777" w:rsidR="0098372C" w:rsidRDefault="0098372C" w:rsidP="00C95DD5">
            <w:r>
              <w:t>Vestigingsplaats</w:t>
            </w:r>
          </w:p>
        </w:tc>
        <w:tc>
          <w:tcPr>
            <w:tcW w:w="4388" w:type="dxa"/>
          </w:tcPr>
          <w:p w14:paraId="242D670B" w14:textId="77777777" w:rsidR="0098372C" w:rsidRDefault="0098372C" w:rsidP="00C95DD5"/>
        </w:tc>
      </w:tr>
      <w:tr w:rsidR="0098372C" w14:paraId="1A2A1F76" w14:textId="77777777" w:rsidTr="00C95DD5">
        <w:tc>
          <w:tcPr>
            <w:tcW w:w="5240" w:type="dxa"/>
            <w:shd w:val="clear" w:color="auto" w:fill="C9E8FB"/>
          </w:tcPr>
          <w:p w14:paraId="5A18FB24" w14:textId="77777777" w:rsidR="0098372C" w:rsidRDefault="0098372C" w:rsidP="00C95DD5">
            <w:r>
              <w:t>Naam contactpersoon bij referent</w:t>
            </w:r>
          </w:p>
        </w:tc>
        <w:tc>
          <w:tcPr>
            <w:tcW w:w="4388" w:type="dxa"/>
          </w:tcPr>
          <w:p w14:paraId="0B676F6B" w14:textId="77777777" w:rsidR="0098372C" w:rsidRDefault="0098372C" w:rsidP="00C95DD5"/>
        </w:tc>
      </w:tr>
      <w:tr w:rsidR="0098372C" w14:paraId="4C6F6BEF" w14:textId="77777777" w:rsidTr="00C95DD5">
        <w:tc>
          <w:tcPr>
            <w:tcW w:w="5240" w:type="dxa"/>
            <w:shd w:val="clear" w:color="auto" w:fill="C9E8FB"/>
          </w:tcPr>
          <w:p w14:paraId="5D059F33" w14:textId="77777777" w:rsidR="0098372C" w:rsidRDefault="0098372C" w:rsidP="00C95DD5">
            <w:r>
              <w:t>Telefoonnummer contactpersoon</w:t>
            </w:r>
          </w:p>
        </w:tc>
        <w:tc>
          <w:tcPr>
            <w:tcW w:w="4388" w:type="dxa"/>
          </w:tcPr>
          <w:p w14:paraId="3BB93D3F" w14:textId="77777777" w:rsidR="0098372C" w:rsidRDefault="0098372C" w:rsidP="00C95DD5"/>
        </w:tc>
      </w:tr>
      <w:tr w:rsidR="0098372C" w14:paraId="2A113926" w14:textId="77777777" w:rsidTr="00C95DD5">
        <w:tc>
          <w:tcPr>
            <w:tcW w:w="5240" w:type="dxa"/>
            <w:shd w:val="clear" w:color="auto" w:fill="C9E8FB"/>
          </w:tcPr>
          <w:p w14:paraId="698C85B1" w14:textId="77777777" w:rsidR="0098372C" w:rsidRDefault="0098372C" w:rsidP="00C95DD5">
            <w:r>
              <w:t>E-mailadres contactpersoon</w:t>
            </w:r>
          </w:p>
        </w:tc>
        <w:tc>
          <w:tcPr>
            <w:tcW w:w="4388" w:type="dxa"/>
          </w:tcPr>
          <w:p w14:paraId="4EF1B749" w14:textId="77777777" w:rsidR="0098372C" w:rsidRDefault="0098372C" w:rsidP="00C95DD5"/>
        </w:tc>
      </w:tr>
      <w:tr w:rsidR="0098372C" w14:paraId="726781ED" w14:textId="77777777" w:rsidTr="00C95DD5">
        <w:tc>
          <w:tcPr>
            <w:tcW w:w="9628" w:type="dxa"/>
            <w:gridSpan w:val="2"/>
            <w:shd w:val="clear" w:color="auto" w:fill="0076A8"/>
          </w:tcPr>
          <w:p w14:paraId="71CA212C" w14:textId="77777777" w:rsidR="0098372C" w:rsidRDefault="0098372C" w:rsidP="00C95DD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98372C" w14:paraId="4AB00F6B" w14:textId="77777777" w:rsidTr="00C95DD5">
        <w:tc>
          <w:tcPr>
            <w:tcW w:w="5240" w:type="dxa"/>
            <w:shd w:val="clear" w:color="auto" w:fill="C9E8FB"/>
          </w:tcPr>
          <w:p w14:paraId="07F06580" w14:textId="77777777" w:rsidR="0098372C" w:rsidRDefault="0098372C" w:rsidP="00C95DD5">
            <w:r>
              <w:t>Mijlpalen van referentieopdracht:</w:t>
            </w:r>
          </w:p>
          <w:p w14:paraId="2C72917B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4243D514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lastRenderedPageBreak/>
              <w:t>Datum start uitvoering werkzaamheden;</w:t>
            </w:r>
          </w:p>
          <w:p w14:paraId="3F523F5A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5155266D" w14:textId="77777777" w:rsidR="0098372C" w:rsidRDefault="0098372C" w:rsidP="00C95DD5"/>
        </w:tc>
      </w:tr>
      <w:tr w:rsidR="0098372C" w14:paraId="0477DF75" w14:textId="77777777" w:rsidTr="00C95DD5">
        <w:tc>
          <w:tcPr>
            <w:tcW w:w="5240" w:type="dxa"/>
            <w:shd w:val="clear" w:color="auto" w:fill="C9E8FB"/>
          </w:tcPr>
          <w:p w14:paraId="5F4C6452" w14:textId="77777777" w:rsidR="0098372C" w:rsidRDefault="0098372C" w:rsidP="00C95DD5">
            <w:r>
              <w:t>Omschrijving van de referentieopdracht (maximaal 1 A4)</w:t>
            </w:r>
          </w:p>
        </w:tc>
        <w:tc>
          <w:tcPr>
            <w:tcW w:w="4388" w:type="dxa"/>
          </w:tcPr>
          <w:p w14:paraId="10B17F93" w14:textId="77777777" w:rsidR="0098372C" w:rsidRDefault="0098372C" w:rsidP="00C95DD5"/>
        </w:tc>
      </w:tr>
      <w:tr w:rsidR="0098372C" w14:paraId="5047A523" w14:textId="77777777" w:rsidTr="00C95DD5">
        <w:tc>
          <w:tcPr>
            <w:tcW w:w="5240" w:type="dxa"/>
            <w:shd w:val="clear" w:color="auto" w:fill="C9E8FB"/>
          </w:tcPr>
          <w:p w14:paraId="05C42FB3" w14:textId="77777777" w:rsidR="0098372C" w:rsidRDefault="0098372C" w:rsidP="00C95DD5">
            <w:r>
              <w:t>Referentieopdracht 100% zelfstandig uitgevoerd</w:t>
            </w:r>
          </w:p>
        </w:tc>
        <w:tc>
          <w:tcPr>
            <w:tcW w:w="4388" w:type="dxa"/>
          </w:tcPr>
          <w:p w14:paraId="52668F3D" w14:textId="77777777" w:rsidR="0098372C" w:rsidRDefault="0098372C" w:rsidP="00C95DD5">
            <w:sdt>
              <w:sdtPr>
                <w:id w:val="77158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4391ED41" w14:textId="77777777" w:rsidR="0098372C" w:rsidRDefault="0098372C" w:rsidP="00C95DD5">
            <w:sdt>
              <w:sdtPr>
                <w:id w:val="24131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98372C" w14:paraId="5706FF3F" w14:textId="77777777" w:rsidTr="00C95DD5">
        <w:tc>
          <w:tcPr>
            <w:tcW w:w="5240" w:type="dxa"/>
            <w:shd w:val="clear" w:color="auto" w:fill="C9E8FB"/>
          </w:tcPr>
          <w:p w14:paraId="67971757" w14:textId="77777777" w:rsidR="0098372C" w:rsidRDefault="0098372C" w:rsidP="00C95DD5">
            <w:r>
              <w:t>Omzet in euro’s van referentieopdracht</w:t>
            </w:r>
          </w:p>
        </w:tc>
        <w:tc>
          <w:tcPr>
            <w:tcW w:w="4388" w:type="dxa"/>
          </w:tcPr>
          <w:p w14:paraId="2A674677" w14:textId="77777777" w:rsidR="0098372C" w:rsidRDefault="0098372C" w:rsidP="00C95DD5"/>
        </w:tc>
      </w:tr>
      <w:tr w:rsidR="0098372C" w14:paraId="45382C40" w14:textId="77777777" w:rsidTr="00C95DD5">
        <w:tc>
          <w:tcPr>
            <w:tcW w:w="5240" w:type="dxa"/>
            <w:shd w:val="clear" w:color="auto" w:fill="C9E8FB"/>
          </w:tcPr>
          <w:p w14:paraId="427B00AF" w14:textId="77777777" w:rsidR="0098372C" w:rsidRDefault="0098372C" w:rsidP="00C95DD5">
            <w:r>
              <w:t>Bijzonderheden</w:t>
            </w:r>
          </w:p>
        </w:tc>
        <w:tc>
          <w:tcPr>
            <w:tcW w:w="4388" w:type="dxa"/>
          </w:tcPr>
          <w:p w14:paraId="03D60987" w14:textId="77777777" w:rsidR="0098372C" w:rsidRDefault="0098372C" w:rsidP="00C95DD5"/>
        </w:tc>
      </w:tr>
    </w:tbl>
    <w:p w14:paraId="2D61AB8A" w14:textId="77777777" w:rsidR="0098372C" w:rsidRDefault="0098372C" w:rsidP="0072264B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98372C" w14:paraId="3186280D" w14:textId="77777777" w:rsidTr="00C95DD5">
        <w:tc>
          <w:tcPr>
            <w:tcW w:w="9628" w:type="dxa"/>
            <w:gridSpan w:val="2"/>
            <w:shd w:val="clear" w:color="auto" w:fill="0076A8"/>
          </w:tcPr>
          <w:p w14:paraId="014E3CFB" w14:textId="6AA6AE10" w:rsidR="0098372C" w:rsidRPr="00C717CE" w:rsidRDefault="0098372C" w:rsidP="00C95DD5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 xml:space="preserve">Kerncompetentie </w:t>
            </w:r>
            <w:r w:rsidR="00AF5237">
              <w:rPr>
                <w:b/>
                <w:bCs/>
                <w:color w:val="FFFFFF" w:themeColor="background1"/>
              </w:rPr>
              <w:t>5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98372C" w14:paraId="642FBD72" w14:textId="77777777" w:rsidTr="00C95DD5">
        <w:tc>
          <w:tcPr>
            <w:tcW w:w="9628" w:type="dxa"/>
            <w:gridSpan w:val="2"/>
            <w:shd w:val="clear" w:color="auto" w:fill="0076A8"/>
          </w:tcPr>
          <w:p w14:paraId="02BB3D6A" w14:textId="77777777" w:rsidR="0098372C" w:rsidRPr="00B642A5" w:rsidRDefault="0098372C" w:rsidP="00C95DD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98372C" w14:paraId="51D972BA" w14:textId="77777777" w:rsidTr="00C95DD5">
        <w:tc>
          <w:tcPr>
            <w:tcW w:w="5240" w:type="dxa"/>
            <w:shd w:val="clear" w:color="auto" w:fill="C9E8FB"/>
          </w:tcPr>
          <w:p w14:paraId="1683ADE0" w14:textId="77777777" w:rsidR="0098372C" w:rsidRDefault="0098372C" w:rsidP="00C95DD5">
            <w:r>
              <w:t>Naam organisatie (referent)</w:t>
            </w:r>
          </w:p>
        </w:tc>
        <w:tc>
          <w:tcPr>
            <w:tcW w:w="4388" w:type="dxa"/>
          </w:tcPr>
          <w:p w14:paraId="54B228F0" w14:textId="77777777" w:rsidR="0098372C" w:rsidRDefault="0098372C" w:rsidP="00C95DD5"/>
        </w:tc>
      </w:tr>
      <w:tr w:rsidR="0098372C" w14:paraId="5CFDE649" w14:textId="77777777" w:rsidTr="00C95DD5">
        <w:tc>
          <w:tcPr>
            <w:tcW w:w="5240" w:type="dxa"/>
            <w:shd w:val="clear" w:color="auto" w:fill="C9E8FB"/>
          </w:tcPr>
          <w:p w14:paraId="1E1326DC" w14:textId="77777777" w:rsidR="0098372C" w:rsidRDefault="0098372C" w:rsidP="00C95DD5">
            <w:r>
              <w:t>Vestigingsplaats</w:t>
            </w:r>
          </w:p>
        </w:tc>
        <w:tc>
          <w:tcPr>
            <w:tcW w:w="4388" w:type="dxa"/>
          </w:tcPr>
          <w:p w14:paraId="5FC67EDE" w14:textId="77777777" w:rsidR="0098372C" w:rsidRDefault="0098372C" w:rsidP="00C95DD5"/>
        </w:tc>
      </w:tr>
      <w:tr w:rsidR="0098372C" w14:paraId="7FD2DEE8" w14:textId="77777777" w:rsidTr="00C95DD5">
        <w:tc>
          <w:tcPr>
            <w:tcW w:w="5240" w:type="dxa"/>
            <w:shd w:val="clear" w:color="auto" w:fill="C9E8FB"/>
          </w:tcPr>
          <w:p w14:paraId="13785DFB" w14:textId="77777777" w:rsidR="0098372C" w:rsidRDefault="0098372C" w:rsidP="00C95DD5">
            <w:r>
              <w:t>Naam contactpersoon bij referent</w:t>
            </w:r>
          </w:p>
        </w:tc>
        <w:tc>
          <w:tcPr>
            <w:tcW w:w="4388" w:type="dxa"/>
          </w:tcPr>
          <w:p w14:paraId="0BBA2966" w14:textId="77777777" w:rsidR="0098372C" w:rsidRDefault="0098372C" w:rsidP="00C95DD5"/>
        </w:tc>
      </w:tr>
      <w:tr w:rsidR="0098372C" w14:paraId="6529CC07" w14:textId="77777777" w:rsidTr="00C95DD5">
        <w:tc>
          <w:tcPr>
            <w:tcW w:w="5240" w:type="dxa"/>
            <w:shd w:val="clear" w:color="auto" w:fill="C9E8FB"/>
          </w:tcPr>
          <w:p w14:paraId="57BE549A" w14:textId="77777777" w:rsidR="0098372C" w:rsidRDefault="0098372C" w:rsidP="00C95DD5">
            <w:r>
              <w:t>Telefoonnummer contactpersoon</w:t>
            </w:r>
          </w:p>
        </w:tc>
        <w:tc>
          <w:tcPr>
            <w:tcW w:w="4388" w:type="dxa"/>
          </w:tcPr>
          <w:p w14:paraId="3BC08E8F" w14:textId="77777777" w:rsidR="0098372C" w:rsidRDefault="0098372C" w:rsidP="00C95DD5"/>
        </w:tc>
      </w:tr>
      <w:tr w:rsidR="0098372C" w14:paraId="3D1C207E" w14:textId="77777777" w:rsidTr="00C95DD5">
        <w:tc>
          <w:tcPr>
            <w:tcW w:w="5240" w:type="dxa"/>
            <w:shd w:val="clear" w:color="auto" w:fill="C9E8FB"/>
          </w:tcPr>
          <w:p w14:paraId="0F851EB5" w14:textId="77777777" w:rsidR="0098372C" w:rsidRDefault="0098372C" w:rsidP="00C95DD5">
            <w:r>
              <w:t>E-mailadres contactpersoon</w:t>
            </w:r>
          </w:p>
        </w:tc>
        <w:tc>
          <w:tcPr>
            <w:tcW w:w="4388" w:type="dxa"/>
          </w:tcPr>
          <w:p w14:paraId="00F7CA64" w14:textId="77777777" w:rsidR="0098372C" w:rsidRDefault="0098372C" w:rsidP="00C95DD5"/>
        </w:tc>
      </w:tr>
      <w:tr w:rsidR="0098372C" w14:paraId="469EBBA6" w14:textId="77777777" w:rsidTr="00C95DD5">
        <w:tc>
          <w:tcPr>
            <w:tcW w:w="9628" w:type="dxa"/>
            <w:gridSpan w:val="2"/>
            <w:shd w:val="clear" w:color="auto" w:fill="0076A8"/>
          </w:tcPr>
          <w:p w14:paraId="7B174428" w14:textId="77777777" w:rsidR="0098372C" w:rsidRDefault="0098372C" w:rsidP="00C95DD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98372C" w14:paraId="75A914CC" w14:textId="77777777" w:rsidTr="00C95DD5">
        <w:tc>
          <w:tcPr>
            <w:tcW w:w="5240" w:type="dxa"/>
            <w:shd w:val="clear" w:color="auto" w:fill="C9E8FB"/>
          </w:tcPr>
          <w:p w14:paraId="5291B8BA" w14:textId="77777777" w:rsidR="0098372C" w:rsidRDefault="0098372C" w:rsidP="00C95DD5">
            <w:r>
              <w:t>Mijlpalen van referentieopdracht:</w:t>
            </w:r>
          </w:p>
          <w:p w14:paraId="3B68A737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38E3B52F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12AA9B80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361C45A8" w14:textId="77777777" w:rsidR="0098372C" w:rsidRDefault="0098372C" w:rsidP="00C95DD5"/>
        </w:tc>
      </w:tr>
      <w:tr w:rsidR="0098372C" w14:paraId="56B7F296" w14:textId="77777777" w:rsidTr="00C95DD5">
        <w:tc>
          <w:tcPr>
            <w:tcW w:w="5240" w:type="dxa"/>
            <w:shd w:val="clear" w:color="auto" w:fill="C9E8FB"/>
          </w:tcPr>
          <w:p w14:paraId="728FBCFC" w14:textId="77777777" w:rsidR="0098372C" w:rsidRDefault="0098372C" w:rsidP="00C95DD5">
            <w:r>
              <w:t>Omschrijving van de referentieopdracht (maximaal 1 A4)</w:t>
            </w:r>
          </w:p>
        </w:tc>
        <w:tc>
          <w:tcPr>
            <w:tcW w:w="4388" w:type="dxa"/>
          </w:tcPr>
          <w:p w14:paraId="0F51F886" w14:textId="77777777" w:rsidR="0098372C" w:rsidRDefault="0098372C" w:rsidP="00C95DD5"/>
        </w:tc>
      </w:tr>
      <w:tr w:rsidR="0098372C" w14:paraId="1F315C21" w14:textId="77777777" w:rsidTr="00C95DD5">
        <w:tc>
          <w:tcPr>
            <w:tcW w:w="5240" w:type="dxa"/>
            <w:shd w:val="clear" w:color="auto" w:fill="C9E8FB"/>
          </w:tcPr>
          <w:p w14:paraId="69E25063" w14:textId="77777777" w:rsidR="0098372C" w:rsidRDefault="0098372C" w:rsidP="00C95DD5">
            <w:r>
              <w:t>Referentieopdracht 100% zelfstandig uitgevoerd</w:t>
            </w:r>
          </w:p>
        </w:tc>
        <w:tc>
          <w:tcPr>
            <w:tcW w:w="4388" w:type="dxa"/>
          </w:tcPr>
          <w:p w14:paraId="2A32D563" w14:textId="77777777" w:rsidR="0098372C" w:rsidRDefault="0098372C" w:rsidP="00C95DD5">
            <w:sdt>
              <w:sdtPr>
                <w:id w:val="37681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7B30EE42" w14:textId="77777777" w:rsidR="0098372C" w:rsidRDefault="0098372C" w:rsidP="00C95DD5">
            <w:sdt>
              <w:sdtPr>
                <w:id w:val="63368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98372C" w14:paraId="40887DA9" w14:textId="77777777" w:rsidTr="00C95DD5">
        <w:tc>
          <w:tcPr>
            <w:tcW w:w="5240" w:type="dxa"/>
            <w:shd w:val="clear" w:color="auto" w:fill="C9E8FB"/>
          </w:tcPr>
          <w:p w14:paraId="43A82518" w14:textId="77777777" w:rsidR="0098372C" w:rsidRDefault="0098372C" w:rsidP="00C95DD5">
            <w:r>
              <w:t>Omzet in euro’s van referentieopdracht</w:t>
            </w:r>
          </w:p>
        </w:tc>
        <w:tc>
          <w:tcPr>
            <w:tcW w:w="4388" w:type="dxa"/>
          </w:tcPr>
          <w:p w14:paraId="24A3F205" w14:textId="77777777" w:rsidR="0098372C" w:rsidRDefault="0098372C" w:rsidP="00C95DD5"/>
        </w:tc>
      </w:tr>
      <w:tr w:rsidR="0098372C" w14:paraId="1B51FDAA" w14:textId="77777777" w:rsidTr="00C95DD5">
        <w:tc>
          <w:tcPr>
            <w:tcW w:w="5240" w:type="dxa"/>
            <w:shd w:val="clear" w:color="auto" w:fill="C9E8FB"/>
          </w:tcPr>
          <w:p w14:paraId="4F49A00C" w14:textId="77777777" w:rsidR="0098372C" w:rsidRDefault="0098372C" w:rsidP="00C95DD5">
            <w:r>
              <w:t>Bijzonderheden</w:t>
            </w:r>
          </w:p>
        </w:tc>
        <w:tc>
          <w:tcPr>
            <w:tcW w:w="4388" w:type="dxa"/>
          </w:tcPr>
          <w:p w14:paraId="568DDC87" w14:textId="77777777" w:rsidR="0098372C" w:rsidRDefault="0098372C" w:rsidP="00C95DD5"/>
        </w:tc>
      </w:tr>
    </w:tbl>
    <w:p w14:paraId="6D8B11E7" w14:textId="77777777" w:rsidR="0098372C" w:rsidRDefault="0098372C" w:rsidP="0072264B">
      <w:pPr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4388"/>
      </w:tblGrid>
      <w:tr w:rsidR="0098372C" w14:paraId="62536940" w14:textId="77777777" w:rsidTr="00C95DD5">
        <w:tc>
          <w:tcPr>
            <w:tcW w:w="9628" w:type="dxa"/>
            <w:gridSpan w:val="2"/>
            <w:shd w:val="clear" w:color="auto" w:fill="0076A8"/>
          </w:tcPr>
          <w:p w14:paraId="6D4DF240" w14:textId="5166CD71" w:rsidR="0098372C" w:rsidRPr="00C717CE" w:rsidRDefault="0098372C" w:rsidP="00C95DD5">
            <w:pPr>
              <w:rPr>
                <w:b/>
                <w:bCs/>
                <w:color w:val="FFFFFF" w:themeColor="background1"/>
                <w:highlight w:val="lightGray"/>
              </w:rPr>
            </w:pPr>
            <w:r w:rsidRPr="00B642A5">
              <w:rPr>
                <w:b/>
                <w:bCs/>
                <w:color w:val="FFFFFF" w:themeColor="background1"/>
              </w:rPr>
              <w:t xml:space="preserve">Kerncompetentie </w:t>
            </w:r>
            <w:r w:rsidR="00AF5237">
              <w:rPr>
                <w:b/>
                <w:bCs/>
                <w:color w:val="FFFFFF" w:themeColor="background1"/>
              </w:rPr>
              <w:t>6</w:t>
            </w:r>
            <w:r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98372C" w14:paraId="66AC3A44" w14:textId="77777777" w:rsidTr="00C95DD5">
        <w:tc>
          <w:tcPr>
            <w:tcW w:w="9628" w:type="dxa"/>
            <w:gridSpan w:val="2"/>
            <w:shd w:val="clear" w:color="auto" w:fill="0076A8"/>
          </w:tcPr>
          <w:p w14:paraId="34F99A96" w14:textId="77777777" w:rsidR="0098372C" w:rsidRPr="00B642A5" w:rsidRDefault="0098372C" w:rsidP="00C95DD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98372C" w14:paraId="4F8D929D" w14:textId="77777777" w:rsidTr="00C95DD5">
        <w:tc>
          <w:tcPr>
            <w:tcW w:w="5240" w:type="dxa"/>
            <w:shd w:val="clear" w:color="auto" w:fill="C9E8FB"/>
          </w:tcPr>
          <w:p w14:paraId="7844315E" w14:textId="77777777" w:rsidR="0098372C" w:rsidRDefault="0098372C" w:rsidP="00C95DD5">
            <w:r>
              <w:t>Naam organisatie (referent)</w:t>
            </w:r>
          </w:p>
        </w:tc>
        <w:tc>
          <w:tcPr>
            <w:tcW w:w="4388" w:type="dxa"/>
          </w:tcPr>
          <w:p w14:paraId="6B26EE37" w14:textId="77777777" w:rsidR="0098372C" w:rsidRDefault="0098372C" w:rsidP="00C95DD5"/>
        </w:tc>
      </w:tr>
      <w:tr w:rsidR="0098372C" w14:paraId="782D8791" w14:textId="77777777" w:rsidTr="00C95DD5">
        <w:tc>
          <w:tcPr>
            <w:tcW w:w="5240" w:type="dxa"/>
            <w:shd w:val="clear" w:color="auto" w:fill="C9E8FB"/>
          </w:tcPr>
          <w:p w14:paraId="053E7AC3" w14:textId="77777777" w:rsidR="0098372C" w:rsidRDefault="0098372C" w:rsidP="00C95DD5">
            <w:r>
              <w:t>Vestigingsplaats</w:t>
            </w:r>
          </w:p>
        </w:tc>
        <w:tc>
          <w:tcPr>
            <w:tcW w:w="4388" w:type="dxa"/>
          </w:tcPr>
          <w:p w14:paraId="48F849A1" w14:textId="77777777" w:rsidR="0098372C" w:rsidRDefault="0098372C" w:rsidP="00C95DD5"/>
        </w:tc>
      </w:tr>
      <w:tr w:rsidR="0098372C" w14:paraId="0790CE8D" w14:textId="77777777" w:rsidTr="00C95DD5">
        <w:tc>
          <w:tcPr>
            <w:tcW w:w="5240" w:type="dxa"/>
            <w:shd w:val="clear" w:color="auto" w:fill="C9E8FB"/>
          </w:tcPr>
          <w:p w14:paraId="05B6BCF7" w14:textId="77777777" w:rsidR="0098372C" w:rsidRDefault="0098372C" w:rsidP="00C95DD5">
            <w:r>
              <w:t>Naam contactpersoon bij referent</w:t>
            </w:r>
          </w:p>
        </w:tc>
        <w:tc>
          <w:tcPr>
            <w:tcW w:w="4388" w:type="dxa"/>
          </w:tcPr>
          <w:p w14:paraId="4E7C09CD" w14:textId="77777777" w:rsidR="0098372C" w:rsidRDefault="0098372C" w:rsidP="00C95DD5"/>
        </w:tc>
      </w:tr>
      <w:tr w:rsidR="0098372C" w14:paraId="59474870" w14:textId="77777777" w:rsidTr="00C95DD5">
        <w:tc>
          <w:tcPr>
            <w:tcW w:w="5240" w:type="dxa"/>
            <w:shd w:val="clear" w:color="auto" w:fill="C9E8FB"/>
          </w:tcPr>
          <w:p w14:paraId="595098DD" w14:textId="77777777" w:rsidR="0098372C" w:rsidRDefault="0098372C" w:rsidP="00C95DD5">
            <w:r>
              <w:t>Telefoonnummer contactpersoon</w:t>
            </w:r>
          </w:p>
        </w:tc>
        <w:tc>
          <w:tcPr>
            <w:tcW w:w="4388" w:type="dxa"/>
          </w:tcPr>
          <w:p w14:paraId="0405457C" w14:textId="77777777" w:rsidR="0098372C" w:rsidRDefault="0098372C" w:rsidP="00C95DD5"/>
        </w:tc>
      </w:tr>
      <w:tr w:rsidR="0098372C" w14:paraId="73FD3CFC" w14:textId="77777777" w:rsidTr="00C95DD5">
        <w:tc>
          <w:tcPr>
            <w:tcW w:w="5240" w:type="dxa"/>
            <w:shd w:val="clear" w:color="auto" w:fill="C9E8FB"/>
          </w:tcPr>
          <w:p w14:paraId="1EB2D8D7" w14:textId="77777777" w:rsidR="0098372C" w:rsidRDefault="0098372C" w:rsidP="00C95DD5">
            <w:r>
              <w:t>E-mailadres contactpersoon</w:t>
            </w:r>
          </w:p>
        </w:tc>
        <w:tc>
          <w:tcPr>
            <w:tcW w:w="4388" w:type="dxa"/>
          </w:tcPr>
          <w:p w14:paraId="4E357603" w14:textId="77777777" w:rsidR="0098372C" w:rsidRDefault="0098372C" w:rsidP="00C95DD5"/>
        </w:tc>
      </w:tr>
      <w:tr w:rsidR="0098372C" w14:paraId="4E28A777" w14:textId="77777777" w:rsidTr="00C95DD5">
        <w:tc>
          <w:tcPr>
            <w:tcW w:w="9628" w:type="dxa"/>
            <w:gridSpan w:val="2"/>
            <w:shd w:val="clear" w:color="auto" w:fill="0076A8"/>
          </w:tcPr>
          <w:p w14:paraId="55197EF7" w14:textId="77777777" w:rsidR="0098372C" w:rsidRDefault="0098372C" w:rsidP="00C95DD5">
            <w:r w:rsidRPr="00B642A5">
              <w:rPr>
                <w:b/>
                <w:bCs/>
                <w:color w:val="FFFFFF" w:themeColor="background1"/>
              </w:rPr>
              <w:lastRenderedPageBreak/>
              <w:t>Gegevens referentieopdracht</w:t>
            </w:r>
          </w:p>
        </w:tc>
      </w:tr>
      <w:tr w:rsidR="0098372C" w14:paraId="25C58968" w14:textId="77777777" w:rsidTr="00C95DD5">
        <w:tc>
          <w:tcPr>
            <w:tcW w:w="5240" w:type="dxa"/>
            <w:shd w:val="clear" w:color="auto" w:fill="C9E8FB"/>
          </w:tcPr>
          <w:p w14:paraId="08AD62FD" w14:textId="77777777" w:rsidR="0098372C" w:rsidRDefault="0098372C" w:rsidP="00C95DD5">
            <w:r>
              <w:t>Mijlpalen van referentieopdracht:</w:t>
            </w:r>
          </w:p>
          <w:p w14:paraId="7EBB46D1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Opdrachtverlening c.q. ondertekening overeenkomst;</w:t>
            </w:r>
          </w:p>
          <w:p w14:paraId="7198C7FE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start uitvoering werkzaamheden;</w:t>
            </w:r>
          </w:p>
          <w:p w14:paraId="0D3D5616" w14:textId="77777777" w:rsidR="0098372C" w:rsidRDefault="0098372C" w:rsidP="00C95DD5">
            <w:pPr>
              <w:pStyle w:val="Lijstalinea"/>
              <w:numPr>
                <w:ilvl w:val="0"/>
                <w:numId w:val="19"/>
              </w:numPr>
            </w:pPr>
            <w:r>
              <w:t>Datum einde opdracht.</w:t>
            </w:r>
          </w:p>
        </w:tc>
        <w:tc>
          <w:tcPr>
            <w:tcW w:w="4388" w:type="dxa"/>
          </w:tcPr>
          <w:p w14:paraId="051C3262" w14:textId="77777777" w:rsidR="0098372C" w:rsidRDefault="0098372C" w:rsidP="00C95DD5"/>
        </w:tc>
      </w:tr>
      <w:tr w:rsidR="0098372C" w14:paraId="7F21430D" w14:textId="77777777" w:rsidTr="00C95DD5">
        <w:tc>
          <w:tcPr>
            <w:tcW w:w="5240" w:type="dxa"/>
            <w:shd w:val="clear" w:color="auto" w:fill="C9E8FB"/>
          </w:tcPr>
          <w:p w14:paraId="26353047" w14:textId="77777777" w:rsidR="0098372C" w:rsidRDefault="0098372C" w:rsidP="00C95DD5">
            <w:r>
              <w:t>Omschrijving van de referentieopdracht (maximaal 1 A4)</w:t>
            </w:r>
          </w:p>
        </w:tc>
        <w:tc>
          <w:tcPr>
            <w:tcW w:w="4388" w:type="dxa"/>
          </w:tcPr>
          <w:p w14:paraId="6189D0EF" w14:textId="77777777" w:rsidR="0098372C" w:rsidRDefault="0098372C" w:rsidP="00C95DD5"/>
        </w:tc>
      </w:tr>
      <w:tr w:rsidR="0098372C" w14:paraId="263AA699" w14:textId="77777777" w:rsidTr="00C95DD5">
        <w:tc>
          <w:tcPr>
            <w:tcW w:w="5240" w:type="dxa"/>
            <w:shd w:val="clear" w:color="auto" w:fill="C9E8FB"/>
          </w:tcPr>
          <w:p w14:paraId="3A164EF2" w14:textId="77777777" w:rsidR="0098372C" w:rsidRDefault="0098372C" w:rsidP="00C95DD5">
            <w:r>
              <w:t>Referentieopdracht 100% zelfstandig uitgevoerd</w:t>
            </w:r>
          </w:p>
        </w:tc>
        <w:tc>
          <w:tcPr>
            <w:tcW w:w="4388" w:type="dxa"/>
          </w:tcPr>
          <w:p w14:paraId="04DF7242" w14:textId="77777777" w:rsidR="0098372C" w:rsidRDefault="0098372C" w:rsidP="00C95DD5">
            <w:sdt>
              <w:sdtPr>
                <w:id w:val="174221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</w:t>
            </w:r>
          </w:p>
          <w:p w14:paraId="0B2F0760" w14:textId="77777777" w:rsidR="0098372C" w:rsidRDefault="0098372C" w:rsidP="00C95DD5">
            <w:sdt>
              <w:sdtPr>
                <w:id w:val="1723248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Nee (licht toe wie wat heeft uitgevoerd)</w:t>
            </w:r>
          </w:p>
        </w:tc>
      </w:tr>
      <w:tr w:rsidR="0098372C" w14:paraId="7F6CA08C" w14:textId="77777777" w:rsidTr="00C95DD5">
        <w:tc>
          <w:tcPr>
            <w:tcW w:w="5240" w:type="dxa"/>
            <w:shd w:val="clear" w:color="auto" w:fill="C9E8FB"/>
          </w:tcPr>
          <w:p w14:paraId="33160251" w14:textId="77777777" w:rsidR="0098372C" w:rsidRDefault="0098372C" w:rsidP="00C95DD5">
            <w:r>
              <w:t>Omzet in euro’s van referentieopdracht</w:t>
            </w:r>
          </w:p>
        </w:tc>
        <w:tc>
          <w:tcPr>
            <w:tcW w:w="4388" w:type="dxa"/>
          </w:tcPr>
          <w:p w14:paraId="6E63A2E2" w14:textId="77777777" w:rsidR="0098372C" w:rsidRDefault="0098372C" w:rsidP="00C95DD5"/>
        </w:tc>
      </w:tr>
      <w:tr w:rsidR="0098372C" w14:paraId="1AA42880" w14:textId="77777777" w:rsidTr="00C95DD5">
        <w:tc>
          <w:tcPr>
            <w:tcW w:w="5240" w:type="dxa"/>
            <w:shd w:val="clear" w:color="auto" w:fill="C9E8FB"/>
          </w:tcPr>
          <w:p w14:paraId="05582328" w14:textId="77777777" w:rsidR="0098372C" w:rsidRDefault="0098372C" w:rsidP="00C95DD5">
            <w:r>
              <w:t>Bijzonderheden</w:t>
            </w:r>
          </w:p>
        </w:tc>
        <w:tc>
          <w:tcPr>
            <w:tcW w:w="4388" w:type="dxa"/>
          </w:tcPr>
          <w:p w14:paraId="21497898" w14:textId="77777777" w:rsidR="0098372C" w:rsidRDefault="0098372C" w:rsidP="00C95DD5"/>
        </w:tc>
      </w:tr>
    </w:tbl>
    <w:p w14:paraId="60A84F05" w14:textId="77777777" w:rsidR="0098372C" w:rsidRDefault="0098372C" w:rsidP="0072264B">
      <w:pPr>
        <w:jc w:val="both"/>
      </w:pPr>
    </w:p>
    <w:p w14:paraId="294D02D1" w14:textId="77777777" w:rsidR="0098372C" w:rsidRPr="00B642A5" w:rsidRDefault="0098372C" w:rsidP="0072264B">
      <w:pPr>
        <w:jc w:val="both"/>
      </w:pPr>
    </w:p>
    <w:sectPr w:rsidR="0098372C" w:rsidRPr="00B642A5" w:rsidSect="004E7A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68C72" w14:textId="77777777" w:rsidR="004E50B3" w:rsidRDefault="004E50B3">
      <w:r>
        <w:separator/>
      </w:r>
    </w:p>
  </w:endnote>
  <w:endnote w:type="continuationSeparator" w:id="0">
    <w:p w14:paraId="1DF43165" w14:textId="77777777" w:rsidR="004E50B3" w:rsidRDefault="004E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5E06A02C" w:rsidR="005C1431" w:rsidRPr="007D4137" w:rsidRDefault="007D4137" w:rsidP="007D4137">
            <w:pPr>
              <w:pStyle w:val="Voettekst"/>
            </w:pPr>
            <w:r>
              <w:t xml:space="preserve">Bijlage </w:t>
            </w:r>
            <w:sdt>
              <w:sdtPr>
                <w:rPr>
                  <w:highlight w:val="lightGray"/>
                </w:rPr>
                <w:id w:val="125640973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B33FCA" w:rsidRPr="00B33FCA">
                  <w:rPr>
                    <w:highlight w:val="lightGray"/>
                  </w:rPr>
                  <w:t>[</w:t>
                </w:r>
                <w:r w:rsidRPr="00B33FCA">
                  <w:rPr>
                    <w:highlight w:val="lightGray"/>
                  </w:rPr>
                  <w:t>X</w:t>
                </w:r>
                <w:r w:rsidR="00B33FCA" w:rsidRPr="00B33FCA">
                  <w:rPr>
                    <w:highlight w:val="lightGray"/>
                  </w:rPr>
                  <w:t>]</w:t>
                </w:r>
              </w:sdtContent>
            </w:sdt>
            <w:r>
              <w:t xml:space="preserve"> – 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2639A" w14:textId="77777777" w:rsidR="004E50B3" w:rsidRDefault="004E50B3">
      <w:r>
        <w:separator/>
      </w:r>
    </w:p>
  </w:footnote>
  <w:footnote w:type="continuationSeparator" w:id="0">
    <w:p w14:paraId="052BB722" w14:textId="77777777" w:rsidR="004E50B3" w:rsidRDefault="004E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0764AFA1" w14:textId="77777777" w:rsidR="0005540B" w:rsidRDefault="0005540B" w:rsidP="0005540B">
    <w:pPr>
      <w:pStyle w:val="Koptekst"/>
    </w:pPr>
  </w:p>
  <w:p w14:paraId="3CB2725B" w14:textId="77777777" w:rsidR="0005540B" w:rsidRDefault="0005540B" w:rsidP="0005540B">
    <w:pPr>
      <w:pStyle w:val="Koptekst"/>
    </w:pPr>
  </w:p>
  <w:p w14:paraId="24D9CFBF" w14:textId="139C597C" w:rsidR="0005540B" w:rsidRDefault="0005540B" w:rsidP="0005540B">
    <w:pPr>
      <w:pStyle w:val="Koptekst"/>
    </w:pP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tab/>
    </w: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557A20D0" w:rsidR="00713A38" w:rsidRDefault="00B37CDB" w:rsidP="00B37CDB">
    <w:pPr>
      <w:pStyle w:val="Koptekst"/>
    </w:pPr>
    <w:r w:rsidRPr="00B37CDB">
      <w:rPr>
        <w:noProof/>
      </w:rPr>
      <w:drawing>
        <wp:anchor distT="0" distB="0" distL="114300" distR="114300" simplePos="0" relativeHeight="251658240" behindDoc="1" locked="0" layoutInCell="1" allowOverlap="1" wp14:anchorId="1A61733A" wp14:editId="07BB9923">
          <wp:simplePos x="0" y="0"/>
          <wp:positionH relativeFrom="column">
            <wp:posOffset>-548640</wp:posOffset>
          </wp:positionH>
          <wp:positionV relativeFrom="paragraph">
            <wp:posOffset>485775</wp:posOffset>
          </wp:positionV>
          <wp:extent cx="1188720" cy="1150620"/>
          <wp:effectExtent l="0" t="0" r="0" b="0"/>
          <wp:wrapTopAndBottom/>
          <wp:docPr id="1086864818" name="Afbeelding 2" descr="Afbeelding 1,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fbeelding 1, Afbeel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05E1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42C50"/>
    <w:rsid w:val="00343A98"/>
    <w:rsid w:val="00352E6E"/>
    <w:rsid w:val="00370A69"/>
    <w:rsid w:val="00373C81"/>
    <w:rsid w:val="003A4A36"/>
    <w:rsid w:val="003D5597"/>
    <w:rsid w:val="003E0A90"/>
    <w:rsid w:val="003E2313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34F90"/>
    <w:rsid w:val="00543508"/>
    <w:rsid w:val="005437E2"/>
    <w:rsid w:val="00547595"/>
    <w:rsid w:val="005576FD"/>
    <w:rsid w:val="0057147B"/>
    <w:rsid w:val="00573DEF"/>
    <w:rsid w:val="005769AD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2FDF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679C"/>
    <w:rsid w:val="006D7F5E"/>
    <w:rsid w:val="006F29BF"/>
    <w:rsid w:val="00704C08"/>
    <w:rsid w:val="00713A38"/>
    <w:rsid w:val="0071690A"/>
    <w:rsid w:val="00721E41"/>
    <w:rsid w:val="0072264B"/>
    <w:rsid w:val="00752E48"/>
    <w:rsid w:val="00781755"/>
    <w:rsid w:val="007825BE"/>
    <w:rsid w:val="007839C9"/>
    <w:rsid w:val="007866F0"/>
    <w:rsid w:val="007B6342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372C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06FB"/>
    <w:rsid w:val="00AA38FE"/>
    <w:rsid w:val="00AD54C2"/>
    <w:rsid w:val="00AF1471"/>
    <w:rsid w:val="00AF48F9"/>
    <w:rsid w:val="00AF5237"/>
    <w:rsid w:val="00B032EA"/>
    <w:rsid w:val="00B13A1B"/>
    <w:rsid w:val="00B33FCA"/>
    <w:rsid w:val="00B37CDB"/>
    <w:rsid w:val="00B4408E"/>
    <w:rsid w:val="00B47772"/>
    <w:rsid w:val="00B5403A"/>
    <w:rsid w:val="00B550B9"/>
    <w:rsid w:val="00B642A5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2970"/>
    <w:rsid w:val="00C42533"/>
    <w:rsid w:val="00C612F9"/>
    <w:rsid w:val="00C717CE"/>
    <w:rsid w:val="00C94519"/>
    <w:rsid w:val="00CA14F4"/>
    <w:rsid w:val="00CC406D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E240C1"/>
    <w:rsid w:val="00E70C32"/>
    <w:rsid w:val="00E83488"/>
    <w:rsid w:val="00E9456E"/>
    <w:rsid w:val="00EA25EB"/>
    <w:rsid w:val="00EB4477"/>
    <w:rsid w:val="00EC3AD8"/>
    <w:rsid w:val="00ED3122"/>
    <w:rsid w:val="00ED3659"/>
    <w:rsid w:val="00ED3DEB"/>
    <w:rsid w:val="00ED6943"/>
    <w:rsid w:val="00EF4603"/>
    <w:rsid w:val="00F07BA0"/>
    <w:rsid w:val="00F10F4C"/>
    <w:rsid w:val="00F23CC1"/>
    <w:rsid w:val="00F349BD"/>
    <w:rsid w:val="00F46E1D"/>
    <w:rsid w:val="00F64E47"/>
    <w:rsid w:val="00F70DCF"/>
    <w:rsid w:val="00F860AD"/>
    <w:rsid w:val="00F92976"/>
    <w:rsid w:val="00F9531C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D26913-1AD3-4E9C-9F6D-2DDC7050EEFB}"/>
      </w:docPartPr>
      <w:docPartBody>
        <w:p w:rsidR="007D439B" w:rsidRDefault="007D439B">
          <w:r w:rsidRPr="008436D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9B"/>
    <w:rsid w:val="000A1B93"/>
    <w:rsid w:val="002740A0"/>
    <w:rsid w:val="003321F1"/>
    <w:rsid w:val="00342C50"/>
    <w:rsid w:val="006103EA"/>
    <w:rsid w:val="00705178"/>
    <w:rsid w:val="00767C3C"/>
    <w:rsid w:val="00783D0F"/>
    <w:rsid w:val="007D439B"/>
    <w:rsid w:val="0084433E"/>
    <w:rsid w:val="0095133C"/>
    <w:rsid w:val="00971779"/>
    <w:rsid w:val="00B9730D"/>
    <w:rsid w:val="00C25844"/>
    <w:rsid w:val="00CB2D46"/>
    <w:rsid w:val="00CD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40A0"/>
    <w:rPr>
      <w:color w:val="666666"/>
    </w:rPr>
  </w:style>
  <w:style w:type="paragraph" w:customStyle="1" w:styleId="70FD3E2341B84B91BFF98D106E19B8A4">
    <w:name w:val="70FD3E2341B84B91BFF98D106E19B8A4"/>
    <w:rsid w:val="00274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ded4c1d-1196-438b-8e0b-b9cc326d2cf9">DJTFZMCD3QKU-1594425708-29</_dlc_DocId>
    <_dlc_DocIdUrl xmlns="6ded4c1d-1196-438b-8e0b-b9cc326d2cf9">
      <Url>https://sscons.sharepoint.com/sites/EXT-PRO-Schoonmaakdienstverlening/_layouts/15/DocIdRedir.aspx?ID=DJTFZMCD3QKU-1594425708-29</Url>
      <Description>DJTFZMCD3QKU-1594425708-29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A3ABB450C9046A9035BA8CAB82F21" ma:contentTypeVersion="5" ma:contentTypeDescription="Een nieuw document maken." ma:contentTypeScope="" ma:versionID="6a72a3f1bd6416d2255ca096a39fdd0a">
  <xsd:schema xmlns:xsd="http://www.w3.org/2001/XMLSchema" xmlns:xs="http://www.w3.org/2001/XMLSchema" xmlns:p="http://schemas.microsoft.com/office/2006/metadata/properties" xmlns:ns2="6ded4c1d-1196-438b-8e0b-b9cc326d2cf9" xmlns:ns3="80522b48-9cde-4722-84b9-7efaae77e803" targetNamespace="http://schemas.microsoft.com/office/2006/metadata/properties" ma:root="true" ma:fieldsID="001431dc983671691e8f2352d2cd350e" ns2:_="" ns3:_="">
    <xsd:import namespace="6ded4c1d-1196-438b-8e0b-b9cc326d2cf9"/>
    <xsd:import namespace="80522b48-9cde-4722-84b9-7efaae77e8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d4c1d-1196-438b-8e0b-b9cc326d2c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22b48-9cde-4722-84b9-7efaae77e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3AF02A-EE1D-494D-990A-A22CCCCA63D8}"/>
</file>

<file path=customXml/itemProps5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642</Words>
  <Characters>5184</Characters>
  <Application>Microsoft Office Word</Application>
  <DocSecurity>0</DocSecurity>
  <Lines>43</Lines>
  <Paragraphs>11</Paragraphs>
  <ScaleCrop>false</ScaleCrop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Astrid Ekker</cp:lastModifiedBy>
  <cp:revision>11</cp:revision>
  <cp:lastPrinted>2019-01-04T09:57:00Z</cp:lastPrinted>
  <dcterms:created xsi:type="dcterms:W3CDTF">2025-04-07T13:39:00Z</dcterms:created>
  <dcterms:modified xsi:type="dcterms:W3CDTF">2025-04-07T13:47:00Z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0x010100F47A3ABB450C9046A9035BA8CAB82F21</vt:lpwstr>
  </property>
  <property fmtid="{D5CDD505-2E9C-101B-9397-08002B2CF9AE}" pid="3" name="_dlc_DocIdItemGuid">
    <vt:lpwstr>64aa72b7-47b8-46fd-bcbe-bebe020b4d06</vt:lpwstr>
  </property>
  <property fmtid="{D5CDD505-2E9C-101B-9397-08002B2CF9AE}" pid="4" name="MediaServiceImageTags">
    <vt:lpwstr/>
  </property>
</Properties>
</file>