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57155" w:rsidR="00457155" w:rsidP="00457155" w:rsidRDefault="00457155" w14:paraId="45348D04" w14:textId="77777777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:rsidRPr="00457155" w:rsidR="00457155" w:rsidP="00457155" w:rsidRDefault="00457155" w14:paraId="45348D05" w14:textId="77777777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:rsidR="00457155" w:rsidP="00457155" w:rsidRDefault="00457155" w14:paraId="45348D06" w14:textId="77777777">
      <w:r>
        <w:t>Naam bedrijf</w:t>
      </w:r>
      <w:r>
        <w:tab/>
      </w:r>
      <w:r>
        <w:tab/>
      </w:r>
    </w:p>
    <w:p w:rsidR="00457155" w:rsidP="00457155" w:rsidRDefault="00457155" w14:paraId="45348D07" w14:textId="77777777">
      <w:r>
        <w:t xml:space="preserve">Adres           </w:t>
      </w:r>
      <w:r>
        <w:tab/>
      </w:r>
    </w:p>
    <w:p w:rsidR="00457155" w:rsidP="00457155" w:rsidRDefault="00457155" w14:paraId="45348D08" w14:textId="77777777">
      <w:r>
        <w:t xml:space="preserve">Postcode en plaats </w:t>
      </w:r>
      <w:r>
        <w:tab/>
      </w:r>
    </w:p>
    <w:p w:rsidR="00457155" w:rsidP="00457155" w:rsidRDefault="00457155" w14:paraId="45348D09" w14:textId="77777777">
      <w:r>
        <w:tab/>
      </w:r>
      <w:r>
        <w:tab/>
      </w:r>
      <w:r>
        <w:tab/>
      </w:r>
      <w:r>
        <w:tab/>
      </w:r>
      <w:r>
        <w:t xml:space="preserve">Hierna te noemen: </w:t>
      </w:r>
      <w:r w:rsidRPr="00457155">
        <w:rPr>
          <w:b/>
        </w:rPr>
        <w:t>de vennootschap</w:t>
      </w:r>
    </w:p>
    <w:p w:rsidR="00457155" w:rsidP="00457155" w:rsidRDefault="00457155" w14:paraId="45348D0A" w14:textId="77777777"/>
    <w:p w:rsidR="00457155" w:rsidP="00457155" w:rsidRDefault="00457155" w14:paraId="45348D0B" w14:textId="77777777">
      <w:r>
        <w:t xml:space="preserve">Ondergetekende, </w:t>
      </w:r>
    </w:p>
    <w:p w:rsidR="00457155" w:rsidP="00457155" w:rsidRDefault="00457155" w14:paraId="45348D0C" w14:textId="77777777"/>
    <w:p w:rsidR="00457155" w:rsidP="00457155" w:rsidRDefault="00457155" w14:paraId="45348D0D" w14:textId="5EE531FE">
      <w:r>
        <w:t>overwegende dat de vennootschap zich ter zake v</w:t>
      </w:r>
      <w:r w:rsidR="000D3EAD">
        <w:t>an de aanbesteding inzake ‘</w:t>
      </w:r>
      <w:r w:rsidR="004034E1">
        <w:t>Schoonmaakdienstverlening en Sanitaire voorzieningen</w:t>
      </w:r>
      <w:r w:rsidR="00E858D0">
        <w:t xml:space="preserve"> (Best Value)</w:t>
      </w:r>
      <w:r>
        <w:t>’ met ......&lt;naam deelnemer(s)&gt; als combinatie inschrijft;</w:t>
      </w:r>
    </w:p>
    <w:p w:rsidR="00457155" w:rsidP="00457155" w:rsidRDefault="00457155" w14:paraId="45348D0E" w14:textId="77777777"/>
    <w:p w:rsidR="00457155" w:rsidP="00457155" w:rsidRDefault="00457155" w14:paraId="45348D0F" w14:textId="77777777">
      <w:r>
        <w:t>verklaart dat</w:t>
      </w:r>
    </w:p>
    <w:p w:rsidR="00457155" w:rsidP="00457155" w:rsidRDefault="00457155" w14:paraId="45348D10" w14:textId="77777777"/>
    <w:p w:rsidR="00457155" w:rsidP="00457155" w:rsidRDefault="00457155" w14:paraId="45348D11" w14:textId="77777777">
      <w:r>
        <w:t>-</w:t>
      </w:r>
      <w:r>
        <w:tab/>
      </w:r>
      <w:r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:rsidR="00457155" w:rsidP="00457155" w:rsidRDefault="00457155" w14:paraId="45348D12" w14:textId="77777777"/>
    <w:p w:rsidR="00457155" w:rsidP="00457155" w:rsidRDefault="00457155" w14:paraId="45348D13" w14:textId="77777777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Datum</w:t>
      </w:r>
    </w:p>
    <w:p w:rsidR="00457155" w:rsidP="00457155" w:rsidRDefault="00457155" w14:paraId="45348D15" w14:textId="77777777"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>………………</w:t>
      </w:r>
    </w:p>
    <w:p w:rsidR="00457155" w:rsidP="00457155" w:rsidRDefault="00457155" w14:paraId="45348D16" w14:textId="77777777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Functie</w:t>
      </w:r>
    </w:p>
    <w:p w:rsidR="00457155" w:rsidP="00457155" w:rsidRDefault="00457155" w14:paraId="45348D18" w14:textId="77777777"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>………………</w:t>
      </w:r>
    </w:p>
    <w:p w:rsidR="00457155" w:rsidP="00457155" w:rsidRDefault="00457155" w14:paraId="45348D19" w14:textId="77777777"/>
    <w:p w:rsidR="00457155" w:rsidP="00457155" w:rsidRDefault="00457155" w14:paraId="45348D1A" w14:textId="77777777">
      <w:r>
        <w:t>Handtekening</w:t>
      </w:r>
    </w:p>
    <w:p w:rsidR="00457155" w:rsidP="00457155" w:rsidRDefault="00457155" w14:paraId="45348D1B" w14:textId="77777777"/>
    <w:p w:rsidRPr="00ED6943" w:rsidR="005769AD" w:rsidP="00457155" w:rsidRDefault="00457155" w14:paraId="45348D1C" w14:textId="77777777">
      <w:r>
        <w:t>Deze verklaring dient door een bestuurder te worden getekend (zie onder kop ‘Bestuurder(s)’ op het uittreksel uit het handelsregister), dus niet door een gevolmachtigde/procuratiehouder.</w:t>
      </w:r>
    </w:p>
    <w:sectPr w:rsidRPr="00ED6943" w:rsidR="005769AD" w:rsidSect="000652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orient="portrait" w:code="9"/>
      <w:pgMar w:top="1871" w:right="1134" w:bottom="1418" w:left="1134" w:header="0" w:footer="0" w:gutter="0"/>
      <w:cols w:space="720"/>
      <w:titlePg/>
      <w:footerReference w:type="first" r:id="R9c8b9fffd6c24ce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3CE3" w:rsidRDefault="00553CE3" w14:paraId="1F568B7F" w14:textId="77777777">
      <w:r>
        <w:separator/>
      </w:r>
    </w:p>
  </w:endnote>
  <w:endnote w:type="continuationSeparator" w:id="0">
    <w:p w:rsidR="00553CE3" w:rsidRDefault="00553CE3" w14:paraId="63CDDED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:rsidTr="008C67A3" w14:paraId="45348D3A" w14:textId="77777777">
      <w:trPr>
        <w:trHeight w:val="846" w:hRule="exact"/>
      </w:trPr>
      <w:tc>
        <w:tcPr>
          <w:tcW w:w="1144" w:type="dxa"/>
          <w:shd w:val="clear" w:color="auto" w:fill="auto"/>
        </w:tcPr>
        <w:p w:rsidR="003732BF" w:rsidP="008C67A3" w:rsidRDefault="003732BF" w14:paraId="45348D35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3732BF" w:rsidP="008C67A3" w:rsidRDefault="003732BF" w14:paraId="45348D36" w14:textId="77777777">
          <w:pPr>
            <w:pStyle w:val="Koptekst"/>
          </w:pPr>
        </w:p>
      </w:tc>
      <w:tc>
        <w:tcPr>
          <w:tcW w:w="2328" w:type="dxa"/>
          <w:shd w:val="clear" w:color="auto" w:fill="auto"/>
        </w:tcPr>
        <w:p w:rsidR="003732BF" w:rsidP="008C67A3" w:rsidRDefault="003732BF" w14:paraId="45348D37" w14:textId="77777777">
          <w:pPr>
            <w:pStyle w:val="SSCVoettekst"/>
            <w:framePr w:wrap="auto" w:hAnchor="text" w:vAnchor="margin" w:yAlign="inline"/>
          </w:pPr>
        </w:p>
        <w:p w:rsidR="003732BF" w:rsidP="008C67A3" w:rsidRDefault="003732BF" w14:paraId="45348D38" w14:textId="77777777">
          <w:pPr>
            <w:pStyle w:val="SSCVoettekst"/>
            <w:framePr w:wrap="auto" w:hAnchor="text" w:vAnchor="margin" w:yAlign="inline"/>
          </w:pPr>
        </w:p>
        <w:p w:rsidR="003732BF" w:rsidP="008C67A3" w:rsidRDefault="003732BF" w14:paraId="45348D39" w14:textId="77777777">
          <w:pPr>
            <w:pStyle w:val="SSCPaginanummering"/>
            <w:framePr w:wrap="auto" w:hAnchor="text" w:vAnchor="margin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</w:p>
      </w:tc>
    </w:tr>
  </w:tbl>
  <w:p w:rsidR="00602EF7" w:rsidRDefault="00602EF7" w14:paraId="45348D3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:rsidTr="008C67A3" w14:paraId="45348D41" w14:textId="77777777">
      <w:trPr>
        <w:trHeight w:val="846" w:hRule="exact"/>
      </w:trPr>
      <w:tc>
        <w:tcPr>
          <w:tcW w:w="1144" w:type="dxa"/>
          <w:shd w:val="clear" w:color="auto" w:fill="auto"/>
        </w:tcPr>
        <w:p w:rsidR="003732BF" w:rsidP="008C67A3" w:rsidRDefault="003732BF" w14:paraId="45348D3C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3732BF" w:rsidP="008C67A3" w:rsidRDefault="003732BF" w14:paraId="45348D3D" w14:textId="77777777">
          <w:pPr>
            <w:pStyle w:val="Koptekst"/>
          </w:pPr>
        </w:p>
      </w:tc>
      <w:tc>
        <w:tcPr>
          <w:tcW w:w="2328" w:type="dxa"/>
          <w:shd w:val="clear" w:color="auto" w:fill="auto"/>
        </w:tcPr>
        <w:p w:rsidR="003732BF" w:rsidP="008C67A3" w:rsidRDefault="003732BF" w14:paraId="45348D3E" w14:textId="77777777">
          <w:pPr>
            <w:pStyle w:val="SSCVoettekst"/>
            <w:framePr w:wrap="auto" w:hAnchor="text" w:vAnchor="margin" w:yAlign="inline"/>
          </w:pPr>
        </w:p>
        <w:p w:rsidR="003732BF" w:rsidP="008C67A3" w:rsidRDefault="003732BF" w14:paraId="45348D3F" w14:textId="77777777">
          <w:pPr>
            <w:pStyle w:val="SSCVoettekst"/>
            <w:framePr w:wrap="auto" w:hAnchor="text" w:vAnchor="margin" w:yAlign="inline"/>
          </w:pPr>
        </w:p>
        <w:p w:rsidR="003732BF" w:rsidP="008C67A3" w:rsidRDefault="003732BF" w14:paraId="45348D40" w14:textId="77777777">
          <w:pPr>
            <w:pStyle w:val="SSCPaginanummering"/>
            <w:framePr w:wrap="auto" w:hAnchor="text" w:vAnchor="margin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 w:rsidR="00A83D1B">
            <w:rPr>
              <w:noProof/>
            </w:rPr>
            <w:t>1</w:t>
          </w:r>
          <w:r>
            <w:fldChar w:fldCharType="end"/>
          </w:r>
        </w:p>
      </w:tc>
    </w:tr>
  </w:tbl>
  <w:p w:rsidR="003732BF" w:rsidRDefault="003732BF" w14:paraId="45348D42" w14:textId="77777777">
    <w:pPr>
      <w:pStyle w:val="Voettekst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DC5DE9A" w:rsidTr="7DC5DE9A" w14:paraId="058881CD">
      <w:trPr>
        <w:trHeight w:val="300"/>
      </w:trPr>
      <w:tc>
        <w:tcPr>
          <w:tcW w:w="3210" w:type="dxa"/>
          <w:tcMar/>
        </w:tcPr>
        <w:p w:rsidR="7DC5DE9A" w:rsidP="7DC5DE9A" w:rsidRDefault="7DC5DE9A" w14:paraId="024962EE" w14:textId="51E4A8AC">
          <w:pPr>
            <w:pStyle w:val="Koptekst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7DC5DE9A" w:rsidP="7DC5DE9A" w:rsidRDefault="7DC5DE9A" w14:paraId="43168D1D" w14:textId="6C904FCA">
          <w:pPr>
            <w:pStyle w:val="Koptekst"/>
            <w:bidi w:val="0"/>
            <w:jc w:val="center"/>
          </w:pPr>
        </w:p>
      </w:tc>
      <w:tc>
        <w:tcPr>
          <w:tcW w:w="3210" w:type="dxa"/>
          <w:tcMar/>
        </w:tcPr>
        <w:p w:rsidR="7DC5DE9A" w:rsidP="7DC5DE9A" w:rsidRDefault="7DC5DE9A" w14:paraId="1FFE9836" w14:textId="749DE105">
          <w:pPr>
            <w:pStyle w:val="Koptekst"/>
            <w:bidi w:val="0"/>
            <w:ind w:right="-115"/>
            <w:jc w:val="right"/>
          </w:pPr>
        </w:p>
      </w:tc>
    </w:tr>
  </w:tbl>
  <w:p w:rsidR="7DC5DE9A" w:rsidP="7DC5DE9A" w:rsidRDefault="7DC5DE9A" w14:paraId="32F0EDA5" w14:textId="674EA582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3CE3" w:rsidRDefault="00553CE3" w14:paraId="1D1442F4" w14:textId="77777777">
      <w:r>
        <w:separator/>
      </w:r>
    </w:p>
  </w:footnote>
  <w:footnote w:type="continuationSeparator" w:id="0">
    <w:p w:rsidR="00553CE3" w:rsidRDefault="00553CE3" w14:paraId="5351FAD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:rsidTr="0023628B" w14:paraId="45348D23" w14:textId="77777777">
      <w:trPr>
        <w:cantSplit/>
        <w:trHeight w:val="397"/>
      </w:trPr>
      <w:tc>
        <w:tcPr>
          <w:tcW w:w="1418" w:type="dxa"/>
          <w:shd w:val="clear" w:color="auto" w:fill="auto"/>
        </w:tcPr>
        <w:p w:rsidR="00294087" w:rsidP="0023628B" w:rsidRDefault="00457155" w14:paraId="45348D21" w14:textId="77777777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6704" behindDoc="0" locked="0" layoutInCell="1" allowOverlap="1" wp14:anchorId="45348D57" wp14:editId="45348D58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2" name="Afbeelding 2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:rsidR="00294087" w:rsidP="0023628B" w:rsidRDefault="00294087" w14:paraId="45348D22" w14:textId="77777777">
          <w:pPr>
            <w:pStyle w:val="Koptekst"/>
          </w:pPr>
        </w:p>
      </w:tc>
    </w:tr>
    <w:tr w:rsidR="00294087" w:rsidTr="0023628B" w14:paraId="45348D26" w14:textId="77777777">
      <w:trPr>
        <w:cantSplit/>
        <w:trHeight w:val="737" w:hRule="exact"/>
      </w:trPr>
      <w:tc>
        <w:tcPr>
          <w:tcW w:w="1418" w:type="dxa"/>
          <w:shd w:val="clear" w:color="auto" w:fill="auto"/>
        </w:tcPr>
        <w:p w:rsidR="00294087" w:rsidP="0023628B" w:rsidRDefault="00294087" w14:paraId="45348D24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294087" w:rsidP="0023628B" w:rsidRDefault="00294087" w14:paraId="45348D25" w14:textId="77777777">
          <w:pPr>
            <w:pStyle w:val="Koptekst"/>
          </w:pPr>
        </w:p>
      </w:tc>
    </w:tr>
    <w:tr w:rsidR="00294087" w:rsidTr="0023628B" w14:paraId="45348D29" w14:textId="77777777">
      <w:trPr>
        <w:cantSplit/>
        <w:trHeight w:val="737" w:hRule="exact"/>
      </w:trPr>
      <w:tc>
        <w:tcPr>
          <w:tcW w:w="1418" w:type="dxa"/>
          <w:shd w:val="clear" w:color="auto" w:fill="auto"/>
        </w:tcPr>
        <w:p w:rsidR="00294087" w:rsidP="0023628B" w:rsidRDefault="00294087" w14:paraId="45348D27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294087" w:rsidP="0023628B" w:rsidRDefault="00294087" w14:paraId="45348D28" w14:textId="77777777">
          <w:pPr>
            <w:pStyle w:val="Koptekst"/>
          </w:pPr>
        </w:p>
      </w:tc>
    </w:tr>
  </w:tbl>
  <w:p w:rsidR="00A254C8" w:rsidRDefault="00A254C8" w14:paraId="45348D2A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5D04E3" w:rsidTr="0023628B" w14:paraId="45348D2D" w14:textId="77777777">
      <w:trPr>
        <w:cantSplit/>
        <w:trHeight w:val="397"/>
      </w:trPr>
      <w:tc>
        <w:tcPr>
          <w:tcW w:w="10348" w:type="dxa"/>
          <w:shd w:val="clear" w:color="auto" w:fill="auto"/>
        </w:tcPr>
        <w:p w:rsidR="005D04E3" w:rsidP="0023628B" w:rsidRDefault="00457155" w14:paraId="45348D2B" w14:textId="77777777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752" behindDoc="0" locked="0" layoutInCell="1" allowOverlap="1" wp14:anchorId="45348D59" wp14:editId="45348D5A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2" name="Afbeelding 12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shd w:val="clear" w:color="auto" w:fill="auto"/>
        </w:tcPr>
        <w:p w:rsidR="005D04E3" w:rsidP="0023628B" w:rsidRDefault="005D04E3" w14:paraId="45348D2C" w14:textId="77777777">
          <w:pPr>
            <w:pStyle w:val="Koptekst"/>
          </w:pPr>
        </w:p>
      </w:tc>
    </w:tr>
    <w:tr w:rsidR="005D04E3" w:rsidTr="0023628B" w14:paraId="45348D30" w14:textId="77777777">
      <w:trPr>
        <w:cantSplit/>
        <w:trHeight w:val="737" w:hRule="exact"/>
      </w:trPr>
      <w:tc>
        <w:tcPr>
          <w:tcW w:w="10348" w:type="dxa"/>
          <w:shd w:val="clear" w:color="auto" w:fill="auto"/>
        </w:tcPr>
        <w:p w:rsidR="005D04E3" w:rsidP="0023628B" w:rsidRDefault="005D04E3" w14:paraId="45348D2E" w14:textId="77777777">
          <w:pPr>
            <w:pStyle w:val="Koptekst"/>
          </w:pPr>
        </w:p>
      </w:tc>
      <w:tc>
        <w:tcPr>
          <w:tcW w:w="1559" w:type="dxa"/>
          <w:shd w:val="clear" w:color="auto" w:fill="auto"/>
        </w:tcPr>
        <w:p w:rsidR="005D04E3" w:rsidP="0023628B" w:rsidRDefault="005D04E3" w14:paraId="45348D2F" w14:textId="77777777">
          <w:pPr>
            <w:pStyle w:val="Koptekst"/>
          </w:pPr>
        </w:p>
      </w:tc>
    </w:tr>
    <w:tr w:rsidR="005D04E3" w:rsidTr="0023628B" w14:paraId="45348D33" w14:textId="77777777">
      <w:trPr>
        <w:cantSplit/>
        <w:trHeight w:val="737" w:hRule="exact"/>
      </w:trPr>
      <w:tc>
        <w:tcPr>
          <w:tcW w:w="10348" w:type="dxa"/>
          <w:shd w:val="clear" w:color="auto" w:fill="auto"/>
        </w:tcPr>
        <w:p w:rsidR="005D04E3" w:rsidP="0023628B" w:rsidRDefault="005D04E3" w14:paraId="45348D31" w14:textId="77777777">
          <w:pPr>
            <w:pStyle w:val="Koptekst"/>
          </w:pPr>
        </w:p>
      </w:tc>
      <w:tc>
        <w:tcPr>
          <w:tcW w:w="1559" w:type="dxa"/>
          <w:shd w:val="clear" w:color="auto" w:fill="auto"/>
        </w:tcPr>
        <w:p w:rsidR="005D04E3" w:rsidP="0023628B" w:rsidRDefault="005D04E3" w14:paraId="45348D32" w14:textId="77777777">
          <w:pPr>
            <w:pStyle w:val="Koptekst"/>
          </w:pPr>
        </w:p>
      </w:tc>
    </w:tr>
  </w:tbl>
  <w:p w:rsidR="00A254C8" w:rsidRDefault="00A254C8" w14:paraId="45348D34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:rsidTr="002D1748" w14:paraId="45348D46" w14:textId="77777777">
      <w:trPr>
        <w:trHeight w:val="454" w:hRule="exact"/>
      </w:trPr>
      <w:tc>
        <w:tcPr>
          <w:tcW w:w="1144" w:type="dxa"/>
          <w:shd w:val="clear" w:color="auto" w:fill="auto"/>
        </w:tcPr>
        <w:p w:rsidR="00A254C8" w:rsidP="002D1748" w:rsidRDefault="00A254C8" w14:paraId="45348D43" w14:textId="5EFBB50C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A254C8" w:rsidP="002D1748" w:rsidRDefault="00A254C8" w14:paraId="45348D44" w14:textId="77777777">
          <w:pPr>
            <w:pStyle w:val="Koptekst"/>
          </w:pPr>
        </w:p>
      </w:tc>
      <w:tc>
        <w:tcPr>
          <w:tcW w:w="2328" w:type="dxa"/>
          <w:shd w:val="clear" w:color="auto" w:fill="auto"/>
        </w:tcPr>
        <w:p w:rsidR="00A254C8" w:rsidP="002D1748" w:rsidRDefault="00A254C8" w14:paraId="45348D45" w14:textId="77777777">
          <w:pPr>
            <w:pStyle w:val="Koptekst"/>
          </w:pPr>
        </w:p>
      </w:tc>
    </w:tr>
    <w:tr w:rsidRPr="0023628B" w:rsidR="00A254C8" w:rsidTr="002D1748" w14:paraId="45348D4A" w14:textId="77777777">
      <w:trPr>
        <w:trHeight w:val="1361" w:hRule="exact"/>
      </w:trPr>
      <w:tc>
        <w:tcPr>
          <w:tcW w:w="1144" w:type="dxa"/>
          <w:shd w:val="clear" w:color="auto" w:fill="auto"/>
        </w:tcPr>
        <w:p w:rsidR="00A254C8" w:rsidP="002D1748" w:rsidRDefault="00A254C8" w14:paraId="45348D47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A254C8" w:rsidP="002D1748" w:rsidRDefault="00D9658D" w14:paraId="45348D48" w14:textId="4562B352">
          <w:pPr>
            <w:pStyle w:val="Koptekst"/>
          </w:pPr>
          <w:r>
            <w:rPr>
              <w:rFonts w:ascii="Verdana" w:hAnsi="Verdana" w:cs="Arial"/>
              <w:b/>
              <w:bCs/>
              <w:noProof/>
            </w:rPr>
            <w:drawing>
              <wp:inline distT="0" distB="0" distL="0" distR="0" wp14:anchorId="768624EE" wp14:editId="1343BDFE">
                <wp:extent cx="1176793" cy="1140962"/>
                <wp:effectExtent l="0" t="0" r="4445" b="254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2011" cy="114602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:rsidRPr="00D40560" w:rsidR="00A254C8" w:rsidP="002D1748" w:rsidRDefault="00A254C8" w14:paraId="45348D49" w14:textId="77777777">
          <w:pPr>
            <w:pStyle w:val="SSCReferentie"/>
          </w:pPr>
        </w:p>
      </w:tc>
    </w:tr>
    <w:tr w:rsidRPr="0023628B" w:rsidR="00A254C8" w:rsidTr="002D1748" w14:paraId="45348D4E" w14:textId="77777777">
      <w:trPr>
        <w:trHeight w:val="1304" w:hRule="exact"/>
      </w:trPr>
      <w:tc>
        <w:tcPr>
          <w:tcW w:w="1144" w:type="dxa"/>
          <w:shd w:val="clear" w:color="auto" w:fill="auto"/>
        </w:tcPr>
        <w:p w:rsidRPr="00D40560" w:rsidR="00A254C8" w:rsidP="002D1748" w:rsidRDefault="00A254C8" w14:paraId="45348D4B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Pr="00D40560" w:rsidR="00A254C8" w:rsidP="002D1748" w:rsidRDefault="00A254C8" w14:paraId="45348D4C" w14:textId="77777777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:rsidRPr="00D40560" w:rsidR="00A254C8" w:rsidP="002D1748" w:rsidRDefault="00A254C8" w14:paraId="45348D4D" w14:textId="77777777">
          <w:pPr>
            <w:pStyle w:val="Koptekst"/>
          </w:pPr>
        </w:p>
      </w:tc>
    </w:tr>
    <w:tr w:rsidR="007825BE" w:rsidTr="002D1748" w14:paraId="45348D52" w14:textId="77777777">
      <w:trPr>
        <w:trHeight w:val="737" w:hRule="exact"/>
      </w:trPr>
      <w:tc>
        <w:tcPr>
          <w:tcW w:w="1144" w:type="dxa"/>
          <w:shd w:val="clear" w:color="auto" w:fill="auto"/>
        </w:tcPr>
        <w:p w:rsidRPr="00D40560" w:rsidR="007825BE" w:rsidP="002D1748" w:rsidRDefault="007825BE" w14:paraId="45348D4F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7825BE" w:rsidP="00457155" w:rsidRDefault="00457155" w14:paraId="45348D50" w14:textId="19FC2D77">
          <w:pPr>
            <w:pStyle w:val="SSCTussenkop"/>
          </w:pPr>
          <w:r w:rsidRPr="00457155">
            <w:t>Bijlage</w:t>
          </w:r>
          <w:r w:rsidR="00F67EF8">
            <w:t xml:space="preserve"> 6</w:t>
          </w:r>
          <w:r w:rsidRPr="00457155">
            <w:t xml:space="preserve"> Verklaring Aansprakelijkheid</w:t>
          </w:r>
        </w:p>
      </w:tc>
      <w:tc>
        <w:tcPr>
          <w:tcW w:w="2328" w:type="dxa"/>
          <w:vMerge/>
          <w:shd w:val="clear" w:color="auto" w:fill="auto"/>
        </w:tcPr>
        <w:p w:rsidR="007825BE" w:rsidP="002D1748" w:rsidRDefault="007825BE" w14:paraId="45348D51" w14:textId="77777777">
          <w:pPr>
            <w:pStyle w:val="SSCKenmerk"/>
          </w:pPr>
        </w:p>
      </w:tc>
    </w:tr>
    <w:tr w:rsidR="00A254C8" w:rsidTr="002D1748" w14:paraId="45348D55" w14:textId="77777777">
      <w:trPr>
        <w:trHeight w:val="340" w:hRule="exact"/>
      </w:trPr>
      <w:tc>
        <w:tcPr>
          <w:tcW w:w="1144" w:type="dxa"/>
          <w:shd w:val="clear" w:color="auto" w:fill="auto"/>
        </w:tcPr>
        <w:p w:rsidR="00A254C8" w:rsidP="002D1748" w:rsidRDefault="00A254C8" w14:paraId="45348D53" w14:textId="77777777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:rsidR="00A254C8" w:rsidP="002D1748" w:rsidRDefault="00A254C8" w14:paraId="45348D54" w14:textId="77777777">
          <w:pPr>
            <w:pStyle w:val="SSCKenmerk"/>
          </w:pPr>
        </w:p>
      </w:tc>
    </w:tr>
  </w:tbl>
  <w:p w:rsidR="00A254C8" w:rsidRDefault="00A254C8" w14:paraId="45348D56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hint="default" w:ascii="Arial" w:hAnsi="Arial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407531606">
    <w:abstractNumId w:val="2"/>
  </w:num>
  <w:num w:numId="2" w16cid:durableId="1415080177">
    <w:abstractNumId w:val="1"/>
  </w:num>
  <w:num w:numId="3" w16cid:durableId="1928273148">
    <w:abstractNumId w:val="0"/>
  </w:num>
  <w:num w:numId="4" w16cid:durableId="458837309">
    <w:abstractNumId w:val="3"/>
  </w:num>
  <w:num w:numId="5" w16cid:durableId="518783437">
    <w:abstractNumId w:val="5"/>
  </w:num>
  <w:num w:numId="6" w16cid:durableId="494341597">
    <w:abstractNumId w:val="5"/>
  </w:num>
  <w:num w:numId="7" w16cid:durableId="1844853430">
    <w:abstractNumId w:val="5"/>
  </w:num>
  <w:num w:numId="8" w16cid:durableId="545794845">
    <w:abstractNumId w:val="5"/>
  </w:num>
  <w:num w:numId="9" w16cid:durableId="1917278355">
    <w:abstractNumId w:val="4"/>
  </w:num>
  <w:num w:numId="10" w16cid:durableId="143665829">
    <w:abstractNumId w:val="4"/>
  </w:num>
  <w:num w:numId="11" w16cid:durableId="799297829">
    <w:abstractNumId w:val="5"/>
  </w:num>
  <w:num w:numId="12" w16cid:durableId="2139912081">
    <w:abstractNumId w:val="5"/>
  </w:num>
  <w:num w:numId="13" w16cid:durableId="1250886219">
    <w:abstractNumId w:val="5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33449"/>
    <w:rsid w:val="00045278"/>
    <w:rsid w:val="000652D2"/>
    <w:rsid w:val="000700FE"/>
    <w:rsid w:val="00081E8B"/>
    <w:rsid w:val="00087F8F"/>
    <w:rsid w:val="000B0647"/>
    <w:rsid w:val="000D3EAD"/>
    <w:rsid w:val="000D7F29"/>
    <w:rsid w:val="000F2D4E"/>
    <w:rsid w:val="000F5E05"/>
    <w:rsid w:val="000F5F8B"/>
    <w:rsid w:val="00101DFF"/>
    <w:rsid w:val="0012102F"/>
    <w:rsid w:val="00123882"/>
    <w:rsid w:val="0014108B"/>
    <w:rsid w:val="0015275D"/>
    <w:rsid w:val="00153860"/>
    <w:rsid w:val="00155D2D"/>
    <w:rsid w:val="001A1C14"/>
    <w:rsid w:val="001E2B72"/>
    <w:rsid w:val="001E2D3E"/>
    <w:rsid w:val="00225382"/>
    <w:rsid w:val="0023628B"/>
    <w:rsid w:val="002644B1"/>
    <w:rsid w:val="00270385"/>
    <w:rsid w:val="002936E3"/>
    <w:rsid w:val="00294087"/>
    <w:rsid w:val="002960F9"/>
    <w:rsid w:val="002D1748"/>
    <w:rsid w:val="002E0806"/>
    <w:rsid w:val="003018AB"/>
    <w:rsid w:val="00317079"/>
    <w:rsid w:val="003369A3"/>
    <w:rsid w:val="00342C50"/>
    <w:rsid w:val="00352E6E"/>
    <w:rsid w:val="003732BF"/>
    <w:rsid w:val="003A4A36"/>
    <w:rsid w:val="003E0A90"/>
    <w:rsid w:val="004034E1"/>
    <w:rsid w:val="00413744"/>
    <w:rsid w:val="00421C25"/>
    <w:rsid w:val="004271EB"/>
    <w:rsid w:val="004317A3"/>
    <w:rsid w:val="00444721"/>
    <w:rsid w:val="00457155"/>
    <w:rsid w:val="0049169D"/>
    <w:rsid w:val="004A2836"/>
    <w:rsid w:val="004F07F7"/>
    <w:rsid w:val="004F2305"/>
    <w:rsid w:val="00547595"/>
    <w:rsid w:val="00553CE3"/>
    <w:rsid w:val="005576FD"/>
    <w:rsid w:val="005769AD"/>
    <w:rsid w:val="0058005A"/>
    <w:rsid w:val="00597891"/>
    <w:rsid w:val="005B1943"/>
    <w:rsid w:val="005D04E3"/>
    <w:rsid w:val="005D4213"/>
    <w:rsid w:val="005D4605"/>
    <w:rsid w:val="006019E7"/>
    <w:rsid w:val="00602EF7"/>
    <w:rsid w:val="006114DD"/>
    <w:rsid w:val="00612F23"/>
    <w:rsid w:val="00627048"/>
    <w:rsid w:val="006270D4"/>
    <w:rsid w:val="00644793"/>
    <w:rsid w:val="00657D34"/>
    <w:rsid w:val="00663D80"/>
    <w:rsid w:val="006D347D"/>
    <w:rsid w:val="00755A0A"/>
    <w:rsid w:val="0078174A"/>
    <w:rsid w:val="007825BE"/>
    <w:rsid w:val="007839C9"/>
    <w:rsid w:val="007F4C1B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D15699"/>
    <w:rsid w:val="00D17E42"/>
    <w:rsid w:val="00D40560"/>
    <w:rsid w:val="00D4268A"/>
    <w:rsid w:val="00D57B19"/>
    <w:rsid w:val="00D9658D"/>
    <w:rsid w:val="00DA7EF0"/>
    <w:rsid w:val="00DC210E"/>
    <w:rsid w:val="00DC65BA"/>
    <w:rsid w:val="00DC7A91"/>
    <w:rsid w:val="00E34FEF"/>
    <w:rsid w:val="00E70C32"/>
    <w:rsid w:val="00E858D0"/>
    <w:rsid w:val="00EC3AD8"/>
    <w:rsid w:val="00ED6943"/>
    <w:rsid w:val="00EE2A44"/>
    <w:rsid w:val="00F10F4C"/>
    <w:rsid w:val="00F349BD"/>
    <w:rsid w:val="00F46E1D"/>
    <w:rsid w:val="00F67EF8"/>
    <w:rsid w:val="00F70AA5"/>
    <w:rsid w:val="00F70DCF"/>
    <w:rsid w:val="00F860AD"/>
    <w:rsid w:val="00F92976"/>
    <w:rsid w:val="00F95B7F"/>
    <w:rsid w:val="00F97258"/>
    <w:rsid w:val="00FA5214"/>
    <w:rsid w:val="00FC7A75"/>
    <w:rsid w:val="7DC5D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348D04"/>
  <w15:docId w15:val="{5BEDF1C8-7B1A-4213-B432-A81D066C7E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Adresregel" w:customStyle="1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styleId="KoptekstChar" w:customStyle="1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rsid w:val="00A254C8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link w:val="Voettekst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SCReferentie" w:customStyle="1">
    <w:name w:val="SSC Referentie"/>
    <w:basedOn w:val="Standaard"/>
    <w:qFormat/>
    <w:rsid w:val="00602EF7"/>
    <w:rPr>
      <w:sz w:val="16"/>
    </w:rPr>
  </w:style>
  <w:style w:type="paragraph" w:styleId="SSCKenmerk" w:customStyle="1">
    <w:name w:val="SSC Kenmerk"/>
    <w:basedOn w:val="Standaard"/>
    <w:qFormat/>
    <w:rsid w:val="00602EF7"/>
    <w:rPr>
      <w:sz w:val="18"/>
    </w:rPr>
  </w:style>
  <w:style w:type="paragraph" w:styleId="SSCReferentieTitel" w:customStyle="1">
    <w:name w:val="SSC Referentie Titel"/>
    <w:basedOn w:val="SSCReferentie"/>
    <w:qFormat/>
    <w:rsid w:val="00602EF7"/>
    <w:rPr>
      <w:b/>
      <w:color w:val="005F94"/>
      <w:lang w:val="en-US"/>
    </w:rPr>
  </w:style>
  <w:style w:type="character" w:styleId="Kop1Char" w:customStyle="1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styleId="Kop2Char" w:customStyle="1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styleId="Kop3Char" w:customStyle="1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styleId="Kop4Char" w:customStyle="1">
    <w:name w:val="Kop 4 Char"/>
    <w:link w:val="Kop4"/>
    <w:semiHidden/>
    <w:rsid w:val="00C612F9"/>
    <w:rPr>
      <w:rFonts w:ascii="Calibri" w:hAnsi="Calibri" w:eastAsia="Times New Roman" w:cs="Times New Roman"/>
      <w:b/>
      <w:bCs/>
      <w:sz w:val="28"/>
      <w:szCs w:val="28"/>
    </w:rPr>
  </w:style>
  <w:style w:type="character" w:styleId="Kop5Char" w:customStyle="1">
    <w:name w:val="Kop 5 Char"/>
    <w:link w:val="Kop5"/>
    <w:semiHidden/>
    <w:rsid w:val="00C612F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Kop6Char" w:customStyle="1">
    <w:name w:val="Kop 6 Char"/>
    <w:link w:val="Kop6"/>
    <w:semiHidden/>
    <w:rsid w:val="00C612F9"/>
    <w:rPr>
      <w:rFonts w:ascii="Calibri" w:hAnsi="Calibri" w:eastAsia="Times New Roman" w:cs="Times New Roman"/>
      <w:b/>
      <w:bCs/>
      <w:sz w:val="22"/>
      <w:szCs w:val="22"/>
    </w:rPr>
  </w:style>
  <w:style w:type="character" w:styleId="Kop7Char" w:customStyle="1">
    <w:name w:val="Kop 7 Char"/>
    <w:link w:val="Kop7"/>
    <w:semiHidden/>
    <w:rsid w:val="00C612F9"/>
    <w:rPr>
      <w:rFonts w:ascii="Calibri" w:hAnsi="Calibri" w:eastAsia="Times New Roman" w:cs="Times New Roman"/>
      <w:sz w:val="24"/>
      <w:szCs w:val="24"/>
    </w:rPr>
  </w:style>
  <w:style w:type="character" w:styleId="Kop8Char" w:customStyle="1">
    <w:name w:val="Kop 8 Char"/>
    <w:link w:val="Kop8"/>
    <w:semiHidden/>
    <w:rsid w:val="00C612F9"/>
    <w:rPr>
      <w:rFonts w:ascii="Calibri" w:hAnsi="Calibri" w:eastAsia="Times New Roman" w:cs="Times New Roman"/>
      <w:i/>
      <w:iCs/>
      <w:sz w:val="24"/>
      <w:szCs w:val="24"/>
    </w:rPr>
  </w:style>
  <w:style w:type="character" w:styleId="Kop9Char" w:customStyle="1">
    <w:name w:val="Kop 9 Char"/>
    <w:link w:val="Kop9"/>
    <w:semiHidden/>
    <w:rsid w:val="00C612F9"/>
    <w:rPr>
      <w:rFonts w:ascii="Cambria" w:hAnsi="Cambria" w:eastAsia="Times New Roman" w:cs="Times New Roman"/>
      <w:sz w:val="22"/>
      <w:szCs w:val="22"/>
    </w:rPr>
  </w:style>
  <w:style w:type="paragraph" w:styleId="TitelMemo" w:customStyle="1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SSCExtratiteltekst" w:customStyle="1">
    <w:name w:val="SSC Extra titeltekst"/>
    <w:basedOn w:val="Standaard"/>
    <w:qFormat/>
    <w:rsid w:val="00602EF7"/>
  </w:style>
  <w:style w:type="paragraph" w:styleId="SSCLijstnummering" w:customStyle="1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styleId="SSCPaginanummering" w:customStyle="1">
    <w:name w:val="SSC Paginanummering"/>
    <w:basedOn w:val="SSCReferentie"/>
    <w:qFormat/>
    <w:rsid w:val="00DC65BA"/>
    <w:pPr>
      <w:framePr w:wrap="around" w:hAnchor="page" w:vAnchor="page" w:y="15423"/>
      <w:jc w:val="center"/>
    </w:pPr>
    <w:rPr>
      <w:b/>
      <w:color w:val="005F94"/>
    </w:rPr>
  </w:style>
  <w:style w:type="paragraph" w:styleId="SSCSubtitel" w:customStyle="1">
    <w:name w:val="SSC Subtitel"/>
    <w:basedOn w:val="Standaard"/>
    <w:qFormat/>
    <w:rsid w:val="00602EF7"/>
    <w:rPr>
      <w:sz w:val="32"/>
    </w:rPr>
  </w:style>
  <w:style w:type="table" w:styleId="SSCTabel" w:customStyle="1">
    <w:name w:val="SSC Tabel"/>
    <w:basedOn w:val="Standaardtabel"/>
    <w:uiPriority w:val="99"/>
    <w:rsid w:val="0078174A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V w:val="single" w:color="auto" w:sz="2" w:space="0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styleId="SSCTabelUitgebreid" w:customStyle="1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color="auto" w:sz="4" w:space="0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styleId="SSCTitel" w:customStyle="1">
    <w:name w:val="SSC Titel"/>
    <w:basedOn w:val="Standaard"/>
    <w:qFormat/>
    <w:rsid w:val="00DC65BA"/>
    <w:rPr>
      <w:b/>
      <w:color w:val="005F94"/>
      <w:sz w:val="48"/>
    </w:rPr>
  </w:style>
  <w:style w:type="paragraph" w:styleId="SSCTitelMemo" w:customStyle="1">
    <w:name w:val="SSC Titel Memo"/>
    <w:basedOn w:val="Standaard"/>
    <w:qFormat/>
    <w:rsid w:val="00602EF7"/>
    <w:rPr>
      <w:b/>
      <w:color w:val="005F94"/>
    </w:rPr>
  </w:style>
  <w:style w:type="paragraph" w:styleId="SSCTussenkop" w:customStyle="1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styleId="SSCVoettekst" w:customStyle="1">
    <w:name w:val="SSC Voettekst"/>
    <w:basedOn w:val="SSCReferentie"/>
    <w:qFormat/>
    <w:rsid w:val="00DC65BA"/>
    <w:pPr>
      <w:framePr w:wrap="around" w:hAnchor="page" w:vAnchor="page" w:y="15423"/>
      <w:jc w:val="center"/>
    </w:pPr>
    <w:rPr>
      <w:color w:val="005F94"/>
    </w:rPr>
  </w:style>
  <w:style w:type="paragraph" w:styleId="SSCVersie" w:customStyle="1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oter" Target="footer3.xml" Id="R9c8b9fffd6c24ce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ded4c1d-1196-438b-8e0b-b9cc326d2cf9">DJTFZMCD3QKU-1594425708-28</_dlc_DocId>
    <_dlc_DocIdUrl xmlns="6ded4c1d-1196-438b-8e0b-b9cc326d2cf9">
      <Url>https://sscons.sharepoint.com/sites/EXT-PRO-Schoonmaakdienstverlening/_layouts/15/DocIdRedir.aspx?ID=DJTFZMCD3QKU-1594425708-28</Url>
      <Description>DJTFZMCD3QKU-1594425708-28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A3ABB450C9046A9035BA8CAB82F21" ma:contentTypeVersion="5" ma:contentTypeDescription="Een nieuw document maken." ma:contentTypeScope="" ma:versionID="6a72a3f1bd6416d2255ca096a39fdd0a">
  <xsd:schema xmlns:xsd="http://www.w3.org/2001/XMLSchema" xmlns:xs="http://www.w3.org/2001/XMLSchema" xmlns:p="http://schemas.microsoft.com/office/2006/metadata/properties" xmlns:ns2="6ded4c1d-1196-438b-8e0b-b9cc326d2cf9" xmlns:ns3="80522b48-9cde-4722-84b9-7efaae77e803" targetNamespace="http://schemas.microsoft.com/office/2006/metadata/properties" ma:root="true" ma:fieldsID="001431dc983671691e8f2352d2cd350e" ns2:_="" ns3:_="">
    <xsd:import namespace="6ded4c1d-1196-438b-8e0b-b9cc326d2cf9"/>
    <xsd:import namespace="80522b48-9cde-4722-84b9-7efaae77e8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4c1d-1196-438b-8e0b-b9cc326d2c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22b48-9cde-4722-84b9-7efaae77e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655066-FA44-4B10-9477-8BD874B574D7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customXml/itemProps2.xml><?xml version="1.0" encoding="utf-8"?>
<ds:datastoreItem xmlns:ds="http://schemas.openxmlformats.org/officeDocument/2006/customXml" ds:itemID="{FD61A0F7-3C87-484F-BF2A-C14943373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FAA200-3BED-4BFC-96A0-87B44231766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4D9DC74-39F2-43B9-8D64-70CFE29B7C7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Zwolle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Verelst, Gerard</dc:creator>
  <cp:lastModifiedBy>Astrid Ekker</cp:lastModifiedBy>
  <cp:revision>4</cp:revision>
  <cp:lastPrinted>1900-12-31T22:00:00Z</cp:lastPrinted>
  <dcterms:created xsi:type="dcterms:W3CDTF">2025-04-07T13:37:00Z</dcterms:created>
  <dcterms:modified xsi:type="dcterms:W3CDTF">2025-04-07T13:41:29Z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0x010100F47A3ABB450C9046A9035BA8CAB82F21</vt:lpwstr>
  </property>
  <property fmtid="{D5CDD505-2E9C-101B-9397-08002B2CF9AE}" pid="3" name="_dlc_DocIdItemGuid">
    <vt:lpwstr>2828d42d-3401-4176-9745-3970dafacb80</vt:lpwstr>
  </property>
</Properties>
</file>