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A9459" w14:textId="40DBAB3C" w:rsidR="00890F1A" w:rsidRDefault="00CC0A2E">
      <w:r>
        <w:rPr>
          <w:rFonts w:cs="Arial"/>
          <w:noProof/>
        </w:rPr>
        <w:drawing>
          <wp:inline distT="0" distB="0" distL="0" distR="0" wp14:anchorId="72C88149" wp14:editId="6B67AB96">
            <wp:extent cx="4949825" cy="3472180"/>
            <wp:effectExtent l="0" t="0" r="3175" b="0"/>
            <wp:docPr id="6584075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F1A" w:rsidSect="003E712D">
      <w:pgSz w:w="11906" w:h="16838"/>
      <w:pgMar w:top="2557" w:right="1508" w:bottom="879" w:left="26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A3F21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4283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B5F28D72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F98094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EEFA7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AE3811B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pStyle w:val="Lijstnummering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Lijstnummering3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775017"/>
    <w:multiLevelType w:val="multilevel"/>
    <w:tmpl w:val="1C5EB59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00"/>
        </w:tabs>
        <w:ind w:left="1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2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60"/>
        </w:tabs>
        <w:ind w:left="3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560" w:hanging="1440"/>
      </w:pPr>
      <w:rPr>
        <w:rFonts w:hint="default"/>
      </w:rPr>
    </w:lvl>
  </w:abstractNum>
  <w:num w:numId="1" w16cid:durableId="877203994">
    <w:abstractNumId w:val="7"/>
  </w:num>
  <w:num w:numId="2" w16cid:durableId="76826209">
    <w:abstractNumId w:val="7"/>
  </w:num>
  <w:num w:numId="3" w16cid:durableId="1058431763">
    <w:abstractNumId w:val="7"/>
  </w:num>
  <w:num w:numId="4" w16cid:durableId="1616979756">
    <w:abstractNumId w:val="7"/>
  </w:num>
  <w:num w:numId="5" w16cid:durableId="927269010">
    <w:abstractNumId w:val="7"/>
  </w:num>
  <w:num w:numId="6" w16cid:durableId="77292036">
    <w:abstractNumId w:val="7"/>
  </w:num>
  <w:num w:numId="7" w16cid:durableId="1004012131">
    <w:abstractNumId w:val="5"/>
  </w:num>
  <w:num w:numId="8" w16cid:durableId="1743597041">
    <w:abstractNumId w:val="5"/>
  </w:num>
  <w:num w:numId="9" w16cid:durableId="2043506884">
    <w:abstractNumId w:val="3"/>
  </w:num>
  <w:num w:numId="10" w16cid:durableId="1562254505">
    <w:abstractNumId w:val="3"/>
  </w:num>
  <w:num w:numId="11" w16cid:durableId="466239966">
    <w:abstractNumId w:val="2"/>
  </w:num>
  <w:num w:numId="12" w16cid:durableId="441151927">
    <w:abstractNumId w:val="2"/>
  </w:num>
  <w:num w:numId="13" w16cid:durableId="1679579680">
    <w:abstractNumId w:val="4"/>
  </w:num>
  <w:num w:numId="14" w16cid:durableId="1464499657">
    <w:abstractNumId w:val="6"/>
  </w:num>
  <w:num w:numId="15" w16cid:durableId="1235362525">
    <w:abstractNumId w:val="1"/>
  </w:num>
  <w:num w:numId="16" w16cid:durableId="1837186569">
    <w:abstractNumId w:val="6"/>
  </w:num>
  <w:num w:numId="17" w16cid:durableId="1122966673">
    <w:abstractNumId w:val="0"/>
  </w:num>
  <w:num w:numId="18" w16cid:durableId="411122145">
    <w:abstractNumId w:val="6"/>
  </w:num>
  <w:num w:numId="19" w16cid:durableId="1528371979">
    <w:abstractNumId w:val="7"/>
  </w:num>
  <w:num w:numId="20" w16cid:durableId="1336958229">
    <w:abstractNumId w:val="7"/>
  </w:num>
  <w:num w:numId="21" w16cid:durableId="8038932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1351"/>
    <w:rsid w:val="00133849"/>
    <w:rsid w:val="0029438D"/>
    <w:rsid w:val="003E712D"/>
    <w:rsid w:val="00746681"/>
    <w:rsid w:val="00754097"/>
    <w:rsid w:val="00890F1A"/>
    <w:rsid w:val="00891351"/>
    <w:rsid w:val="00980EB1"/>
    <w:rsid w:val="00B65E88"/>
    <w:rsid w:val="00C83C28"/>
    <w:rsid w:val="00CC0A2E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80D0"/>
  <w15:chartTrackingRefBased/>
  <w15:docId w15:val="{7A313FD3-A879-4328-A716-0B137589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4922"/>
    <w:pPr>
      <w:adjustRightInd w:val="0"/>
      <w:spacing w:after="0" w:line="28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9438D"/>
    <w:pPr>
      <w:keepNext/>
      <w:numPr>
        <w:numId w:val="21"/>
      </w:numPr>
      <w:spacing w:before="280"/>
      <w:outlineLvl w:val="0"/>
    </w:pPr>
    <w:rPr>
      <w:b/>
      <w:sz w:val="28"/>
    </w:rPr>
  </w:style>
  <w:style w:type="paragraph" w:styleId="Kop2">
    <w:name w:val="heading 2"/>
    <w:basedOn w:val="Kop1"/>
    <w:next w:val="Standaard"/>
    <w:link w:val="Kop2Char"/>
    <w:qFormat/>
    <w:rsid w:val="0029438D"/>
    <w:pPr>
      <w:numPr>
        <w:ilvl w:val="1"/>
      </w:numPr>
      <w:adjustRightInd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9438D"/>
    <w:pPr>
      <w:numPr>
        <w:ilvl w:val="2"/>
      </w:numPr>
      <w:outlineLvl w:val="2"/>
    </w:pPr>
    <w:rPr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13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13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135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135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135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135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9438D"/>
    <w:rPr>
      <w:rFonts w:ascii="Arial" w:hAnsi="Arial" w:cs="Times New Roman"/>
      <w:b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29438D"/>
    <w:rPr>
      <w:rFonts w:ascii="Arial" w:hAnsi="Arial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133849"/>
    <w:rPr>
      <w:rFonts w:ascii="Arial" w:hAnsi="Arial" w:cs="Times New Roman"/>
      <w:b/>
      <w:sz w:val="20"/>
      <w:szCs w:val="20"/>
      <w:lang w:eastAsia="nl-NL"/>
    </w:rPr>
  </w:style>
  <w:style w:type="paragraph" w:customStyle="1" w:styleId="Kop1zondernummer">
    <w:name w:val="Kop 1 zonder nummer"/>
    <w:basedOn w:val="Kop1"/>
    <w:next w:val="Standaard"/>
    <w:rsid w:val="0029438D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rsid w:val="0029438D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rsid w:val="0029438D"/>
    <w:pPr>
      <w:numPr>
        <w:ilvl w:val="0"/>
        <w:numId w:val="0"/>
      </w:numPr>
    </w:pPr>
  </w:style>
  <w:style w:type="paragraph" w:styleId="Bijschrift">
    <w:name w:val="caption"/>
    <w:basedOn w:val="Standaard"/>
    <w:next w:val="Standaard"/>
    <w:qFormat/>
    <w:rsid w:val="00980EB1"/>
    <w:rPr>
      <w:b/>
      <w:bCs/>
      <w:lang w:eastAsia="en-US"/>
    </w:rPr>
  </w:style>
  <w:style w:type="character" w:customStyle="1" w:styleId="hps">
    <w:name w:val="hps"/>
    <w:basedOn w:val="Standaardalinea-lettertype"/>
    <w:rsid w:val="00980EB1"/>
    <w:rPr>
      <w:rFonts w:cs="Times New Roman"/>
    </w:rPr>
  </w:style>
  <w:style w:type="paragraph" w:customStyle="1" w:styleId="Huisstijl-Afzender">
    <w:name w:val="Huisstijl-Afzender"/>
    <w:basedOn w:val="Standaard"/>
    <w:rsid w:val="00980EB1"/>
    <w:pPr>
      <w:spacing w:line="210" w:lineRule="exact"/>
      <w:jc w:val="right"/>
    </w:pPr>
    <w:rPr>
      <w:noProof/>
      <w:sz w:val="15"/>
    </w:rPr>
  </w:style>
  <w:style w:type="paragraph" w:customStyle="1" w:styleId="Huisstijl-Dialoog">
    <w:name w:val="Huisstijl-Dialoog"/>
    <w:basedOn w:val="Standaard"/>
    <w:rsid w:val="00980EB1"/>
    <w:rPr>
      <w:noProof/>
      <w:sz w:val="24"/>
    </w:rPr>
  </w:style>
  <w:style w:type="paragraph" w:customStyle="1" w:styleId="Huisstijl-DienstKopje">
    <w:name w:val="Huisstijl-DienstKopje"/>
    <w:basedOn w:val="Standaard"/>
    <w:rsid w:val="00980EB1"/>
    <w:pPr>
      <w:spacing w:line="210" w:lineRule="exact"/>
      <w:jc w:val="right"/>
    </w:pPr>
    <w:rPr>
      <w:b/>
      <w:noProof/>
      <w:sz w:val="15"/>
    </w:rPr>
  </w:style>
  <w:style w:type="paragraph" w:customStyle="1" w:styleId="Huisstijl-Titel">
    <w:name w:val="Huisstijl-Titel"/>
    <w:basedOn w:val="Standaard"/>
    <w:rsid w:val="00980EB1"/>
    <w:rPr>
      <w:b/>
      <w:noProof/>
      <w:sz w:val="28"/>
    </w:rPr>
  </w:style>
  <w:style w:type="paragraph" w:customStyle="1" w:styleId="Huisstijl-ExtraTekst">
    <w:name w:val="Huisstijl-ExtraTekst"/>
    <w:basedOn w:val="Huisstijl-Titel"/>
    <w:rsid w:val="00980EB1"/>
    <w:rPr>
      <w:sz w:val="20"/>
    </w:rPr>
  </w:style>
  <w:style w:type="paragraph" w:customStyle="1" w:styleId="Huisstijl-Nummering">
    <w:name w:val="Huisstijl-Nummering"/>
    <w:basedOn w:val="Standaard"/>
    <w:rsid w:val="00980EB1"/>
    <w:pPr>
      <w:jc w:val="right"/>
    </w:pPr>
    <w:rPr>
      <w:noProof/>
      <w:sz w:val="15"/>
    </w:rPr>
  </w:style>
  <w:style w:type="character" w:customStyle="1" w:styleId="Huisstijl-ReferentieGegevens">
    <w:name w:val="Huisstijl-ReferentieGegevens"/>
    <w:basedOn w:val="Standaardalinea-lettertype"/>
    <w:rsid w:val="00980EB1"/>
    <w:rPr>
      <w:rFonts w:ascii="Arial" w:hAnsi="Arial"/>
      <w:noProof/>
      <w:sz w:val="20"/>
    </w:rPr>
  </w:style>
  <w:style w:type="character" w:customStyle="1" w:styleId="Huisstijl-ReferentieKopje">
    <w:name w:val="Huisstijl-ReferentieKopje"/>
    <w:basedOn w:val="Standaardalinea-lettertype"/>
    <w:rsid w:val="00980EB1"/>
    <w:rPr>
      <w:rFonts w:ascii="Arial" w:hAnsi="Arial"/>
      <w:dstrike w:val="0"/>
      <w:noProof/>
      <w:sz w:val="15"/>
      <w:vertAlign w:val="baseline"/>
    </w:rPr>
  </w:style>
  <w:style w:type="paragraph" w:customStyle="1" w:styleId="Huisstijl-SubTitel">
    <w:name w:val="Huisstijl-SubTitel"/>
    <w:basedOn w:val="Huisstijl-Titel"/>
    <w:rsid w:val="00980EB1"/>
    <w:rPr>
      <w:sz w:val="24"/>
    </w:rPr>
  </w:style>
  <w:style w:type="character" w:styleId="Hyperlink">
    <w:name w:val="Hyperlink"/>
    <w:basedOn w:val="Standaardalinea-lettertype"/>
    <w:rsid w:val="00980EB1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semiHidden/>
    <w:rsid w:val="00980EB1"/>
    <w:pPr>
      <w:keepNext/>
      <w:tabs>
        <w:tab w:val="right" w:pos="7800"/>
      </w:tabs>
      <w:adjustRightInd/>
      <w:spacing w:before="280"/>
      <w:ind w:right="600" w:hanging="1320"/>
    </w:pPr>
    <w:rPr>
      <w:b/>
      <w:noProof/>
    </w:rPr>
  </w:style>
  <w:style w:type="paragraph" w:styleId="Inhopg2">
    <w:name w:val="toc 2"/>
    <w:basedOn w:val="Inhopg1"/>
    <w:next w:val="Standaard"/>
    <w:semiHidden/>
    <w:rsid w:val="00980EB1"/>
    <w:pPr>
      <w:keepNext w:val="0"/>
      <w:adjustRightInd w:val="0"/>
      <w:spacing w:before="0"/>
    </w:pPr>
    <w:rPr>
      <w:b w:val="0"/>
    </w:rPr>
  </w:style>
  <w:style w:type="paragraph" w:styleId="Inhopg3">
    <w:name w:val="toc 3"/>
    <w:basedOn w:val="Inhopg2"/>
    <w:next w:val="Standaard"/>
    <w:semiHidden/>
    <w:rsid w:val="00980EB1"/>
  </w:style>
  <w:style w:type="paragraph" w:styleId="Inhopg7">
    <w:name w:val="toc 7"/>
    <w:basedOn w:val="Standaard"/>
    <w:next w:val="Standaard"/>
    <w:semiHidden/>
    <w:rsid w:val="00980EB1"/>
    <w:pPr>
      <w:keepNext/>
      <w:tabs>
        <w:tab w:val="right" w:pos="7800"/>
      </w:tabs>
      <w:spacing w:before="280"/>
      <w:ind w:right="600"/>
    </w:pPr>
    <w:rPr>
      <w:b/>
      <w:noProof/>
    </w:rPr>
  </w:style>
  <w:style w:type="paragraph" w:styleId="Inhopg8">
    <w:name w:val="toc 8"/>
    <w:basedOn w:val="Inhopg7"/>
    <w:next w:val="Standaard"/>
    <w:semiHidden/>
    <w:rsid w:val="00980EB1"/>
    <w:pPr>
      <w:keepNext w:val="0"/>
      <w:spacing w:before="0"/>
    </w:pPr>
    <w:rPr>
      <w:b w:val="0"/>
    </w:rPr>
  </w:style>
  <w:style w:type="paragraph" w:styleId="Inhopg9">
    <w:name w:val="toc 9"/>
    <w:basedOn w:val="Inhopg8"/>
    <w:next w:val="Standaard"/>
    <w:semiHidden/>
    <w:rsid w:val="00980EB1"/>
  </w:style>
  <w:style w:type="paragraph" w:styleId="Koptekst">
    <w:name w:val="header"/>
    <w:basedOn w:val="Standaard"/>
    <w:link w:val="KoptekstChar"/>
    <w:rsid w:val="00980EB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rsid w:val="00980EB1"/>
    <w:rPr>
      <w:rFonts w:ascii="Arial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rsid w:val="00980EB1"/>
    <w:pPr>
      <w:numPr>
        <w:numId w:val="8"/>
      </w:numPr>
    </w:pPr>
    <w:rPr>
      <w:lang w:eastAsia="en-US"/>
    </w:rPr>
  </w:style>
  <w:style w:type="paragraph" w:styleId="Lijstopsomteken2">
    <w:name w:val="List Bullet 2"/>
    <w:basedOn w:val="Standaard"/>
    <w:rsid w:val="00980EB1"/>
    <w:pPr>
      <w:numPr>
        <w:numId w:val="10"/>
      </w:numPr>
    </w:pPr>
    <w:rPr>
      <w:lang w:eastAsia="en-US"/>
    </w:rPr>
  </w:style>
  <w:style w:type="paragraph" w:styleId="Lijstopsomteken3">
    <w:name w:val="List Bullet 3"/>
    <w:basedOn w:val="Standaard"/>
    <w:rsid w:val="00980EB1"/>
    <w:pPr>
      <w:numPr>
        <w:numId w:val="12"/>
      </w:numPr>
    </w:pPr>
    <w:rPr>
      <w:lang w:eastAsia="en-US"/>
    </w:rPr>
  </w:style>
  <w:style w:type="paragraph" w:styleId="Lijstnummering">
    <w:name w:val="List Number"/>
    <w:basedOn w:val="Standaard"/>
    <w:rsid w:val="00980EB1"/>
    <w:pPr>
      <w:numPr>
        <w:numId w:val="18"/>
      </w:numPr>
      <w:tabs>
        <w:tab w:val="left" w:pos="1225"/>
      </w:tabs>
    </w:pPr>
    <w:rPr>
      <w:lang w:eastAsia="en-US"/>
    </w:rPr>
  </w:style>
  <w:style w:type="paragraph" w:styleId="Lijstnummering2">
    <w:name w:val="List Number 2"/>
    <w:basedOn w:val="Standaard"/>
    <w:rsid w:val="00980EB1"/>
    <w:pPr>
      <w:numPr>
        <w:ilvl w:val="1"/>
        <w:numId w:val="18"/>
      </w:numPr>
    </w:pPr>
  </w:style>
  <w:style w:type="paragraph" w:styleId="Lijstnummering3">
    <w:name w:val="List Number 3"/>
    <w:basedOn w:val="Standaard"/>
    <w:rsid w:val="00980EB1"/>
    <w:pPr>
      <w:numPr>
        <w:ilvl w:val="2"/>
        <w:numId w:val="18"/>
      </w:numPr>
    </w:pPr>
  </w:style>
  <w:style w:type="paragraph" w:customStyle="1" w:styleId="Lijstalinea1">
    <w:name w:val="Lijstalinea1"/>
    <w:basedOn w:val="Standaard"/>
    <w:rsid w:val="00980EB1"/>
    <w:pPr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rsid w:val="00980EB1"/>
    <w:pPr>
      <w:suppressAutoHyphens/>
      <w:adjustRightInd/>
      <w:spacing w:before="120"/>
    </w:pPr>
    <w:rPr>
      <w:rFonts w:cs="Arial"/>
      <w:lang w:val="en-GB" w:eastAsia="ar-SA"/>
    </w:rPr>
  </w:style>
  <w:style w:type="character" w:customStyle="1" w:styleId="PlattetekstChar">
    <w:name w:val="Platte tekst Char"/>
    <w:basedOn w:val="Standaardalinea-lettertype"/>
    <w:link w:val="Plattetekst"/>
    <w:rsid w:val="00980EB1"/>
    <w:rPr>
      <w:rFonts w:ascii="Arial" w:hAnsi="Arial" w:cs="Arial"/>
      <w:sz w:val="20"/>
      <w:szCs w:val="20"/>
      <w:lang w:val="en-GB" w:eastAsia="ar-SA"/>
    </w:rPr>
  </w:style>
  <w:style w:type="table" w:styleId="Tabelraster">
    <w:name w:val="Table Grid"/>
    <w:basedOn w:val="Standaardtabel"/>
    <w:rsid w:val="00980EB1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980EB1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980EB1"/>
    <w:rPr>
      <w:rFonts w:ascii="Arial" w:hAnsi="Arial" w:cs="Times New Roman"/>
      <w:sz w:val="20"/>
      <w:szCs w:val="20"/>
      <w:lang w:eastAsia="nl-NL"/>
    </w:rPr>
  </w:style>
  <w:style w:type="paragraph" w:customStyle="1" w:styleId="StijlKopvaninhoudsopgave14ptVetTekst1">
    <w:name w:val="Stijl Kop van inhoudsopgave + 14 pt Vet Tekst 1"/>
    <w:basedOn w:val="Kopvaninhoudsopgave"/>
    <w:qFormat/>
    <w:rsid w:val="00B65E88"/>
    <w:pPr>
      <w:adjustRightInd/>
      <w:spacing w:line="259" w:lineRule="auto"/>
    </w:pPr>
    <w:rPr>
      <w:b/>
      <w:bCs/>
      <w:color w:val="000000" w:themeColor="text1"/>
      <w:sz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65E88"/>
    <w:pPr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1351"/>
    <w:rPr>
      <w:rFonts w:eastAsiaTheme="majorEastAsia" w:cstheme="majorBidi"/>
      <w:i/>
      <w:iCs/>
      <w:color w:val="365F91" w:themeColor="accent1" w:themeShade="BF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1351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1351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1351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1351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1351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91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1351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13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1351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8913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1351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8913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135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13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1351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89135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1.png@01DBB845.4210249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ed4c1d-1196-438b-8e0b-b9cc326d2cf9">DJTFZMCD3QKU-1594425708-153</_dlc_DocId>
    <_dlc_DocIdUrl xmlns="6ded4c1d-1196-438b-8e0b-b9cc326d2cf9">
      <Url>https://sscons.sharepoint.com/sites/EXT-PRO-Schoonmaakdienstverlening/_layouts/15/DocIdRedir.aspx?ID=DJTFZMCD3QKU-1594425708-153</Url>
      <Description>DJTFZMCD3QKU-1594425708-153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A3ABB450C9046A9035BA8CAB82F21" ma:contentTypeVersion="5" ma:contentTypeDescription="Een nieuw document maken." ma:contentTypeScope="" ma:versionID="6a72a3f1bd6416d2255ca096a39fdd0a">
  <xsd:schema xmlns:xsd="http://www.w3.org/2001/XMLSchema" xmlns:xs="http://www.w3.org/2001/XMLSchema" xmlns:p="http://schemas.microsoft.com/office/2006/metadata/properties" xmlns:ns2="6ded4c1d-1196-438b-8e0b-b9cc326d2cf9" xmlns:ns3="80522b48-9cde-4722-84b9-7efaae77e803" targetNamespace="http://schemas.microsoft.com/office/2006/metadata/properties" ma:root="true" ma:fieldsID="001431dc983671691e8f2352d2cd350e" ns2:_="" ns3:_="">
    <xsd:import namespace="6ded4c1d-1196-438b-8e0b-b9cc326d2cf9"/>
    <xsd:import namespace="80522b48-9cde-4722-84b9-7efaae77e8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4c1d-1196-438b-8e0b-b9cc326d2c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22b48-9cde-4722-84b9-7efaae77e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C6BB25A-368F-47FD-A3B2-7B69401BB464}">
  <ds:schemaRefs>
    <ds:schemaRef ds:uri="http://www.w3.org/XML/1998/namespace"/>
    <ds:schemaRef ds:uri="e6f6e8b8-7bc6-44ca-9622-8a128af8577d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cd67f54c-5774-4f4f-89d5-828c37c25926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3BB6727-93D9-4F9F-AA47-DF73EAB56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BEA0E-80EE-41D6-B62D-65732F8120A1}"/>
</file>

<file path=customXml/itemProps4.xml><?xml version="1.0" encoding="utf-8"?>
<ds:datastoreItem xmlns:ds="http://schemas.openxmlformats.org/officeDocument/2006/customXml" ds:itemID="{9C847277-D07D-4499-A603-E819FC3328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Hogeboom, Kim</dc:creator>
  <cp:keywords/>
  <dc:description/>
  <cp:lastModifiedBy>Hogeboom, Kim</cp:lastModifiedBy>
  <cp:revision>2</cp:revision>
  <dcterms:created xsi:type="dcterms:W3CDTF">2025-04-30T07:34:00Z</dcterms:created>
  <dcterms:modified xsi:type="dcterms:W3CDTF">2025-04-30T07:34:00Z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0x010100F47A3ABB450C9046A9035BA8CAB82F21</vt:lpwstr>
  </property>
  <property fmtid="{D5CDD505-2E9C-101B-9397-08002B2CF9AE}" pid="3" name="_dlc_DocIdItemGuid">
    <vt:lpwstr>d2c87f46-f34e-4775-a2f2-27f9fd9227ef</vt:lpwstr>
  </property>
</Properties>
</file>