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bottomFromText="482" w:vertAnchor="page" w:horzAnchor="margin" w:tblpY="3363"/>
        <w:tblOverlap w:val="never"/>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76"/>
        <w:gridCol w:w="3969"/>
        <w:gridCol w:w="1276"/>
        <w:gridCol w:w="2549"/>
      </w:tblGrid>
      <w:tr w:rsidR="006140E4" w14:paraId="54B10B77" w14:textId="77777777" w:rsidTr="0075156A">
        <w:trPr>
          <w:trHeight w:hRule="exact" w:val="240"/>
        </w:trPr>
        <w:tc>
          <w:tcPr>
            <w:tcW w:w="1276" w:type="dxa"/>
            <w:shd w:val="clear" w:color="auto" w:fill="auto"/>
          </w:tcPr>
          <w:p w14:paraId="54B10B71" w14:textId="1DBDE935" w:rsidR="006140E4" w:rsidRDefault="0075156A" w:rsidP="00261BDF">
            <w:pPr>
              <w:pStyle w:val="DocumentgegevenskopjeSWOV"/>
              <w:jc w:val="both"/>
            </w:pPr>
            <w:r>
              <w:t>Opdrachtgever</w:t>
            </w:r>
          </w:p>
        </w:tc>
        <w:sdt>
          <w:sdtPr>
            <w:tag w:val=""/>
            <w:id w:val="1890680252"/>
            <w:placeholder>
              <w:docPart w:val="EE6CDEC50F8B400AA9B5B3244E9588EF"/>
            </w:placeholder>
            <w:dataBinding w:prefixMappings="xmlns:ns0='http://schemas.openxmlformats.org/officeDocument/2006/extended-properties' " w:xpath="/ns0:Properties[1]/ns0:Company[1]" w:storeItemID="{6668398D-A668-4E3E-A5EB-62B293D839F1}"/>
            <w:text/>
          </w:sdtPr>
          <w:sdtEndPr/>
          <w:sdtContent>
            <w:tc>
              <w:tcPr>
                <w:tcW w:w="3969" w:type="dxa"/>
                <w:shd w:val="clear" w:color="auto" w:fill="auto"/>
              </w:tcPr>
              <w:p w14:paraId="54B10B72" w14:textId="2F921E68" w:rsidR="006140E4" w:rsidRPr="006C126B" w:rsidRDefault="00386715" w:rsidP="00261BDF">
                <w:pPr>
                  <w:pStyle w:val="DocumentgegevensSWOV"/>
                  <w:jc w:val="both"/>
                </w:pPr>
                <w:r>
                  <w:t>SWOV</w:t>
                </w:r>
              </w:p>
            </w:tc>
          </w:sdtContent>
        </w:sdt>
        <w:tc>
          <w:tcPr>
            <w:tcW w:w="1276" w:type="dxa"/>
            <w:vMerge w:val="restart"/>
            <w:shd w:val="clear" w:color="auto" w:fill="auto"/>
          </w:tcPr>
          <w:p w14:paraId="54B10B73" w14:textId="77777777" w:rsidR="006140E4" w:rsidRDefault="00996069" w:rsidP="00261BDF">
            <w:pPr>
              <w:pStyle w:val="DocumentgegevenskopjeSWOV"/>
              <w:jc w:val="both"/>
            </w:pPr>
            <w:r>
              <w:t>Onderwerp</w:t>
            </w:r>
          </w:p>
          <w:p w14:paraId="54B10B74" w14:textId="77777777" w:rsidR="006140E4" w:rsidRDefault="006140E4" w:rsidP="00261BDF">
            <w:pPr>
              <w:pStyle w:val="DocumentgegevenskopjeSWOV"/>
              <w:jc w:val="both"/>
            </w:pPr>
            <w:r>
              <w:t>Dat</w:t>
            </w:r>
            <w:r w:rsidR="00996069">
              <w:t>um</w:t>
            </w:r>
          </w:p>
          <w:p w14:paraId="54B10B75" w14:textId="77777777" w:rsidR="006140E4" w:rsidRDefault="00996069" w:rsidP="00261BDF">
            <w:pPr>
              <w:pStyle w:val="DocumentgegevenskopjeSWOV"/>
              <w:jc w:val="both"/>
            </w:pPr>
            <w:r>
              <w:t>Kopie aan</w:t>
            </w:r>
          </w:p>
        </w:tc>
        <w:tc>
          <w:tcPr>
            <w:tcW w:w="2549" w:type="dxa"/>
            <w:shd w:val="clear" w:color="auto" w:fill="auto"/>
          </w:tcPr>
          <w:p w14:paraId="54B10B76" w14:textId="0D5E6024" w:rsidR="006140E4" w:rsidRPr="006C126B" w:rsidRDefault="00310781" w:rsidP="00261BDF">
            <w:pPr>
              <w:pStyle w:val="DocumentgegevensonderwerpSWOV"/>
              <w:jc w:val="both"/>
            </w:pPr>
            <w:r>
              <w:t>Geheimhoudings</w:t>
            </w:r>
            <w:r w:rsidR="0075156A">
              <w:t>overeenkomst</w:t>
            </w:r>
          </w:p>
        </w:tc>
      </w:tr>
      <w:tr w:rsidR="006140E4" w14:paraId="54B10B7C" w14:textId="77777777" w:rsidTr="0075156A">
        <w:trPr>
          <w:trHeight w:hRule="exact" w:val="238"/>
        </w:trPr>
        <w:tc>
          <w:tcPr>
            <w:tcW w:w="1276" w:type="dxa"/>
            <w:shd w:val="clear" w:color="auto" w:fill="auto"/>
          </w:tcPr>
          <w:p w14:paraId="54B10B78" w14:textId="793735D4" w:rsidR="006140E4" w:rsidRDefault="00773A21" w:rsidP="00261BDF">
            <w:pPr>
              <w:pStyle w:val="DocumentgegevenskopjeSWOV"/>
              <w:jc w:val="both"/>
            </w:pPr>
            <w:r>
              <w:t>Opdrachtnemer</w:t>
            </w:r>
          </w:p>
        </w:tc>
        <w:sdt>
          <w:sdtPr>
            <w:rPr>
              <w:highlight w:val="cyan"/>
            </w:rPr>
            <w:tag w:val="Opdrachtnemer"/>
            <w:id w:val="905571875"/>
            <w:placeholder>
              <w:docPart w:val="E2D591AADF394EB8A56B71760F668901"/>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969" w:type="dxa"/>
                <w:shd w:val="clear" w:color="auto" w:fill="auto"/>
              </w:tcPr>
              <w:p w14:paraId="54B10B79" w14:textId="0122E63C" w:rsidR="006140E4" w:rsidRPr="00976F26" w:rsidRDefault="004737DF" w:rsidP="00261BDF">
                <w:pPr>
                  <w:pStyle w:val="DocumentgegevensSWOV"/>
                  <w:jc w:val="both"/>
                </w:pPr>
                <w:r w:rsidRPr="00491652">
                  <w:rPr>
                    <w:highlight w:val="cyan"/>
                  </w:rPr>
                  <w:t xml:space="preserve">Naam </w:t>
                </w:r>
                <w:r w:rsidR="00EB2691" w:rsidRPr="00491652">
                  <w:rPr>
                    <w:highlight w:val="cyan"/>
                  </w:rPr>
                  <w:t>Op</w:t>
                </w:r>
                <w:r w:rsidRPr="00491652">
                  <w:rPr>
                    <w:highlight w:val="cyan"/>
                  </w:rPr>
                  <w:t>drachtnemer</w:t>
                </w:r>
              </w:p>
            </w:tc>
          </w:sdtContent>
        </w:sdt>
        <w:tc>
          <w:tcPr>
            <w:tcW w:w="1276" w:type="dxa"/>
            <w:vMerge/>
            <w:shd w:val="clear" w:color="auto" w:fill="auto"/>
          </w:tcPr>
          <w:p w14:paraId="54B10B7A" w14:textId="77777777" w:rsidR="006140E4" w:rsidRDefault="006140E4" w:rsidP="00261BDF">
            <w:pPr>
              <w:pStyle w:val="DocumentgegevenskopjeSWOV"/>
              <w:jc w:val="both"/>
            </w:pPr>
          </w:p>
        </w:tc>
        <w:tc>
          <w:tcPr>
            <w:tcW w:w="2549" w:type="dxa"/>
            <w:shd w:val="clear" w:color="auto" w:fill="auto"/>
          </w:tcPr>
          <w:p w14:paraId="54B10B7B" w14:textId="7314B8C3" w:rsidR="006140E4" w:rsidRPr="00491652" w:rsidRDefault="00056ACE" w:rsidP="00261BDF">
            <w:pPr>
              <w:pStyle w:val="DocumentgegevensdatumSWOV"/>
              <w:jc w:val="both"/>
              <w:rPr>
                <w:highlight w:val="cyan"/>
              </w:rPr>
            </w:pPr>
            <w:r w:rsidRPr="00491652">
              <w:rPr>
                <w:highlight w:val="cyan"/>
              </w:rPr>
              <w:t>………………………..</w:t>
            </w:r>
          </w:p>
        </w:tc>
      </w:tr>
      <w:tr w:rsidR="006140E4" w14:paraId="54B10B81" w14:textId="77777777" w:rsidTr="0075156A">
        <w:trPr>
          <w:trHeight w:hRule="exact" w:val="283"/>
        </w:trPr>
        <w:tc>
          <w:tcPr>
            <w:tcW w:w="1276" w:type="dxa"/>
            <w:shd w:val="clear" w:color="auto" w:fill="auto"/>
          </w:tcPr>
          <w:p w14:paraId="54B10B7D" w14:textId="77777777" w:rsidR="006140E4" w:rsidRDefault="006140E4" w:rsidP="00261BDF">
            <w:pPr>
              <w:pStyle w:val="DocumentgegevenskopjeSWOV"/>
              <w:jc w:val="both"/>
            </w:pPr>
            <w:r>
              <w:t>Project</w:t>
            </w:r>
          </w:p>
        </w:tc>
        <w:tc>
          <w:tcPr>
            <w:tcW w:w="3969" w:type="dxa"/>
            <w:shd w:val="clear" w:color="auto" w:fill="auto"/>
          </w:tcPr>
          <w:p w14:paraId="54B10B7E" w14:textId="00A82E70" w:rsidR="006140E4" w:rsidRPr="006270D3" w:rsidRDefault="00A5658A" w:rsidP="00261BDF">
            <w:pPr>
              <w:pStyle w:val="DocumentgegevensprojectSWOV"/>
              <w:jc w:val="both"/>
            </w:pPr>
            <w:sdt>
              <w:sdtPr>
                <w:tag w:val="Project"/>
                <w:id w:val="2119024141"/>
                <w:placeholder>
                  <w:docPart w:val="037A20DDDFBD2C46AFE2A29E4F83BAC3"/>
                </w:placeholder>
                <w:dataBinding w:prefixMappings="xmlns:ns0='http://www.joulesunlimited.com/ccmappings' " w:xpath="/ns0:ju[1]/ns0:Project[1]" w:storeItemID="{C975F0EA-B336-4A43-BF5F-A4875EECECC6}"/>
                <w:text/>
              </w:sdtPr>
              <w:sdtEndPr/>
              <w:sdtContent>
                <w:r w:rsidR="004737DF">
                  <w:t>E24.28</w:t>
                </w:r>
              </w:sdtContent>
            </w:sdt>
          </w:p>
        </w:tc>
        <w:tc>
          <w:tcPr>
            <w:tcW w:w="1276" w:type="dxa"/>
            <w:vMerge/>
            <w:shd w:val="clear" w:color="auto" w:fill="auto"/>
          </w:tcPr>
          <w:p w14:paraId="54B10B7F" w14:textId="77777777" w:rsidR="006140E4" w:rsidRDefault="006140E4" w:rsidP="00261BDF">
            <w:pPr>
              <w:pStyle w:val="DocumentgegevenskopjeSWOV"/>
              <w:jc w:val="both"/>
            </w:pPr>
          </w:p>
        </w:tc>
        <w:tc>
          <w:tcPr>
            <w:tcW w:w="2549" w:type="dxa"/>
            <w:shd w:val="clear" w:color="auto" w:fill="auto"/>
          </w:tcPr>
          <w:p w14:paraId="54B10B80" w14:textId="3053EBBC" w:rsidR="006140E4" w:rsidRDefault="00337EA7" w:rsidP="00261BDF">
            <w:pPr>
              <w:pStyle w:val="DocumentgegevensSWOV"/>
              <w:jc w:val="both"/>
            </w:pPr>
            <w:r>
              <w:t>-</w:t>
            </w:r>
          </w:p>
        </w:tc>
      </w:tr>
    </w:tbl>
    <w:p w14:paraId="11FB772A" w14:textId="77777777" w:rsidR="0075156A" w:rsidRPr="0075156A" w:rsidRDefault="0075156A" w:rsidP="00261BDF">
      <w:pPr>
        <w:pStyle w:val="Kop1zondernummerSWOV"/>
        <w:jc w:val="both"/>
      </w:pPr>
      <w:bookmarkStart w:id="0" w:name="_Toc484590187"/>
      <w:bookmarkStart w:id="1" w:name="_Toc484590366"/>
      <w:bookmarkStart w:id="2" w:name="_Toc484590452"/>
      <w:r w:rsidRPr="0075156A">
        <w:rPr>
          <w:rStyle w:val="Zwaar"/>
        </w:rPr>
        <w:t>De ondergetekenden:</w:t>
      </w:r>
      <w:bookmarkEnd w:id="0"/>
      <w:bookmarkEnd w:id="1"/>
      <w:bookmarkEnd w:id="2"/>
    </w:p>
    <w:p w14:paraId="771744D2" w14:textId="77777777" w:rsidR="0075156A" w:rsidRPr="00317117" w:rsidRDefault="0075156A" w:rsidP="00A6272B">
      <w:pPr>
        <w:spacing w:line="276" w:lineRule="auto"/>
        <w:jc w:val="center"/>
        <w:rPr>
          <w:rFonts w:asciiTheme="minorHAnsi" w:hAnsiTheme="minorHAnsi" w:cstheme="minorHAnsi"/>
          <w:sz w:val="22"/>
          <w:szCs w:val="22"/>
          <w:lang w:val="nl"/>
        </w:rPr>
      </w:pPr>
    </w:p>
    <w:p w14:paraId="52B81FD4" w14:textId="73FB7D91" w:rsidR="0075156A" w:rsidRPr="00317117" w:rsidRDefault="0075156A" w:rsidP="00261BDF">
      <w:pPr>
        <w:pStyle w:val="Opsommingnummer1eniveauSWOV"/>
        <w:jc w:val="both"/>
        <w:rPr>
          <w:lang w:val="nl"/>
        </w:rPr>
      </w:pPr>
      <w:bookmarkStart w:id="3" w:name="_Toc484590188"/>
      <w:bookmarkStart w:id="4" w:name="_Toc484590367"/>
      <w:bookmarkStart w:id="5" w:name="_Toc484590453"/>
      <w:r w:rsidRPr="4A0D78B0">
        <w:rPr>
          <w:lang w:val="nl"/>
        </w:rPr>
        <w:t xml:space="preserve">Stichting Wetenschappelijk Onderzoek Verkeersveiligheid, </w:t>
      </w:r>
      <w:r w:rsidR="00877153" w:rsidRPr="4A0D78B0">
        <w:rPr>
          <w:lang w:val="nl"/>
        </w:rPr>
        <w:t>statutair gevestigd te Den Haag,</w:t>
      </w:r>
      <w:r w:rsidR="001A4F39">
        <w:rPr>
          <w:lang w:val="nl"/>
        </w:rPr>
        <w:t xml:space="preserve"> </w:t>
      </w:r>
      <w:r w:rsidR="00877153" w:rsidRPr="4A0D78B0">
        <w:rPr>
          <w:lang w:val="nl"/>
        </w:rPr>
        <w:t xml:space="preserve">kantoor houdende aan de </w:t>
      </w:r>
      <w:r w:rsidR="004737DF" w:rsidRPr="4A0D78B0">
        <w:rPr>
          <w:lang w:val="nl"/>
        </w:rPr>
        <w:t>Henri Faasdree</w:t>
      </w:r>
      <w:r w:rsidR="4B1F5CD4" w:rsidRPr="4A0D78B0">
        <w:rPr>
          <w:lang w:val="nl"/>
        </w:rPr>
        <w:t>f</w:t>
      </w:r>
      <w:r w:rsidR="004737DF" w:rsidRPr="4A0D78B0">
        <w:rPr>
          <w:lang w:val="nl"/>
        </w:rPr>
        <w:t xml:space="preserve"> 312</w:t>
      </w:r>
      <w:r w:rsidR="00877153" w:rsidRPr="4A0D78B0">
        <w:rPr>
          <w:lang w:val="nl"/>
        </w:rPr>
        <w:t>, 2</w:t>
      </w:r>
      <w:r w:rsidR="00E829C7" w:rsidRPr="4A0D78B0">
        <w:rPr>
          <w:lang w:val="nl"/>
        </w:rPr>
        <w:t>492</w:t>
      </w:r>
      <w:r w:rsidR="00EB2691" w:rsidRPr="4A0D78B0">
        <w:rPr>
          <w:lang w:val="nl"/>
        </w:rPr>
        <w:t xml:space="preserve"> JP</w:t>
      </w:r>
      <w:r w:rsidR="00877153" w:rsidRPr="4A0D78B0">
        <w:rPr>
          <w:lang w:val="nl"/>
        </w:rPr>
        <w:t xml:space="preserve"> te Den </w:t>
      </w:r>
      <w:proofErr w:type="gramStart"/>
      <w:r w:rsidR="00877153" w:rsidRPr="4A0D78B0">
        <w:rPr>
          <w:lang w:val="nl"/>
        </w:rPr>
        <w:t>Haag</w:t>
      </w:r>
      <w:r w:rsidRPr="4A0D78B0">
        <w:rPr>
          <w:lang w:val="nl"/>
        </w:rPr>
        <w:t>,</w:t>
      </w:r>
      <w:bookmarkEnd w:id="3"/>
      <w:bookmarkEnd w:id="4"/>
      <w:bookmarkEnd w:id="5"/>
      <w:r w:rsidRPr="4A0D78B0">
        <w:rPr>
          <w:lang w:val="nl"/>
        </w:rPr>
        <w:t xml:space="preserve">  te</w:t>
      </w:r>
      <w:proofErr w:type="gramEnd"/>
      <w:r w:rsidRPr="4A0D78B0">
        <w:rPr>
          <w:lang w:val="nl"/>
        </w:rPr>
        <w:t xml:space="preserve"> dezen vertegenwoordigd door </w:t>
      </w:r>
      <w:r w:rsidR="00EB2691" w:rsidRPr="4A0D78B0">
        <w:rPr>
          <w:lang w:val="nl"/>
        </w:rPr>
        <w:t>drs. M. Damen</w:t>
      </w:r>
      <w:r w:rsidRPr="4A0D78B0">
        <w:rPr>
          <w:lang w:val="nl"/>
        </w:rPr>
        <w:t xml:space="preserve">, </w:t>
      </w:r>
      <w:r w:rsidR="00EB2691" w:rsidRPr="4A0D78B0">
        <w:rPr>
          <w:lang w:val="nl"/>
        </w:rPr>
        <w:t>directeur-bestuurder</w:t>
      </w:r>
      <w:r w:rsidRPr="4A0D78B0">
        <w:rPr>
          <w:lang w:val="nl"/>
        </w:rPr>
        <w:t>, hierna te noemen: Opdrachtgever</w:t>
      </w:r>
    </w:p>
    <w:p w14:paraId="7CA9E573" w14:textId="77777777" w:rsidR="0075156A" w:rsidRPr="00317117" w:rsidRDefault="0075156A" w:rsidP="00261BDF">
      <w:pPr>
        <w:spacing w:line="276" w:lineRule="auto"/>
        <w:jc w:val="both"/>
        <w:rPr>
          <w:rFonts w:asciiTheme="minorHAnsi" w:hAnsiTheme="minorHAnsi" w:cstheme="minorHAnsi"/>
          <w:sz w:val="22"/>
          <w:szCs w:val="22"/>
          <w:lang w:val="nl"/>
        </w:rPr>
      </w:pPr>
    </w:p>
    <w:p w14:paraId="1CD45A06" w14:textId="77777777" w:rsidR="0075156A" w:rsidRPr="00317117" w:rsidRDefault="0075156A" w:rsidP="0E09748B">
      <w:pPr>
        <w:pStyle w:val="BasistekstSWOV"/>
        <w:jc w:val="both"/>
        <w:rPr>
          <w:rStyle w:val="Zwaar"/>
          <w:rFonts w:asciiTheme="minorHAnsi" w:hAnsiTheme="minorHAnsi" w:cstheme="minorBidi"/>
          <w:sz w:val="22"/>
          <w:szCs w:val="22"/>
        </w:rPr>
      </w:pPr>
      <w:bookmarkStart w:id="6" w:name="_Int_434Lx8sM"/>
      <w:r w:rsidRPr="0E09748B">
        <w:rPr>
          <w:rStyle w:val="Zwaar"/>
          <w:rFonts w:asciiTheme="minorHAnsi" w:hAnsiTheme="minorHAnsi" w:cstheme="minorBidi"/>
          <w:sz w:val="22"/>
          <w:szCs w:val="22"/>
        </w:rPr>
        <w:t>en</w:t>
      </w:r>
      <w:bookmarkEnd w:id="6"/>
    </w:p>
    <w:p w14:paraId="198E6BBA" w14:textId="77777777" w:rsidR="0075156A" w:rsidRPr="00317117" w:rsidRDefault="0075156A" w:rsidP="00261BDF">
      <w:pPr>
        <w:spacing w:line="276" w:lineRule="auto"/>
        <w:jc w:val="both"/>
        <w:rPr>
          <w:rFonts w:asciiTheme="minorHAnsi" w:hAnsiTheme="minorHAnsi" w:cstheme="minorHAnsi"/>
          <w:sz w:val="22"/>
          <w:szCs w:val="22"/>
          <w:lang w:val="nl"/>
        </w:rPr>
      </w:pPr>
    </w:p>
    <w:p w14:paraId="07C7865B" w14:textId="581BAF4C" w:rsidR="0075156A" w:rsidRPr="001A395E" w:rsidRDefault="00A5658A" w:rsidP="00261BDF">
      <w:pPr>
        <w:pStyle w:val="Opsommingnummer1eniveauSWOV"/>
        <w:jc w:val="both"/>
        <w:rPr>
          <w:lang w:val="nl"/>
        </w:rPr>
      </w:pPr>
      <w:sdt>
        <w:sdtPr>
          <w:tag w:val="Opdrachtnemer"/>
          <w:id w:val="675844736"/>
          <w:placeholder>
            <w:docPart w:val="276718E124684E75B82F343B61485BA7"/>
          </w:placeholder>
          <w:dataBinding w:prefixMappings="xmlns:ns0='http://purl.org/dc/elements/1.1/' xmlns:ns1='http://schemas.openxmlformats.org/package/2006/metadata/core-properties' " w:xpath="/ns1:coreProperties[1]/ns1:contentStatus[1]" w:storeItemID="{6C3C8BC8-F283-45AE-878A-BAB7291924A1}"/>
          <w:text/>
        </w:sdtPr>
        <w:sdtEndPr/>
        <w:sdtContent>
          <w:r w:rsidR="00EB2691">
            <w:t>Naam Opdrachtnemer</w:t>
          </w:r>
        </w:sdtContent>
      </w:sdt>
      <w:r w:rsidR="0075156A" w:rsidRPr="001A395E">
        <w:rPr>
          <w:lang w:val="nl"/>
        </w:rPr>
        <w:t xml:space="preserve">, (statutair) gevestigd te </w:t>
      </w:r>
      <w:sdt>
        <w:sdtPr>
          <w:rPr>
            <w:lang w:val="nl"/>
          </w:rPr>
          <w:id w:val="773290873"/>
          <w:placeholder>
            <w:docPart w:val="702689F3F55C44018D3456C009A503A4"/>
          </w:placeholder>
        </w:sdtPr>
        <w:sdtEndPr/>
        <w:sdtContent>
          <w:r w:rsidR="00EB2691">
            <w:rPr>
              <w:lang w:val="nl"/>
            </w:rPr>
            <w:t>……</w:t>
          </w:r>
          <w:bookmarkStart w:id="7" w:name="_Int_hV6NFs3e"/>
          <w:proofErr w:type="gramStart"/>
          <w:r w:rsidR="00EB2691">
            <w:rPr>
              <w:lang w:val="nl"/>
            </w:rPr>
            <w:t>…….</w:t>
          </w:r>
          <w:bookmarkEnd w:id="7"/>
          <w:proofErr w:type="gramEnd"/>
          <w:r w:rsidR="00EB2691">
            <w:rPr>
              <w:lang w:val="nl"/>
            </w:rPr>
            <w:t>.</w:t>
          </w:r>
        </w:sdtContent>
      </w:sdt>
      <w:r w:rsidR="0075156A" w:rsidRPr="001A395E">
        <w:rPr>
          <w:lang w:val="nl"/>
        </w:rPr>
        <w:t>,</w:t>
      </w:r>
      <w:r w:rsidR="0075156A">
        <w:rPr>
          <w:lang w:val="nl"/>
        </w:rPr>
        <w:t xml:space="preserve"> </w:t>
      </w:r>
      <w:r w:rsidR="0075156A" w:rsidRPr="001A395E">
        <w:rPr>
          <w:lang w:val="nl"/>
        </w:rPr>
        <w:t>te dezen vertegenwoordigd door</w:t>
      </w:r>
      <w:r w:rsidR="0075156A">
        <w:rPr>
          <w:lang w:val="nl"/>
        </w:rPr>
        <w:t xml:space="preserve"> </w:t>
      </w:r>
      <w:sdt>
        <w:sdtPr>
          <w:rPr>
            <w:lang w:val="nl"/>
          </w:rPr>
          <w:id w:val="278768886"/>
          <w:placeholder>
            <w:docPart w:val="323AD1EA542842B98A917143B3F8E29F"/>
          </w:placeholder>
        </w:sdtPr>
        <w:sdtEndPr/>
        <w:sdtContent>
          <w:r w:rsidR="00EB2691">
            <w:rPr>
              <w:lang w:val="nl"/>
            </w:rPr>
            <w:t>………</w:t>
          </w:r>
          <w:proofErr w:type="gramStart"/>
          <w:r w:rsidR="00EB2691">
            <w:rPr>
              <w:lang w:val="nl"/>
            </w:rPr>
            <w:t>…….</w:t>
          </w:r>
          <w:proofErr w:type="gramEnd"/>
          <w:r w:rsidR="00EB2691">
            <w:rPr>
              <w:lang w:val="nl"/>
            </w:rPr>
            <w:t>.</w:t>
          </w:r>
        </w:sdtContent>
      </w:sdt>
      <w:r w:rsidR="0075156A">
        <w:rPr>
          <w:lang w:val="nl"/>
        </w:rPr>
        <w:t>,</w:t>
      </w:r>
      <w:r w:rsidR="00955C46">
        <w:rPr>
          <w:lang w:val="nl"/>
        </w:rPr>
        <w:t xml:space="preserve"> </w:t>
      </w:r>
      <w:r w:rsidR="0075156A" w:rsidRPr="001A395E">
        <w:rPr>
          <w:lang w:val="nl"/>
        </w:rPr>
        <w:t>hierna te noemen: Opdrachtnemer,</w:t>
      </w:r>
    </w:p>
    <w:p w14:paraId="0C7A04FD" w14:textId="77777777" w:rsidR="0075156A" w:rsidRPr="00317117" w:rsidRDefault="0075156A" w:rsidP="00261BDF">
      <w:pPr>
        <w:spacing w:line="276" w:lineRule="auto"/>
        <w:jc w:val="both"/>
        <w:rPr>
          <w:rFonts w:asciiTheme="minorHAnsi" w:hAnsiTheme="minorHAnsi" w:cstheme="minorHAnsi"/>
          <w:sz w:val="22"/>
          <w:szCs w:val="22"/>
          <w:lang w:val="nl"/>
        </w:rPr>
      </w:pPr>
    </w:p>
    <w:p w14:paraId="401E0CAA" w14:textId="77777777" w:rsidR="0075156A" w:rsidRPr="00317117" w:rsidRDefault="0075156A" w:rsidP="00261BDF">
      <w:pPr>
        <w:pStyle w:val="BasistekstSWOV"/>
        <w:jc w:val="both"/>
      </w:pPr>
      <w:bookmarkStart w:id="8" w:name="_Int_cZJNUPcS"/>
      <w:r>
        <w:t>hierna</w:t>
      </w:r>
      <w:bookmarkEnd w:id="8"/>
      <w:r>
        <w:t xml:space="preserve"> gezamenlijk te noemen: Partijen;</w:t>
      </w:r>
    </w:p>
    <w:p w14:paraId="162A5547" w14:textId="3E227261" w:rsidR="0075156A" w:rsidRPr="0053458F" w:rsidRDefault="0075156A" w:rsidP="00261BDF">
      <w:pPr>
        <w:pStyle w:val="Kop1zondernummerSWOV"/>
        <w:jc w:val="both"/>
      </w:pPr>
      <w:bookmarkStart w:id="9" w:name="_Int_t14CFOwT"/>
      <w:bookmarkStart w:id="10" w:name="_Toc484590190"/>
      <w:bookmarkStart w:id="11" w:name="_Toc484590369"/>
      <w:bookmarkStart w:id="12" w:name="_Toc484590455"/>
      <w:r w:rsidRPr="0E09748B">
        <w:rPr>
          <w:rStyle w:val="Zwaar"/>
        </w:rPr>
        <w:t>overwegende</w:t>
      </w:r>
      <w:bookmarkEnd w:id="9"/>
      <w:r w:rsidRPr="0E09748B">
        <w:rPr>
          <w:rStyle w:val="Zwaar"/>
        </w:rPr>
        <w:t xml:space="preserve"> dat:</w:t>
      </w:r>
      <w:bookmarkEnd w:id="10"/>
      <w:bookmarkEnd w:id="11"/>
      <w:bookmarkEnd w:id="12"/>
    </w:p>
    <w:p w14:paraId="5B05137A" w14:textId="4E346823" w:rsidR="00F94F2D" w:rsidRPr="00337EA7" w:rsidRDefault="00337EA7" w:rsidP="00261BDF">
      <w:pPr>
        <w:pStyle w:val="Opsommingteken1eniveauSWOV"/>
        <w:jc w:val="both"/>
      </w:pPr>
      <w:r>
        <w:t xml:space="preserve">Partijen in deze overeenkomst gaan een samenwerking met elkaar aan betreffende de levering van diensten </w:t>
      </w:r>
      <w:r w:rsidR="00127F98">
        <w:t>in het kader</w:t>
      </w:r>
      <w:r w:rsidR="00EA5DAF">
        <w:t xml:space="preserve"> van het project:</w:t>
      </w:r>
      <w:r w:rsidR="0D0B4267">
        <w:t xml:space="preserve"> </w:t>
      </w:r>
      <w:r w:rsidR="0D0B4267" w:rsidRPr="0E09748B">
        <w:rPr>
          <w:color w:val="272A66" w:themeColor="accent1"/>
        </w:rPr>
        <w:t>Video-opnames en verkeersveiligheidsanalyses van Nederlandse rotondes binnen en buiten de bebouwde kom</w:t>
      </w:r>
      <w:r>
        <w:t>;</w:t>
      </w:r>
    </w:p>
    <w:p w14:paraId="7B007291" w14:textId="2B16BFCE" w:rsidR="00F94F2D" w:rsidRPr="007E13F5" w:rsidRDefault="00337EA7" w:rsidP="00261BDF">
      <w:pPr>
        <w:pStyle w:val="Opsommingteken1eniveauSWOV"/>
        <w:jc w:val="both"/>
      </w:pPr>
      <w:r w:rsidRPr="00337EA7">
        <w:t>Partijen voor deze transactie op vertrouwelijke basis een samenwerking aangaan (hierna: het Doel)</w:t>
      </w:r>
      <w:r w:rsidR="0075156A" w:rsidRPr="007E13F5">
        <w:t>;</w:t>
      </w:r>
    </w:p>
    <w:p w14:paraId="138FA1A0" w14:textId="728BF430" w:rsidR="00F94F2D" w:rsidRDefault="00337EA7" w:rsidP="00261BDF">
      <w:pPr>
        <w:pStyle w:val="Opsommingteken1eniveauSWOV"/>
        <w:jc w:val="both"/>
      </w:pPr>
      <w:r>
        <w:t>P</w:t>
      </w:r>
      <w:r w:rsidRPr="00337EA7">
        <w:t xml:space="preserve">artijen ten behoeve van </w:t>
      </w:r>
      <w:r w:rsidR="00601FCA">
        <w:t>het Doel</w:t>
      </w:r>
      <w:r w:rsidRPr="00337EA7">
        <w:t xml:space="preserve"> bepaalde informatie wensen uit te wisselen</w:t>
      </w:r>
      <w:r>
        <w:t>;</w:t>
      </w:r>
    </w:p>
    <w:p w14:paraId="4E19E695" w14:textId="5BFCCFE2" w:rsidR="00337EA7" w:rsidRPr="00317117" w:rsidRDefault="00337EA7" w:rsidP="00261BDF">
      <w:pPr>
        <w:pStyle w:val="Opsommingteken1eniveauSWOV"/>
        <w:jc w:val="both"/>
      </w:pPr>
      <w:r w:rsidRPr="00337EA7">
        <w:t>Partijen hun onderlinge verplichtingen aangaande vertrouwelijke informatie wensen vast te leggen</w:t>
      </w:r>
      <w:r>
        <w:t>.</w:t>
      </w:r>
    </w:p>
    <w:p w14:paraId="3518FBCB" w14:textId="3F3CA0B2" w:rsidR="0075156A" w:rsidRPr="0075156A" w:rsidRDefault="002031E5" w:rsidP="00261BDF">
      <w:pPr>
        <w:pStyle w:val="Kop1zondernummerSWOV"/>
        <w:jc w:val="both"/>
      </w:pPr>
      <w:bookmarkStart w:id="13" w:name="_Int_su7fpUiI"/>
      <w:r w:rsidRPr="0E09748B">
        <w:rPr>
          <w:rStyle w:val="Zwaar"/>
        </w:rPr>
        <w:t>zijn</w:t>
      </w:r>
      <w:bookmarkEnd w:id="13"/>
      <w:r w:rsidRPr="0E09748B">
        <w:rPr>
          <w:rStyle w:val="Zwaar"/>
        </w:rPr>
        <w:t xml:space="preserve"> het volgende overeengekomen</w:t>
      </w:r>
      <w:r w:rsidR="0075156A" w:rsidRPr="0E09748B">
        <w:rPr>
          <w:rStyle w:val="Zwaar"/>
        </w:rPr>
        <w:t xml:space="preserve">: </w:t>
      </w:r>
    </w:p>
    <w:p w14:paraId="1A806839" w14:textId="077F791D" w:rsidR="0075156A" w:rsidRPr="00B02C1B" w:rsidRDefault="0075156A" w:rsidP="00261BDF">
      <w:pPr>
        <w:pStyle w:val="Kop2zondernummerSWOV"/>
        <w:jc w:val="both"/>
      </w:pPr>
      <w:bookmarkStart w:id="14" w:name="_Toc484590370"/>
      <w:bookmarkStart w:id="15" w:name="_Toc484590456"/>
      <w:bookmarkStart w:id="16" w:name="_Toc497994155"/>
      <w:bookmarkStart w:id="17" w:name="_Toc499733027"/>
      <w:r w:rsidRPr="00B02C1B">
        <w:rPr>
          <w:rStyle w:val="Zwaar"/>
        </w:rPr>
        <w:t>Artikel 1.</w:t>
      </w:r>
      <w:bookmarkEnd w:id="14"/>
      <w:bookmarkEnd w:id="15"/>
      <w:bookmarkEnd w:id="16"/>
      <w:bookmarkEnd w:id="17"/>
      <w:r w:rsidR="002031E5">
        <w:rPr>
          <w:rStyle w:val="Zwaar"/>
        </w:rPr>
        <w:t xml:space="preserve"> Verplichting tot geheimhouding</w:t>
      </w:r>
    </w:p>
    <w:p w14:paraId="4B2B2581" w14:textId="6051BE64" w:rsidR="0075156A" w:rsidRPr="00317117" w:rsidRDefault="0075156A" w:rsidP="00261BDF">
      <w:pPr>
        <w:jc w:val="both"/>
        <w:rPr>
          <w:lang w:val="nl"/>
        </w:rPr>
      </w:pPr>
    </w:p>
    <w:p w14:paraId="39BF47BA" w14:textId="5E664122" w:rsidR="002031E5" w:rsidRDefault="002031E5" w:rsidP="00261BDF">
      <w:pPr>
        <w:pStyle w:val="BasistekstSWOV"/>
        <w:numPr>
          <w:ilvl w:val="0"/>
          <w:numId w:val="36"/>
        </w:numPr>
        <w:jc w:val="both"/>
      </w:pPr>
      <w:bookmarkStart w:id="18" w:name="_Toc497994156"/>
      <w:bookmarkStart w:id="19" w:name="_Toc499733028"/>
      <w:bookmarkStart w:id="20" w:name="_Toc484590371"/>
      <w:bookmarkStart w:id="21" w:name="_Toc484590457"/>
      <w:r>
        <w:t xml:space="preserve">Onder Informatie wordt verstaan alle informatie en gegevens met betrekking tot bedrijfsvoering, marketing, onderzoek, ontwikkeling, uitvindingen, </w:t>
      </w:r>
      <w:proofErr w:type="spellStart"/>
      <w:r>
        <w:t>know-how</w:t>
      </w:r>
      <w:proofErr w:type="spellEnd"/>
      <w:r>
        <w:t>, specificaties van producten of diensten, relaties, klanten of leveranciers, ongeacht de vorm waarin deze is vastgelegd of aangeboden (dus inclusief e-mail, digitale bestanden, papieren bestanden en mondelinge mededelingen)</w:t>
      </w:r>
      <w:r w:rsidR="00AD715A">
        <w:t>;</w:t>
      </w:r>
    </w:p>
    <w:p w14:paraId="0EC4A45C" w14:textId="77777777" w:rsidR="00D9168F" w:rsidRDefault="00D9168F" w:rsidP="00261BDF">
      <w:pPr>
        <w:pStyle w:val="BasistekstSWOV"/>
        <w:ind w:left="360"/>
        <w:jc w:val="both"/>
      </w:pPr>
    </w:p>
    <w:p w14:paraId="46536C8A" w14:textId="28ECA109" w:rsidR="002031E5" w:rsidRDefault="002031E5" w:rsidP="00261BDF">
      <w:pPr>
        <w:pStyle w:val="BasistekstSWOV"/>
        <w:numPr>
          <w:ilvl w:val="0"/>
          <w:numId w:val="36"/>
        </w:numPr>
        <w:jc w:val="both"/>
      </w:pPr>
      <w:r>
        <w:lastRenderedPageBreak/>
        <w:t xml:space="preserve">Onder Vertrouwelijke Informatie wordt verstaan alle Informatie die is gemarkeerd als vertrouwelijk of waarvan de ontvangende partij het vertrouwelijke karakter had moeten kennen gezien de aard of inhoud van de Informatie. Mondelinge informatie moet echter binnen 30 dagen na verstrekking schriftelijk bevestigd worden om </w:t>
      </w:r>
      <w:r w:rsidR="00050498">
        <w:t>als</w:t>
      </w:r>
      <w:r w:rsidR="00DC7CAD">
        <w:t xml:space="preserve"> Vertrouwelijke informatie</w:t>
      </w:r>
      <w:r w:rsidR="00050498">
        <w:t xml:space="preserve"> te kunnen worden gemarkeerd</w:t>
      </w:r>
      <w:r w:rsidR="00AD715A">
        <w:t>;</w:t>
      </w:r>
    </w:p>
    <w:p w14:paraId="38B6CE3C" w14:textId="77777777" w:rsidR="00261BDF" w:rsidRDefault="00261BDF" w:rsidP="00261BDF">
      <w:pPr>
        <w:pStyle w:val="BasistekstSWOV"/>
        <w:ind w:left="360"/>
        <w:jc w:val="both"/>
      </w:pPr>
    </w:p>
    <w:p w14:paraId="363BE5E5" w14:textId="2F1FEDDB" w:rsidR="002031E5" w:rsidRDefault="002031E5" w:rsidP="00261BDF">
      <w:pPr>
        <w:pStyle w:val="BasistekstSWOV"/>
        <w:numPr>
          <w:ilvl w:val="0"/>
          <w:numId w:val="36"/>
        </w:numPr>
        <w:jc w:val="both"/>
      </w:pPr>
      <w:r>
        <w:t xml:space="preserve">De ontvangende partij zal alle Vertrouwelijke Informatie die hij van de verstrekkende partij ontvangt als strikt vertrouwelijk behandelen en alleen gebruiken ten behoeve van </w:t>
      </w:r>
      <w:r w:rsidR="00601FCA">
        <w:t>het Doel</w:t>
      </w:r>
      <w:r>
        <w:t>. Deze plicht tot strikt vertrouwelijk behandelen geldt voor de looptijd van deze geheimhoudingsovereenkomst plus een periode van vijf jaar daarna</w:t>
      </w:r>
      <w:r w:rsidR="00AD715A">
        <w:t>;</w:t>
      </w:r>
    </w:p>
    <w:p w14:paraId="05A342BA" w14:textId="77777777" w:rsidR="00D9168F" w:rsidRDefault="00D9168F" w:rsidP="00261BDF">
      <w:pPr>
        <w:pStyle w:val="BasistekstSWOV"/>
        <w:ind w:left="360"/>
        <w:jc w:val="both"/>
      </w:pPr>
    </w:p>
    <w:p w14:paraId="0E600E5D" w14:textId="3086E807" w:rsidR="002031E5" w:rsidRDefault="002031E5" w:rsidP="00261BDF">
      <w:pPr>
        <w:pStyle w:val="BasistekstSWOV"/>
        <w:numPr>
          <w:ilvl w:val="0"/>
          <w:numId w:val="36"/>
        </w:numPr>
        <w:jc w:val="both"/>
      </w:pPr>
      <w:r>
        <w:t>De ontvangende partij zal zorgen dat Vertrouwelijke Informatie hetzelfde niveau van bescherming tegen ongeautoriseerde toegang of gebruik krijgt als diens eigen vertrouwelijke informatie, maar minstens een redelijk niveau van bescherming. De ontvangende partij zal alle door de verstrekkende partij gegeven redelijke aanwijzingen ter bescherming van de Vertrouwelijke Informatie strikt opvolgen</w:t>
      </w:r>
      <w:r w:rsidR="00AD715A">
        <w:t>;</w:t>
      </w:r>
    </w:p>
    <w:p w14:paraId="42802072" w14:textId="77777777" w:rsidR="00AD715A" w:rsidRDefault="00AD715A" w:rsidP="00261BDF">
      <w:pPr>
        <w:pStyle w:val="BasistekstSWOV"/>
        <w:ind w:left="360"/>
        <w:jc w:val="both"/>
      </w:pPr>
    </w:p>
    <w:p w14:paraId="46AB58AD" w14:textId="2C125506" w:rsidR="002031E5" w:rsidRDefault="002031E5" w:rsidP="00261BDF">
      <w:pPr>
        <w:pStyle w:val="BasistekstSWOV"/>
        <w:numPr>
          <w:ilvl w:val="0"/>
          <w:numId w:val="36"/>
        </w:numPr>
        <w:jc w:val="both"/>
      </w:pPr>
      <w:r>
        <w:t>Op eerste verzoek van de verstrekkende partij alsmede direct na afloop van deze geheimhoudingsovereenkomst zal de ontvangende partij alle in haar bezit zijnde Vertrouwelijke Informatie vernietigen of verwijderen en rapporteren dat dit is gebeurd</w:t>
      </w:r>
      <w:r w:rsidR="00AD715A">
        <w:t>.</w:t>
      </w:r>
    </w:p>
    <w:p w14:paraId="06507E66" w14:textId="77777777" w:rsidR="002C306E" w:rsidRDefault="002C306E" w:rsidP="0045787C">
      <w:pPr>
        <w:pStyle w:val="BasistekstSWOV"/>
        <w:jc w:val="both"/>
      </w:pPr>
    </w:p>
    <w:p w14:paraId="22AC5440" w14:textId="29ADF989" w:rsidR="0075156A" w:rsidRPr="00317117" w:rsidRDefault="0075156A" w:rsidP="00261BDF">
      <w:pPr>
        <w:pStyle w:val="Kop2zondernummerSWOV"/>
        <w:jc w:val="both"/>
        <w:rPr>
          <w:i/>
        </w:rPr>
      </w:pPr>
      <w:r w:rsidRPr="00317117">
        <w:t xml:space="preserve">Artikel 2. </w:t>
      </w:r>
      <w:bookmarkEnd w:id="18"/>
      <w:bookmarkEnd w:id="19"/>
      <w:r w:rsidR="00AD715A">
        <w:t>Geautoriseerde verstrekkingen</w:t>
      </w:r>
    </w:p>
    <w:p w14:paraId="4828D851" w14:textId="124AB3FF" w:rsidR="0075156A" w:rsidRDefault="0075156A" w:rsidP="00261BDF">
      <w:pPr>
        <w:pStyle w:val="BasistekstSWOV"/>
        <w:jc w:val="both"/>
        <w:rPr>
          <w:rFonts w:asciiTheme="minorHAnsi" w:hAnsiTheme="minorHAnsi" w:cstheme="minorHAnsi"/>
        </w:rPr>
      </w:pPr>
    </w:p>
    <w:p w14:paraId="5ACF8F8F" w14:textId="7BC4EFD7" w:rsidR="00AD715A" w:rsidRDefault="00AD715A" w:rsidP="00597D8D">
      <w:pPr>
        <w:pStyle w:val="BasistekstSWOV"/>
        <w:numPr>
          <w:ilvl w:val="0"/>
          <w:numId w:val="37"/>
        </w:numPr>
        <w:ind w:left="284" w:hanging="284"/>
        <w:jc w:val="both"/>
        <w:rPr>
          <w:rFonts w:asciiTheme="minorHAnsi" w:hAnsiTheme="minorHAnsi" w:cstheme="minorHAnsi"/>
        </w:rPr>
      </w:pPr>
      <w:r w:rsidRPr="00AD715A">
        <w:rPr>
          <w:rFonts w:asciiTheme="minorHAnsi" w:hAnsiTheme="minorHAnsi" w:cstheme="minorHAnsi"/>
        </w:rPr>
        <w:t>Vertrouwelijke Informatie mag uitsluitend worden verstrekt aan medewerkers die een aantoonbare noodzaak hebben gezien het Doel</w:t>
      </w:r>
      <w:r>
        <w:rPr>
          <w:rFonts w:asciiTheme="minorHAnsi" w:hAnsiTheme="minorHAnsi" w:cstheme="minorHAnsi"/>
        </w:rPr>
        <w:t>;</w:t>
      </w:r>
    </w:p>
    <w:p w14:paraId="4D32187F" w14:textId="77777777" w:rsidR="00AD715A" w:rsidRDefault="00AD715A" w:rsidP="00597D8D">
      <w:pPr>
        <w:pStyle w:val="BasistekstSWOV"/>
        <w:ind w:left="284" w:hanging="284"/>
        <w:jc w:val="both"/>
        <w:rPr>
          <w:rFonts w:asciiTheme="minorHAnsi" w:hAnsiTheme="minorHAnsi" w:cstheme="minorHAnsi"/>
        </w:rPr>
      </w:pPr>
    </w:p>
    <w:p w14:paraId="3E081181" w14:textId="163ED395" w:rsidR="00AD715A" w:rsidRDefault="00AD715A" w:rsidP="00597D8D">
      <w:pPr>
        <w:pStyle w:val="BasistekstSWOV"/>
        <w:numPr>
          <w:ilvl w:val="0"/>
          <w:numId w:val="37"/>
        </w:numPr>
        <w:ind w:left="284" w:hanging="284"/>
        <w:jc w:val="both"/>
        <w:rPr>
          <w:rFonts w:asciiTheme="minorHAnsi" w:hAnsiTheme="minorHAnsi" w:cstheme="minorHAnsi"/>
        </w:rPr>
      </w:pPr>
      <w:r w:rsidRPr="00AD715A">
        <w:rPr>
          <w:rFonts w:asciiTheme="minorHAnsi" w:hAnsiTheme="minorHAnsi" w:cstheme="minorHAnsi"/>
        </w:rPr>
        <w:t>Overige verstrekkingen van Vertrouwelijke Informatie vereisen aparte schriftelijke toestemming van de verstrekkende partij. Deze dient vooraf te worden verkregen. De verstrekkende partij kan aan deze toestemming voorwaarden verbinden</w:t>
      </w:r>
      <w:r>
        <w:rPr>
          <w:rFonts w:asciiTheme="minorHAnsi" w:hAnsiTheme="minorHAnsi" w:cstheme="minorHAnsi"/>
        </w:rPr>
        <w:t>;</w:t>
      </w:r>
    </w:p>
    <w:p w14:paraId="0347B294" w14:textId="77777777" w:rsidR="00AD715A" w:rsidRDefault="00AD715A" w:rsidP="00597D8D">
      <w:pPr>
        <w:pStyle w:val="BasistekstSWOV"/>
        <w:ind w:left="284" w:hanging="284"/>
        <w:jc w:val="both"/>
        <w:rPr>
          <w:rFonts w:asciiTheme="minorHAnsi" w:hAnsiTheme="minorHAnsi" w:cstheme="minorHAnsi"/>
        </w:rPr>
      </w:pPr>
    </w:p>
    <w:p w14:paraId="1E21A3DF" w14:textId="3D328EBD" w:rsidR="00AD715A" w:rsidRDefault="00AD715A" w:rsidP="00597D8D">
      <w:pPr>
        <w:pStyle w:val="BasistekstSWOV"/>
        <w:numPr>
          <w:ilvl w:val="0"/>
          <w:numId w:val="37"/>
        </w:numPr>
        <w:ind w:left="284" w:hanging="284"/>
        <w:jc w:val="both"/>
        <w:rPr>
          <w:rFonts w:asciiTheme="minorHAnsi" w:hAnsiTheme="minorHAnsi" w:cstheme="minorHAnsi"/>
        </w:rPr>
      </w:pPr>
      <w:r w:rsidRPr="00AD715A">
        <w:rPr>
          <w:rFonts w:asciiTheme="minorHAnsi" w:hAnsiTheme="minorHAnsi" w:cstheme="minorHAnsi"/>
        </w:rPr>
        <w:t>Alle partijen die Vertrouwelijke Informatie ontvangen dienen zich schriftelijk te verbinden tot strikt vertrouwelijke behandeling daarvan</w:t>
      </w:r>
      <w:r>
        <w:rPr>
          <w:rFonts w:asciiTheme="minorHAnsi" w:hAnsiTheme="minorHAnsi" w:cstheme="minorHAnsi"/>
        </w:rPr>
        <w:t>;</w:t>
      </w:r>
    </w:p>
    <w:p w14:paraId="579AB5E9" w14:textId="77777777" w:rsidR="00AD715A" w:rsidRDefault="00AD715A" w:rsidP="00597D8D">
      <w:pPr>
        <w:pStyle w:val="BasistekstSWOV"/>
        <w:ind w:left="284" w:hanging="284"/>
        <w:jc w:val="both"/>
        <w:rPr>
          <w:rFonts w:asciiTheme="minorHAnsi" w:hAnsiTheme="minorHAnsi" w:cstheme="minorHAnsi"/>
        </w:rPr>
      </w:pPr>
    </w:p>
    <w:p w14:paraId="56E7EC17" w14:textId="4E5C1D39" w:rsidR="00AD715A" w:rsidRPr="00AD715A" w:rsidRDefault="00AD715A" w:rsidP="00597D8D">
      <w:pPr>
        <w:pStyle w:val="BasistekstSWOV"/>
        <w:numPr>
          <w:ilvl w:val="0"/>
          <w:numId w:val="37"/>
        </w:numPr>
        <w:ind w:left="284" w:hanging="284"/>
        <w:jc w:val="both"/>
        <w:rPr>
          <w:rFonts w:asciiTheme="minorHAnsi" w:hAnsiTheme="minorHAnsi" w:cstheme="minorHAnsi"/>
        </w:rPr>
      </w:pPr>
      <w:r w:rsidRPr="00AD715A">
        <w:rPr>
          <w:rFonts w:asciiTheme="minorHAnsi" w:hAnsiTheme="minorHAnsi" w:cstheme="minorHAnsi"/>
        </w:rPr>
        <w:t>Indien de ontvangende partij door een bevoegde instantie een bevel tot afgifte van Vertrouwelijke Informatie ontvangt, is zij gerechtigd daartoe over te gaan. De ontvangende partij is echter verplicht om zo snel mogelijk de verstrekkende partij over het bevel te informeren, tenzij het bevel of de wet zulks uitdrukkelijk verbiedt. Indien de verstrekkende partij maatregelen (zoals een kort geding) neemt tegen het bevel, zal de ontvangende partij wachten met afgifte tot op deze maatregelen beslist is, voor zover dit mogelijk is binnen de wet.</w:t>
      </w:r>
    </w:p>
    <w:p w14:paraId="6A2DF259" w14:textId="736E12AA" w:rsidR="0075156A" w:rsidRDefault="0075156A" w:rsidP="00261BDF">
      <w:pPr>
        <w:pStyle w:val="Kop2zondernummerSWOV"/>
        <w:jc w:val="both"/>
      </w:pPr>
      <w:bookmarkStart w:id="22" w:name="_Toc497994157"/>
      <w:bookmarkStart w:id="23" w:name="_Toc484590372"/>
      <w:bookmarkStart w:id="24" w:name="_Toc484590458"/>
      <w:bookmarkStart w:id="25" w:name="_Toc499733029"/>
      <w:bookmarkEnd w:id="20"/>
      <w:bookmarkEnd w:id="21"/>
      <w:r w:rsidRPr="00317117">
        <w:t xml:space="preserve">Artikel 3. </w:t>
      </w:r>
      <w:bookmarkEnd w:id="22"/>
      <w:bookmarkEnd w:id="23"/>
      <w:bookmarkEnd w:id="24"/>
      <w:bookmarkEnd w:id="25"/>
      <w:r w:rsidR="0002639C" w:rsidRPr="007C0569">
        <w:rPr>
          <w:rFonts w:asciiTheme="minorHAnsi" w:hAnsiTheme="minorHAnsi" w:cstheme="minorHAnsi"/>
          <w:sz w:val="22"/>
          <w:szCs w:val="22"/>
        </w:rPr>
        <w:t>Beperking aan vertrouwelijkheid</w:t>
      </w:r>
    </w:p>
    <w:p w14:paraId="6D11E63A" w14:textId="77777777" w:rsidR="00955C46" w:rsidRPr="00955C46" w:rsidRDefault="00955C46" w:rsidP="00261BDF">
      <w:pPr>
        <w:pStyle w:val="BasistekstSWOV"/>
        <w:jc w:val="both"/>
      </w:pPr>
    </w:p>
    <w:p w14:paraId="7CAA5B5B" w14:textId="77777777" w:rsidR="0002639C" w:rsidRPr="0002639C" w:rsidRDefault="0002639C" w:rsidP="006879B9">
      <w:pPr>
        <w:pStyle w:val="Lijstalinea"/>
        <w:numPr>
          <w:ilvl w:val="0"/>
          <w:numId w:val="38"/>
        </w:numPr>
        <w:spacing w:line="276" w:lineRule="auto"/>
        <w:ind w:left="284" w:hanging="284"/>
        <w:jc w:val="both"/>
        <w:rPr>
          <w:rFonts w:asciiTheme="minorHAnsi" w:hAnsiTheme="minorHAnsi" w:cstheme="minorHAnsi"/>
          <w:szCs w:val="20"/>
        </w:rPr>
      </w:pPr>
      <w:r w:rsidRPr="0002639C">
        <w:rPr>
          <w:rFonts w:asciiTheme="minorHAnsi" w:hAnsiTheme="minorHAnsi" w:cstheme="minorHAnsi"/>
          <w:szCs w:val="20"/>
        </w:rPr>
        <w:t>De plicht tot vertrouwelijk behandelen van Vertrouwelijke Informatie vervalt indien de ontvangende partij kan bewijzen dat deze Informatie:</w:t>
      </w:r>
    </w:p>
    <w:p w14:paraId="55D23FD5" w14:textId="77777777" w:rsidR="0002639C" w:rsidRPr="0002639C" w:rsidRDefault="0002639C" w:rsidP="00261BDF">
      <w:pPr>
        <w:pStyle w:val="Lijstalinea"/>
        <w:numPr>
          <w:ilvl w:val="1"/>
          <w:numId w:val="38"/>
        </w:numPr>
        <w:spacing w:line="276" w:lineRule="auto"/>
        <w:jc w:val="both"/>
        <w:rPr>
          <w:rFonts w:asciiTheme="minorHAnsi" w:hAnsiTheme="minorHAnsi" w:cstheme="minorHAnsi"/>
          <w:szCs w:val="20"/>
        </w:rPr>
      </w:pPr>
      <w:r w:rsidRPr="0002639C">
        <w:rPr>
          <w:rFonts w:asciiTheme="minorHAnsi" w:hAnsiTheme="minorHAnsi" w:cstheme="minorHAnsi"/>
          <w:szCs w:val="20"/>
        </w:rPr>
        <w:t>beschikbaar is uit openbare bronnen, zoals kranten, octrooidatabanken, vrij beschikbare software (zoals open source) of publiek toegankelijke websites of diensten (zoals Facebook of LinkedIn);</w:t>
      </w:r>
    </w:p>
    <w:p w14:paraId="49F199AE" w14:textId="77777777" w:rsidR="0002639C" w:rsidRPr="0002639C" w:rsidRDefault="0002639C" w:rsidP="00261BDF">
      <w:pPr>
        <w:pStyle w:val="Lijstalinea"/>
        <w:numPr>
          <w:ilvl w:val="1"/>
          <w:numId w:val="38"/>
        </w:numPr>
        <w:spacing w:line="276" w:lineRule="auto"/>
        <w:jc w:val="both"/>
        <w:rPr>
          <w:rFonts w:asciiTheme="minorHAnsi" w:hAnsiTheme="minorHAnsi" w:cstheme="minorHAnsi"/>
          <w:szCs w:val="20"/>
        </w:rPr>
      </w:pPr>
      <w:r w:rsidRPr="0002639C">
        <w:rPr>
          <w:rFonts w:asciiTheme="minorHAnsi" w:hAnsiTheme="minorHAnsi" w:cstheme="minorHAnsi"/>
          <w:szCs w:val="20"/>
        </w:rPr>
        <w:lastRenderedPageBreak/>
        <w:t>reeds voor de datum van verstrekking in het bezit was van de ontvangende partij;</w:t>
      </w:r>
    </w:p>
    <w:p w14:paraId="6D5D6C90" w14:textId="77777777" w:rsidR="0002639C" w:rsidRPr="0002639C" w:rsidRDefault="0002639C" w:rsidP="00261BDF">
      <w:pPr>
        <w:pStyle w:val="Lijstalinea"/>
        <w:numPr>
          <w:ilvl w:val="1"/>
          <w:numId w:val="38"/>
        </w:numPr>
        <w:spacing w:line="276" w:lineRule="auto"/>
        <w:jc w:val="both"/>
        <w:rPr>
          <w:rFonts w:asciiTheme="minorHAnsi" w:hAnsiTheme="minorHAnsi" w:cstheme="minorHAnsi"/>
          <w:szCs w:val="20"/>
        </w:rPr>
      </w:pPr>
      <w:r w:rsidRPr="0002639C">
        <w:rPr>
          <w:rFonts w:asciiTheme="minorHAnsi" w:hAnsiTheme="minorHAnsi" w:cstheme="minorHAnsi"/>
          <w:szCs w:val="20"/>
        </w:rPr>
        <w:t>verkrijgbaar is bij een derde zonder dat deze derde enige geheimhoudingsbepaling jegens de verstrekkende partij zou schenden door deze verstrekking;</w:t>
      </w:r>
    </w:p>
    <w:p w14:paraId="08F9C8F4" w14:textId="77777777" w:rsidR="0002639C" w:rsidRPr="0002639C" w:rsidRDefault="0002639C" w:rsidP="00261BDF">
      <w:pPr>
        <w:pStyle w:val="Lijstalinea"/>
        <w:numPr>
          <w:ilvl w:val="1"/>
          <w:numId w:val="38"/>
        </w:numPr>
        <w:spacing w:line="276" w:lineRule="auto"/>
        <w:jc w:val="both"/>
        <w:rPr>
          <w:rFonts w:asciiTheme="minorHAnsi" w:hAnsiTheme="minorHAnsi" w:cstheme="minorHAnsi"/>
          <w:szCs w:val="20"/>
        </w:rPr>
      </w:pPr>
      <w:r w:rsidRPr="0002639C">
        <w:rPr>
          <w:rFonts w:asciiTheme="minorHAnsi" w:hAnsiTheme="minorHAnsi" w:cstheme="minorHAnsi"/>
          <w:szCs w:val="20"/>
        </w:rPr>
        <w:t>onafhankelijk en zonder gebruikmaking van Informatie van de verstrekkende partij is ontwikkeld door de ontvangende partij; of</w:t>
      </w:r>
    </w:p>
    <w:p w14:paraId="5C40D459" w14:textId="3BD8B28E" w:rsidR="0002639C" w:rsidRPr="0002639C" w:rsidRDefault="0002639C" w:rsidP="00261BDF">
      <w:pPr>
        <w:pStyle w:val="Lijstalinea"/>
        <w:numPr>
          <w:ilvl w:val="1"/>
          <w:numId w:val="38"/>
        </w:numPr>
        <w:spacing w:line="276" w:lineRule="auto"/>
        <w:jc w:val="both"/>
        <w:rPr>
          <w:rFonts w:asciiTheme="minorHAnsi" w:hAnsiTheme="minorHAnsi" w:cstheme="minorHAnsi"/>
          <w:szCs w:val="20"/>
        </w:rPr>
      </w:pPr>
      <w:r w:rsidRPr="0002639C">
        <w:rPr>
          <w:rFonts w:asciiTheme="minorHAnsi" w:hAnsiTheme="minorHAnsi" w:cstheme="minorHAnsi"/>
          <w:szCs w:val="20"/>
        </w:rPr>
        <w:t>zonder bijzondere inspanning af te leiden is uit vrij op de markt beschikbare producten.</w:t>
      </w:r>
    </w:p>
    <w:p w14:paraId="0346D04D" w14:textId="77777777" w:rsidR="0002639C" w:rsidRPr="0002639C" w:rsidRDefault="0002639C" w:rsidP="00261BDF">
      <w:pPr>
        <w:pStyle w:val="BasistekstSWOV"/>
        <w:jc w:val="both"/>
        <w:rPr>
          <w:szCs w:val="20"/>
        </w:rPr>
      </w:pPr>
    </w:p>
    <w:p w14:paraId="09AB9124" w14:textId="77777777" w:rsidR="0002639C" w:rsidRPr="0002639C" w:rsidRDefault="0002639C" w:rsidP="006879B9">
      <w:pPr>
        <w:pStyle w:val="Lijstalinea"/>
        <w:numPr>
          <w:ilvl w:val="0"/>
          <w:numId w:val="38"/>
        </w:numPr>
        <w:spacing w:line="276" w:lineRule="auto"/>
        <w:ind w:left="284" w:hanging="284"/>
        <w:jc w:val="both"/>
        <w:rPr>
          <w:rFonts w:asciiTheme="minorHAnsi" w:hAnsiTheme="minorHAnsi" w:cstheme="minorHAnsi"/>
          <w:szCs w:val="20"/>
        </w:rPr>
      </w:pPr>
      <w:r w:rsidRPr="0002639C">
        <w:rPr>
          <w:rFonts w:asciiTheme="minorHAnsi" w:hAnsiTheme="minorHAnsi" w:cstheme="minorHAnsi"/>
          <w:szCs w:val="20"/>
        </w:rPr>
        <w:t>Informatie verliest echter niet haar vertrouwelijk karakter enkel omdat individuele aspecten daarvan beschikbaar zijn zoals in het vorige lid bedoeld.</w:t>
      </w:r>
    </w:p>
    <w:p w14:paraId="11852492" w14:textId="77777777" w:rsidR="0002639C" w:rsidRPr="0002639C" w:rsidRDefault="0002639C" w:rsidP="006879B9">
      <w:pPr>
        <w:pStyle w:val="Lijstalinea"/>
        <w:spacing w:line="276" w:lineRule="auto"/>
        <w:ind w:left="284" w:hanging="284"/>
        <w:jc w:val="both"/>
        <w:rPr>
          <w:rFonts w:asciiTheme="minorHAnsi" w:hAnsiTheme="minorHAnsi" w:cstheme="minorHAnsi"/>
          <w:szCs w:val="20"/>
        </w:rPr>
      </w:pPr>
    </w:p>
    <w:p w14:paraId="4AED7993" w14:textId="15EBC8DB" w:rsidR="0075156A" w:rsidRPr="0002639C" w:rsidRDefault="0002639C" w:rsidP="006879B9">
      <w:pPr>
        <w:pStyle w:val="Lijstalinea"/>
        <w:numPr>
          <w:ilvl w:val="0"/>
          <w:numId w:val="38"/>
        </w:numPr>
        <w:spacing w:line="276" w:lineRule="auto"/>
        <w:ind w:left="284" w:hanging="284"/>
        <w:jc w:val="both"/>
        <w:rPr>
          <w:rFonts w:asciiTheme="minorHAnsi" w:hAnsiTheme="minorHAnsi" w:cstheme="minorHAnsi"/>
          <w:szCs w:val="20"/>
        </w:rPr>
      </w:pPr>
      <w:r w:rsidRPr="0002639C">
        <w:rPr>
          <w:rFonts w:asciiTheme="minorHAnsi" w:hAnsiTheme="minorHAnsi" w:cstheme="minorHAnsi"/>
          <w:szCs w:val="20"/>
        </w:rPr>
        <w:t>De ontvangende partij is gerechtigd om de Vertrouwelijke Informatie te delen met een juridisch en/of fiscaal adviseur indien en voor zover het redelijkerwijs nodig of wenselijk voor de ontvangende partij om in het kader van het Doel extern advies in te winnen. De ontvangende partij staat er evenwel jegens de verstrekkende partij voor in hij de betreffende externe adviseur(s) ook contractueel zal binden aan een geheimhoudingsplicht omtrent de Vertrouwelijk Informatie zoals opgenomen in deze geheimhoudingsovereenkomst. De ontvangende partij is volledig aansprakelijk voor de partijen met wie zij de Vertrouwelijke Informatie deelt.</w:t>
      </w:r>
    </w:p>
    <w:p w14:paraId="135DEAA0" w14:textId="6AA94077" w:rsidR="0075156A" w:rsidRDefault="0075156A" w:rsidP="00261BDF">
      <w:pPr>
        <w:pStyle w:val="Kop2zondernummerSWOV"/>
        <w:jc w:val="both"/>
      </w:pPr>
      <w:bookmarkStart w:id="26" w:name="_Toc497994158"/>
      <w:bookmarkStart w:id="27" w:name="_Toc499733030"/>
      <w:bookmarkStart w:id="28" w:name="_Toc484590373"/>
      <w:bookmarkStart w:id="29" w:name="_Toc484590459"/>
      <w:r w:rsidRPr="00317117">
        <w:t xml:space="preserve">Artikel 4. </w:t>
      </w:r>
      <w:bookmarkEnd w:id="26"/>
      <w:bookmarkEnd w:id="27"/>
      <w:r w:rsidR="0002639C">
        <w:t>Geen garanties</w:t>
      </w:r>
    </w:p>
    <w:p w14:paraId="7A1B08B1" w14:textId="77777777" w:rsidR="00B37BCE" w:rsidRPr="00B37BCE" w:rsidRDefault="00B37BCE" w:rsidP="00261BDF">
      <w:pPr>
        <w:pStyle w:val="BasistekstSWOV"/>
        <w:jc w:val="both"/>
      </w:pPr>
    </w:p>
    <w:bookmarkEnd w:id="28"/>
    <w:bookmarkEnd w:id="29"/>
    <w:p w14:paraId="3AC9CC23" w14:textId="7A296AFA" w:rsidR="00B37BCE" w:rsidRDefault="00B37BCE" w:rsidP="006879B9">
      <w:pPr>
        <w:pStyle w:val="BasistekstSWOV"/>
        <w:numPr>
          <w:ilvl w:val="0"/>
          <w:numId w:val="39"/>
        </w:numPr>
        <w:ind w:left="284" w:hanging="284"/>
        <w:jc w:val="both"/>
      </w:pPr>
      <w:r w:rsidRPr="00B37BCE">
        <w:t>Alle Vertrouwelijke Informatie wordt verstrekt zonder enige aanspraak op juistheid of garanties van welke aard dan ook.</w:t>
      </w:r>
    </w:p>
    <w:p w14:paraId="21FA029E" w14:textId="77777777" w:rsidR="00B37BCE" w:rsidRDefault="00B37BCE" w:rsidP="006879B9">
      <w:pPr>
        <w:pStyle w:val="BasistekstSWOV"/>
        <w:ind w:left="284" w:hanging="284"/>
        <w:jc w:val="both"/>
      </w:pPr>
    </w:p>
    <w:p w14:paraId="336D5D65" w14:textId="3F1527BE" w:rsidR="0075156A" w:rsidRPr="00317117" w:rsidRDefault="00B37BCE" w:rsidP="006879B9">
      <w:pPr>
        <w:pStyle w:val="BasistekstSWOV"/>
        <w:numPr>
          <w:ilvl w:val="0"/>
          <w:numId w:val="39"/>
        </w:numPr>
        <w:ind w:left="284" w:hanging="284"/>
        <w:jc w:val="both"/>
      </w:pPr>
      <w:r w:rsidRPr="00B37BCE">
        <w:t>De verstrekkende partij aanvaardt geen aansprakelijkheid op welke grond dan ook voor enigerlei schade die de ontvangende partij mocht lijden als gevolg van het gebruik van Vertrouwelijke Informatie.</w:t>
      </w:r>
    </w:p>
    <w:p w14:paraId="0E854119" w14:textId="25BAE263" w:rsidR="00955C46" w:rsidRPr="00955C46" w:rsidRDefault="0075156A" w:rsidP="00261BDF">
      <w:pPr>
        <w:pStyle w:val="Kop2zondernummerSWOV"/>
        <w:jc w:val="both"/>
      </w:pPr>
      <w:bookmarkStart w:id="30" w:name="_Toc497994159"/>
      <w:bookmarkStart w:id="31" w:name="_Toc499733031"/>
      <w:bookmarkStart w:id="32" w:name="_Toc484590374"/>
      <w:bookmarkStart w:id="33" w:name="_Toc484590460"/>
      <w:r w:rsidRPr="00317117">
        <w:t>Artikel 5.</w:t>
      </w:r>
      <w:bookmarkEnd w:id="30"/>
      <w:bookmarkEnd w:id="31"/>
      <w:r w:rsidR="00B37BCE">
        <w:t xml:space="preserve"> Aansprakelijkheid</w:t>
      </w:r>
    </w:p>
    <w:bookmarkEnd w:id="32"/>
    <w:bookmarkEnd w:id="33"/>
    <w:p w14:paraId="27B65470" w14:textId="77777777" w:rsidR="0075156A" w:rsidRPr="00317117" w:rsidRDefault="0075156A" w:rsidP="00261BDF">
      <w:pPr>
        <w:spacing w:line="276" w:lineRule="auto"/>
        <w:jc w:val="both"/>
        <w:rPr>
          <w:rFonts w:asciiTheme="minorHAnsi" w:hAnsiTheme="minorHAnsi" w:cstheme="minorHAnsi"/>
          <w:sz w:val="22"/>
          <w:szCs w:val="22"/>
        </w:rPr>
      </w:pPr>
    </w:p>
    <w:p w14:paraId="3408C43E" w14:textId="62BC6863" w:rsidR="00B37BCE" w:rsidRDefault="00B37BCE" w:rsidP="006879B9">
      <w:pPr>
        <w:pStyle w:val="Lijstalinea"/>
        <w:numPr>
          <w:ilvl w:val="0"/>
          <w:numId w:val="40"/>
        </w:numPr>
        <w:spacing w:line="240" w:lineRule="atLeast"/>
        <w:ind w:left="284" w:hanging="284"/>
        <w:jc w:val="both"/>
      </w:pPr>
      <w:bookmarkStart w:id="34" w:name="_Toc484590375"/>
      <w:bookmarkStart w:id="35" w:name="_Toc484590461"/>
      <w:bookmarkStart w:id="36" w:name="_Toc497994160"/>
      <w:bookmarkStart w:id="37" w:name="_Toc499733032"/>
      <w:r>
        <w:t>De ontvangende partij is ten volle aansprakelijk voor alle schade die de verstrekkende partij lijdt als gevolg van een schending van de geheimhoudingsplicht van Vertrouwelijke Informatie;</w:t>
      </w:r>
    </w:p>
    <w:p w14:paraId="70FD7CF9" w14:textId="77777777" w:rsidR="00B37BCE" w:rsidRPr="00B37BCE" w:rsidRDefault="00B37BCE" w:rsidP="006879B9">
      <w:pPr>
        <w:pStyle w:val="BasistekstSWOV"/>
        <w:ind w:left="284" w:hanging="284"/>
        <w:jc w:val="both"/>
      </w:pPr>
    </w:p>
    <w:p w14:paraId="149C16C2" w14:textId="7D93BE9A" w:rsidR="00EF5A53" w:rsidRPr="00B37BCE" w:rsidRDefault="00B37BCE" w:rsidP="006879B9">
      <w:pPr>
        <w:pStyle w:val="Lijstalinea"/>
        <w:numPr>
          <w:ilvl w:val="0"/>
          <w:numId w:val="40"/>
        </w:numPr>
        <w:spacing w:line="240" w:lineRule="atLeast"/>
        <w:ind w:left="284" w:hanging="284"/>
        <w:jc w:val="both"/>
      </w:pPr>
      <w:r>
        <w:t>Onder schade wordt hier mede verstaan gederfde omzet en winst, gemiste inkomsten, boetes en schadevergoedingen die de verstrekkende partij aan derden moet betalen van wie bepaalde Vertrouwelijke Informatie afkomstig is.</w:t>
      </w:r>
    </w:p>
    <w:p w14:paraId="18D21F7C" w14:textId="4CB8860D" w:rsidR="0075156A" w:rsidRDefault="0075156A" w:rsidP="00261BDF">
      <w:pPr>
        <w:pStyle w:val="Kop2zondernummerSWOV"/>
        <w:jc w:val="both"/>
      </w:pPr>
      <w:r w:rsidRPr="00317117">
        <w:t xml:space="preserve">Artikel 6. </w:t>
      </w:r>
      <w:bookmarkEnd w:id="34"/>
      <w:bookmarkEnd w:id="35"/>
      <w:bookmarkEnd w:id="36"/>
      <w:bookmarkEnd w:id="37"/>
      <w:r w:rsidR="00B37BCE">
        <w:t>Overige bepalingen</w:t>
      </w:r>
    </w:p>
    <w:p w14:paraId="3E82E80B" w14:textId="77777777" w:rsidR="00B51B7A" w:rsidRPr="00B51B7A" w:rsidRDefault="00B51B7A" w:rsidP="00261BDF">
      <w:pPr>
        <w:pStyle w:val="BasistekstSWOV"/>
        <w:jc w:val="both"/>
      </w:pPr>
    </w:p>
    <w:p w14:paraId="4B26612E" w14:textId="4BDFEB71" w:rsidR="00B37BCE" w:rsidRDefault="00B37BCE" w:rsidP="006879B9">
      <w:pPr>
        <w:pStyle w:val="BasistekstSWOV"/>
        <w:numPr>
          <w:ilvl w:val="0"/>
          <w:numId w:val="41"/>
        </w:numPr>
        <w:ind w:left="284" w:hanging="284"/>
        <w:jc w:val="both"/>
      </w:pPr>
      <w:r w:rsidRPr="00B37BCE">
        <w:t>Deze geheimhoudingsovereenkomst wordt aangegaan op de laatste hieronder genoemde datum en loopt tot wederopzegging. Elk der partijen mag deze geheimhoudingsovereenkomst opzeggen door middel van schriftelijke mededeling aan de wederpartij, met inachtneming van een opzegtermijn van één maand</w:t>
      </w:r>
      <w:r w:rsidR="00612CEF">
        <w:t>;</w:t>
      </w:r>
    </w:p>
    <w:p w14:paraId="16C25091" w14:textId="77777777" w:rsidR="00B37BCE" w:rsidRDefault="00B37BCE" w:rsidP="006879B9">
      <w:pPr>
        <w:pStyle w:val="BasistekstSWOV"/>
        <w:ind w:left="284" w:hanging="284"/>
        <w:jc w:val="both"/>
      </w:pPr>
    </w:p>
    <w:p w14:paraId="002CB538" w14:textId="17419B8C" w:rsidR="00B37BCE" w:rsidRDefault="00B37BCE" w:rsidP="006879B9">
      <w:pPr>
        <w:pStyle w:val="BasistekstSWOV"/>
        <w:numPr>
          <w:ilvl w:val="0"/>
          <w:numId w:val="41"/>
        </w:numPr>
        <w:ind w:left="284" w:hanging="284"/>
        <w:jc w:val="both"/>
      </w:pPr>
      <w:r w:rsidRPr="00B37BCE">
        <w:t>Op deze geheimhoudingsovereenkomst is Nederlands recht van toepassing. Alle geschillen die mochten ontstaan naar aanleiding van deze geheimhoudingsovereenkomst zullen worden voorgelegd aan de bevoegde Nederlandse rechter voor het arrondissement waar gevestigd is, tenzij dwingend recht anders voorschrijft</w:t>
      </w:r>
      <w:r w:rsidR="00612CEF">
        <w:t>;</w:t>
      </w:r>
    </w:p>
    <w:p w14:paraId="3FD8C60B" w14:textId="77777777" w:rsidR="00B37BCE" w:rsidRDefault="00B37BCE" w:rsidP="00261BDF">
      <w:pPr>
        <w:pStyle w:val="BasistekstSWOV"/>
        <w:ind w:left="720"/>
        <w:jc w:val="both"/>
      </w:pPr>
    </w:p>
    <w:p w14:paraId="4D9A5020" w14:textId="50C793A0" w:rsidR="00612CEF" w:rsidRDefault="00B37BCE" w:rsidP="006879B9">
      <w:pPr>
        <w:pStyle w:val="BasistekstSWOV"/>
        <w:numPr>
          <w:ilvl w:val="0"/>
          <w:numId w:val="41"/>
        </w:numPr>
        <w:ind w:left="284" w:hanging="284"/>
        <w:jc w:val="both"/>
      </w:pPr>
      <w:r w:rsidRPr="00B37BCE">
        <w:t>In het geval enige bepaling uit deze geheimhoudingsovereenkomst in strijd blijkt met dwingend recht of om een andere reden nietig om een andere reden ongeldig of niet afdwingbaar blijkt te zijn, tast dit niet de geldigheid van de gehele geheimhoudingsovereenkomst aan. Partijen zullen in dat geval ter vervanging (een) nieuwe bepaling(en) vaststellen, waarmee zoveel als rechtens mogelijk is aan de bedoeling van de oorspronkelijke bepaling gestalte wordt gegeven</w:t>
      </w:r>
      <w:r w:rsidR="00612CEF">
        <w:t>;</w:t>
      </w:r>
    </w:p>
    <w:p w14:paraId="18475E89" w14:textId="77777777" w:rsidR="00612CEF" w:rsidRDefault="00612CEF" w:rsidP="006879B9">
      <w:pPr>
        <w:pStyle w:val="BasistekstSWOV"/>
        <w:ind w:left="284" w:hanging="284"/>
        <w:jc w:val="both"/>
      </w:pPr>
    </w:p>
    <w:p w14:paraId="5FA1012D" w14:textId="10D81B41" w:rsidR="0075156A" w:rsidRPr="00B37BCE" w:rsidRDefault="00B37BCE" w:rsidP="006879B9">
      <w:pPr>
        <w:pStyle w:val="BasistekstSWOV"/>
        <w:numPr>
          <w:ilvl w:val="0"/>
          <w:numId w:val="41"/>
        </w:numPr>
        <w:ind w:left="284" w:hanging="284"/>
        <w:jc w:val="both"/>
      </w:pPr>
      <w:r w:rsidRPr="00B37BCE">
        <w:t>Deze geheimhoudingsovereenkomst en alle bijbehorende informatie-uitwisseling zal niet worden gezien als een toezegging of plicht voor één der partijen om met de andere partij enige nadere overeenkomst te sluiten.</w:t>
      </w:r>
    </w:p>
    <w:p w14:paraId="2371176E" w14:textId="5DFB6E1F" w:rsidR="0075156A" w:rsidRPr="00317117" w:rsidRDefault="0075156A" w:rsidP="00261BDF">
      <w:pPr>
        <w:pStyle w:val="Opsommingnummer2eniveauSWOV"/>
        <w:numPr>
          <w:ilvl w:val="0"/>
          <w:numId w:val="0"/>
        </w:numPr>
        <w:ind w:left="567" w:hanging="284"/>
        <w:jc w:val="both"/>
      </w:pPr>
    </w:p>
    <w:p w14:paraId="449C9B12" w14:textId="77777777" w:rsidR="0075156A" w:rsidRPr="00317117" w:rsidRDefault="0075156A" w:rsidP="00261BDF">
      <w:pPr>
        <w:jc w:val="both"/>
        <w:rPr>
          <w:rFonts w:asciiTheme="minorHAnsi" w:hAnsiTheme="minorHAnsi" w:cstheme="minorHAnsi"/>
          <w:sz w:val="22"/>
          <w:szCs w:val="22"/>
          <w:lang w:val="nl"/>
        </w:rPr>
      </w:pPr>
    </w:p>
    <w:p w14:paraId="46F5DFA6" w14:textId="72354747" w:rsidR="0075156A" w:rsidRDefault="0075156A" w:rsidP="00261BDF">
      <w:pPr>
        <w:spacing w:line="276" w:lineRule="auto"/>
        <w:jc w:val="both"/>
        <w:rPr>
          <w:rFonts w:asciiTheme="minorHAnsi" w:hAnsiTheme="minorHAnsi" w:cstheme="minorHAnsi"/>
          <w:sz w:val="22"/>
          <w:szCs w:val="22"/>
          <w:lang w:val="de-DE"/>
        </w:rPr>
      </w:pPr>
      <w:r w:rsidRPr="00317117">
        <w:rPr>
          <w:rFonts w:asciiTheme="minorHAnsi" w:hAnsiTheme="minorHAnsi" w:cstheme="minorHAnsi"/>
          <w:sz w:val="22"/>
          <w:szCs w:val="22"/>
          <w:lang w:val="nl"/>
        </w:rPr>
        <w:t>Aldus overeengekomen en ondertekend,</w:t>
      </w:r>
      <w:r w:rsidR="00784706">
        <w:rPr>
          <w:rFonts w:asciiTheme="minorHAnsi" w:hAnsiTheme="minorHAnsi" w:cstheme="minorHAnsi"/>
          <w:sz w:val="22"/>
          <w:szCs w:val="22"/>
          <w:lang w:val="nl"/>
        </w:rPr>
        <w:t xml:space="preserve"> d.d.</w:t>
      </w:r>
      <w:r w:rsidR="00A83699">
        <w:rPr>
          <w:rFonts w:asciiTheme="minorHAnsi" w:hAnsiTheme="minorHAnsi" w:cstheme="minorHAnsi"/>
          <w:sz w:val="22"/>
          <w:szCs w:val="22"/>
          <w:lang w:val="nl"/>
        </w:rPr>
        <w:t xml:space="preserve"> </w:t>
      </w:r>
      <w:sdt>
        <w:sdtPr>
          <w:rPr>
            <w:rFonts w:asciiTheme="minorHAnsi" w:hAnsiTheme="minorHAnsi" w:cstheme="minorHAnsi"/>
            <w:sz w:val="22"/>
            <w:szCs w:val="22"/>
            <w:highlight w:val="cyan"/>
            <w:lang w:val="nl"/>
          </w:rPr>
          <w:tag w:val=""/>
          <w:id w:val="1495224962"/>
          <w:placeholder>
            <w:docPart w:val="00D9EBB763814FB1AD52731E4C9C56B8"/>
          </w:placeholder>
          <w:dataBinding w:prefixMappings="xmlns:ns0='http://schemas.microsoft.com/office/2006/coverPageProps' " w:xpath="/ns0:CoverPageProperties[1]/ns0:PublishDate[1]" w:storeItemID="{55AF091B-3C7A-41E3-B477-F2FDAA23CFDA}"/>
          <w:date w:fullDate="2025-06-04T00:00:00Z">
            <w:dateFormat w:val="d MMMM yyyy"/>
            <w:lid w:val="nl-NL"/>
            <w:storeMappedDataAs w:val="dateTime"/>
            <w:calendar w:val="gregorian"/>
          </w:date>
        </w:sdtPr>
        <w:sdtEndPr/>
        <w:sdtContent>
          <w:r w:rsidR="004737DF" w:rsidRPr="006879B9">
            <w:rPr>
              <w:rFonts w:asciiTheme="minorHAnsi" w:hAnsiTheme="minorHAnsi" w:cstheme="minorHAnsi"/>
              <w:sz w:val="22"/>
              <w:szCs w:val="22"/>
              <w:highlight w:val="cyan"/>
            </w:rPr>
            <w:t>4 juni 2025</w:t>
          </w:r>
        </w:sdtContent>
      </w:sdt>
      <w:r w:rsidR="00A83699" w:rsidRPr="006879B9">
        <w:rPr>
          <w:rFonts w:asciiTheme="minorHAnsi" w:hAnsiTheme="minorHAnsi" w:cstheme="minorHAnsi"/>
          <w:sz w:val="22"/>
          <w:szCs w:val="22"/>
          <w:highlight w:val="cyan"/>
          <w:lang w:val="nl"/>
        </w:rPr>
        <w:t>.</w:t>
      </w:r>
      <w:r w:rsidR="00784706" w:rsidRPr="00317117">
        <w:rPr>
          <w:rFonts w:asciiTheme="minorHAnsi" w:hAnsiTheme="minorHAnsi" w:cstheme="minorHAnsi"/>
          <w:sz w:val="22"/>
          <w:szCs w:val="22"/>
          <w:lang w:val="de-DE"/>
        </w:rPr>
        <w:t xml:space="preserve"> </w:t>
      </w:r>
    </w:p>
    <w:p w14:paraId="4282D45D" w14:textId="0A052B28" w:rsidR="00C60F06" w:rsidRDefault="00C60F06" w:rsidP="00261BDF">
      <w:pPr>
        <w:pStyle w:val="BasistekstSWOV"/>
        <w:jc w:val="both"/>
        <w:rPr>
          <w:lang w:val="de-DE"/>
        </w:rPr>
      </w:pPr>
    </w:p>
    <w:p w14:paraId="03555189" w14:textId="77777777" w:rsidR="00C60F06" w:rsidRPr="00C60F06" w:rsidRDefault="00C60F06" w:rsidP="00261BDF">
      <w:pPr>
        <w:pStyle w:val="BasistekstSWOV"/>
        <w:jc w:val="both"/>
        <w:rPr>
          <w:lang w:val="de-DE"/>
        </w:rPr>
      </w:pPr>
    </w:p>
    <w:p w14:paraId="6191C289" w14:textId="77777777" w:rsidR="0075156A" w:rsidRPr="00317117" w:rsidRDefault="0075156A" w:rsidP="00261BDF">
      <w:pPr>
        <w:spacing w:line="276" w:lineRule="auto"/>
        <w:jc w:val="both"/>
        <w:rPr>
          <w:rFonts w:asciiTheme="minorHAnsi" w:hAnsiTheme="minorHAnsi" w:cstheme="minorHAnsi"/>
          <w:sz w:val="22"/>
          <w:szCs w:val="22"/>
          <w:lang w:val="nl"/>
        </w:rPr>
      </w:pPr>
    </w:p>
    <w:tbl>
      <w:tblPr>
        <w:tblStyle w:val="TabelzonderopmaakSWOV"/>
        <w:tblW w:w="0" w:type="auto"/>
        <w:tblLook w:val="04A0" w:firstRow="1" w:lastRow="0" w:firstColumn="1" w:lastColumn="0" w:noHBand="0" w:noVBand="1"/>
      </w:tblPr>
      <w:tblGrid>
        <w:gridCol w:w="4535"/>
        <w:gridCol w:w="4535"/>
      </w:tblGrid>
      <w:tr w:rsidR="009F096A" w:rsidRPr="00017988" w14:paraId="0811C75C" w14:textId="77777777" w:rsidTr="00C60F06">
        <w:tc>
          <w:tcPr>
            <w:tcW w:w="4535" w:type="dxa"/>
          </w:tcPr>
          <w:p w14:paraId="4D48C767" w14:textId="62724569" w:rsidR="009F096A" w:rsidRPr="00017988" w:rsidRDefault="00053CC3" w:rsidP="00261BDF">
            <w:pPr>
              <w:spacing w:line="276" w:lineRule="auto"/>
              <w:jc w:val="both"/>
              <w:rPr>
                <w:rFonts w:asciiTheme="minorHAnsi" w:hAnsiTheme="minorHAnsi" w:cstheme="minorHAnsi"/>
                <w:b/>
                <w:bCs/>
                <w:sz w:val="22"/>
                <w:szCs w:val="22"/>
                <w:lang w:val="nl"/>
              </w:rPr>
            </w:pPr>
            <w:r w:rsidRPr="00017988">
              <w:rPr>
                <w:rFonts w:asciiTheme="minorHAnsi" w:hAnsiTheme="minorHAnsi" w:cstheme="minorHAnsi"/>
                <w:b/>
                <w:bCs/>
                <w:sz w:val="22"/>
                <w:szCs w:val="22"/>
                <w:lang w:val="nl"/>
              </w:rPr>
              <w:t>SWOV Stichting Wetenschappelijk Onderzoek</w:t>
            </w:r>
            <w:r w:rsidRPr="00017988">
              <w:rPr>
                <w:rFonts w:asciiTheme="minorHAnsi" w:hAnsiTheme="minorHAnsi" w:cstheme="minorHAnsi"/>
                <w:b/>
                <w:bCs/>
                <w:sz w:val="22"/>
                <w:szCs w:val="22"/>
                <w:lang w:val="nl"/>
              </w:rPr>
              <w:br/>
              <w:t>Verkeersveiligheid</w:t>
            </w:r>
          </w:p>
        </w:tc>
        <w:sdt>
          <w:sdtPr>
            <w:rPr>
              <w:rStyle w:val="Stijl2"/>
              <w:highlight w:val="cyan"/>
            </w:rPr>
            <w:tag w:val="Opdrachtnemer"/>
            <w:id w:val="-1755975121"/>
            <w:placeholder>
              <w:docPart w:val="0ABAB26699CE41D78112DEA0DB0D64A2"/>
            </w:placeholder>
            <w:dataBinding w:prefixMappings="xmlns:ns0='http://purl.org/dc/elements/1.1/' xmlns:ns1='http://schemas.openxmlformats.org/package/2006/metadata/core-properties' " w:xpath="/ns1:coreProperties[1]/ns1:contentStatus[1]" w:storeItemID="{6C3C8BC8-F283-45AE-878A-BAB7291924A1}"/>
            <w:text/>
          </w:sdtPr>
          <w:sdtEndPr>
            <w:rPr>
              <w:rStyle w:val="Standaardalinea-lettertype"/>
              <w:rFonts w:ascii="Calibri" w:hAnsi="Calibri"/>
              <w:b w:val="0"/>
              <w:bCs/>
              <w:sz w:val="20"/>
            </w:rPr>
          </w:sdtEndPr>
          <w:sdtContent>
            <w:tc>
              <w:tcPr>
                <w:tcW w:w="4535" w:type="dxa"/>
                <w:tcMar>
                  <w:left w:w="113" w:type="dxa"/>
                </w:tcMar>
              </w:tcPr>
              <w:p w14:paraId="7C168C50" w14:textId="6A372BD6" w:rsidR="009F096A" w:rsidRPr="00017988" w:rsidRDefault="00EB2691" w:rsidP="00261BDF">
                <w:pPr>
                  <w:spacing w:line="276" w:lineRule="auto"/>
                  <w:jc w:val="both"/>
                  <w:rPr>
                    <w:rFonts w:asciiTheme="minorHAnsi" w:hAnsiTheme="minorHAnsi" w:cstheme="minorHAnsi"/>
                    <w:b/>
                    <w:bCs/>
                    <w:sz w:val="22"/>
                    <w:szCs w:val="22"/>
                    <w:lang w:val="nl"/>
                  </w:rPr>
                </w:pPr>
                <w:r w:rsidRPr="006879B9">
                  <w:rPr>
                    <w:rStyle w:val="Stijl2"/>
                    <w:highlight w:val="cyan"/>
                  </w:rPr>
                  <w:t>Naam Opdrachtnemer</w:t>
                </w:r>
              </w:p>
            </w:tc>
          </w:sdtContent>
        </w:sdt>
      </w:tr>
      <w:tr w:rsidR="009F096A" w14:paraId="1F10B978" w14:textId="77777777" w:rsidTr="00C60F06">
        <w:tc>
          <w:tcPr>
            <w:tcW w:w="4535" w:type="dxa"/>
          </w:tcPr>
          <w:p w14:paraId="2D19D649" w14:textId="77777777" w:rsidR="009F096A" w:rsidRDefault="009F096A" w:rsidP="00261BDF">
            <w:pPr>
              <w:spacing w:line="276" w:lineRule="auto"/>
              <w:jc w:val="both"/>
              <w:rPr>
                <w:rFonts w:asciiTheme="minorHAnsi" w:hAnsiTheme="minorHAnsi" w:cstheme="minorHAnsi"/>
                <w:sz w:val="22"/>
                <w:szCs w:val="22"/>
                <w:lang w:val="nl"/>
              </w:rPr>
            </w:pPr>
          </w:p>
        </w:tc>
        <w:tc>
          <w:tcPr>
            <w:tcW w:w="4535" w:type="dxa"/>
            <w:tcMar>
              <w:left w:w="113" w:type="dxa"/>
            </w:tcMar>
          </w:tcPr>
          <w:p w14:paraId="533E7B65" w14:textId="77777777" w:rsidR="009F096A" w:rsidRDefault="009F096A" w:rsidP="00261BDF">
            <w:pPr>
              <w:spacing w:line="276" w:lineRule="auto"/>
              <w:jc w:val="both"/>
              <w:rPr>
                <w:rFonts w:asciiTheme="minorHAnsi" w:hAnsiTheme="minorHAnsi" w:cstheme="minorHAnsi"/>
                <w:sz w:val="22"/>
                <w:szCs w:val="22"/>
                <w:lang w:val="nl"/>
              </w:rPr>
            </w:pPr>
          </w:p>
        </w:tc>
      </w:tr>
      <w:tr w:rsidR="009F096A" w14:paraId="1E0D1AF9" w14:textId="77777777" w:rsidTr="00C60F06">
        <w:tc>
          <w:tcPr>
            <w:tcW w:w="4535" w:type="dxa"/>
          </w:tcPr>
          <w:p w14:paraId="5FA7FA06" w14:textId="403680E9" w:rsidR="009F096A" w:rsidRDefault="00053CC3" w:rsidP="00261BDF">
            <w:pPr>
              <w:spacing w:line="276" w:lineRule="auto"/>
              <w:jc w:val="both"/>
              <w:rPr>
                <w:rFonts w:asciiTheme="minorHAnsi" w:hAnsiTheme="minorHAnsi" w:cstheme="minorHAnsi"/>
                <w:sz w:val="22"/>
                <w:szCs w:val="22"/>
                <w:lang w:val="nl"/>
              </w:rPr>
            </w:pPr>
            <w:r w:rsidRPr="00317117">
              <w:rPr>
                <w:rFonts w:asciiTheme="minorHAnsi" w:hAnsiTheme="minorHAnsi" w:cstheme="minorHAnsi"/>
                <w:sz w:val="22"/>
                <w:szCs w:val="22"/>
                <w:lang w:val="nl"/>
              </w:rPr>
              <w:t>namens deze</w:t>
            </w:r>
            <w:r>
              <w:rPr>
                <w:rFonts w:asciiTheme="minorHAnsi" w:hAnsiTheme="minorHAnsi" w:cstheme="minorHAnsi"/>
                <w:sz w:val="22"/>
                <w:szCs w:val="22"/>
                <w:lang w:val="nl"/>
              </w:rPr>
              <w:t>,</w:t>
            </w:r>
          </w:p>
        </w:tc>
        <w:tc>
          <w:tcPr>
            <w:tcW w:w="4535" w:type="dxa"/>
            <w:tcMar>
              <w:left w:w="113" w:type="dxa"/>
            </w:tcMar>
          </w:tcPr>
          <w:p w14:paraId="4A2F9251" w14:textId="0C665972" w:rsidR="009F096A" w:rsidRDefault="00053CC3" w:rsidP="00261BDF">
            <w:pPr>
              <w:spacing w:line="276" w:lineRule="auto"/>
              <w:jc w:val="both"/>
              <w:rPr>
                <w:rFonts w:asciiTheme="minorHAnsi" w:hAnsiTheme="minorHAnsi" w:cstheme="minorHAnsi"/>
                <w:sz w:val="22"/>
                <w:szCs w:val="22"/>
                <w:lang w:val="nl"/>
              </w:rPr>
            </w:pPr>
            <w:r>
              <w:rPr>
                <w:rFonts w:asciiTheme="minorHAnsi" w:hAnsiTheme="minorHAnsi" w:cstheme="minorHAnsi"/>
                <w:sz w:val="22"/>
                <w:szCs w:val="22"/>
                <w:lang w:val="nl"/>
              </w:rPr>
              <w:t>namens deze,</w:t>
            </w:r>
          </w:p>
        </w:tc>
      </w:tr>
      <w:tr w:rsidR="009C6F2E" w14:paraId="7B985F53" w14:textId="77777777" w:rsidTr="00C60F06">
        <w:tc>
          <w:tcPr>
            <w:tcW w:w="4535" w:type="dxa"/>
          </w:tcPr>
          <w:p w14:paraId="1567DC44" w14:textId="77777777" w:rsidR="009C6F2E" w:rsidRDefault="009C6F2E" w:rsidP="00261BDF">
            <w:pPr>
              <w:spacing w:line="276" w:lineRule="auto"/>
              <w:jc w:val="both"/>
              <w:rPr>
                <w:rFonts w:asciiTheme="minorHAnsi" w:hAnsiTheme="minorHAnsi" w:cstheme="minorHAnsi"/>
                <w:sz w:val="22"/>
                <w:szCs w:val="22"/>
                <w:lang w:val="nl"/>
              </w:rPr>
            </w:pPr>
          </w:p>
        </w:tc>
        <w:tc>
          <w:tcPr>
            <w:tcW w:w="4535" w:type="dxa"/>
            <w:tcMar>
              <w:left w:w="113" w:type="dxa"/>
            </w:tcMar>
          </w:tcPr>
          <w:p w14:paraId="4C79E6CF" w14:textId="77777777" w:rsidR="009C6F2E" w:rsidRDefault="009C6F2E" w:rsidP="00261BDF">
            <w:pPr>
              <w:spacing w:line="276" w:lineRule="auto"/>
              <w:jc w:val="both"/>
              <w:rPr>
                <w:rFonts w:asciiTheme="minorHAnsi" w:hAnsiTheme="minorHAnsi" w:cstheme="minorHAnsi"/>
                <w:sz w:val="22"/>
                <w:szCs w:val="22"/>
                <w:lang w:val="nl"/>
              </w:rPr>
            </w:pPr>
          </w:p>
        </w:tc>
      </w:tr>
      <w:tr w:rsidR="009C6F2E" w14:paraId="727E0BBD" w14:textId="77777777" w:rsidTr="00C60F06">
        <w:tc>
          <w:tcPr>
            <w:tcW w:w="4535" w:type="dxa"/>
          </w:tcPr>
          <w:p w14:paraId="00482B90" w14:textId="77777777" w:rsidR="009C6F2E" w:rsidRDefault="009C6F2E" w:rsidP="00261BDF">
            <w:pPr>
              <w:spacing w:line="276" w:lineRule="auto"/>
              <w:jc w:val="both"/>
              <w:rPr>
                <w:rFonts w:asciiTheme="minorHAnsi" w:hAnsiTheme="minorHAnsi" w:cstheme="minorHAnsi"/>
                <w:sz w:val="22"/>
                <w:szCs w:val="22"/>
                <w:lang w:val="nl"/>
              </w:rPr>
            </w:pPr>
          </w:p>
          <w:p w14:paraId="23ED7569" w14:textId="77777777" w:rsidR="009C6F2E" w:rsidRDefault="009C6F2E" w:rsidP="00261BDF">
            <w:pPr>
              <w:pStyle w:val="BasistekstSWOV"/>
              <w:jc w:val="both"/>
              <w:rPr>
                <w:lang w:val="nl"/>
              </w:rPr>
            </w:pPr>
          </w:p>
          <w:p w14:paraId="7EE13D1E" w14:textId="77777777" w:rsidR="009C6F2E" w:rsidRDefault="009C6F2E" w:rsidP="00261BDF">
            <w:pPr>
              <w:pStyle w:val="BasistekstSWOV"/>
              <w:jc w:val="both"/>
              <w:rPr>
                <w:lang w:val="nl"/>
              </w:rPr>
            </w:pPr>
          </w:p>
          <w:p w14:paraId="73F70CE6" w14:textId="77777777" w:rsidR="009C6F2E" w:rsidRDefault="009C6F2E" w:rsidP="00261BDF">
            <w:pPr>
              <w:pStyle w:val="BasistekstSWOV"/>
              <w:jc w:val="both"/>
              <w:rPr>
                <w:lang w:val="nl"/>
              </w:rPr>
            </w:pPr>
          </w:p>
          <w:p w14:paraId="695A0881" w14:textId="77777777" w:rsidR="009C6F2E" w:rsidRDefault="009C6F2E" w:rsidP="00261BDF">
            <w:pPr>
              <w:pStyle w:val="BasistekstSWOV"/>
              <w:jc w:val="both"/>
              <w:rPr>
                <w:lang w:val="nl"/>
              </w:rPr>
            </w:pPr>
          </w:p>
          <w:p w14:paraId="05E44585" w14:textId="67B6C2BF" w:rsidR="009C6F2E" w:rsidRPr="009C6F2E" w:rsidRDefault="009C6F2E" w:rsidP="00261BDF">
            <w:pPr>
              <w:pStyle w:val="BasistekstSWOV"/>
              <w:jc w:val="both"/>
              <w:rPr>
                <w:lang w:val="nl"/>
              </w:rPr>
            </w:pPr>
          </w:p>
        </w:tc>
        <w:tc>
          <w:tcPr>
            <w:tcW w:w="4535" w:type="dxa"/>
            <w:tcMar>
              <w:left w:w="113" w:type="dxa"/>
            </w:tcMar>
          </w:tcPr>
          <w:p w14:paraId="214BC2D4" w14:textId="77777777" w:rsidR="009C6F2E" w:rsidRDefault="009C6F2E" w:rsidP="00261BDF">
            <w:pPr>
              <w:spacing w:line="276" w:lineRule="auto"/>
              <w:jc w:val="both"/>
              <w:rPr>
                <w:rFonts w:asciiTheme="minorHAnsi" w:hAnsiTheme="minorHAnsi" w:cstheme="minorHAnsi"/>
                <w:sz w:val="22"/>
                <w:szCs w:val="22"/>
                <w:lang w:val="nl"/>
              </w:rPr>
            </w:pPr>
          </w:p>
        </w:tc>
      </w:tr>
      <w:tr w:rsidR="009F096A" w:rsidRPr="00B2139C" w14:paraId="2A8DE542" w14:textId="77777777" w:rsidTr="00C60F06">
        <w:tc>
          <w:tcPr>
            <w:tcW w:w="4535" w:type="dxa"/>
          </w:tcPr>
          <w:p w14:paraId="7AA7199C" w14:textId="20E3A03B" w:rsidR="009C6F2E" w:rsidRPr="004737DF" w:rsidRDefault="0045787C" w:rsidP="00261BDF">
            <w:pPr>
              <w:tabs>
                <w:tab w:val="left" w:pos="480"/>
                <w:tab w:val="left" w:pos="600"/>
                <w:tab w:val="left" w:pos="960"/>
                <w:tab w:val="left" w:pos="2040"/>
                <w:tab w:val="left" w:pos="4320"/>
                <w:tab w:val="left" w:pos="6480"/>
              </w:tabs>
              <w:spacing w:line="280" w:lineRule="atLeast"/>
              <w:jc w:val="both"/>
              <w:rPr>
                <w:rFonts w:asciiTheme="minorHAnsi" w:hAnsiTheme="minorHAnsi" w:cstheme="minorHAnsi"/>
                <w:b/>
                <w:bCs/>
                <w:sz w:val="22"/>
                <w:szCs w:val="22"/>
              </w:rPr>
            </w:pPr>
            <w:r>
              <w:rPr>
                <w:rFonts w:asciiTheme="minorHAnsi" w:hAnsiTheme="minorHAnsi" w:cstheme="minorHAnsi"/>
                <w:b/>
                <w:bCs/>
                <w:sz w:val="22"/>
                <w:szCs w:val="22"/>
              </w:rPr>
              <w:t>Drs. M. Damen</w:t>
            </w:r>
            <w:r w:rsidR="009C6F2E" w:rsidRPr="004737DF">
              <w:rPr>
                <w:rFonts w:asciiTheme="minorHAnsi" w:hAnsiTheme="minorHAnsi" w:cstheme="minorHAnsi"/>
                <w:b/>
                <w:bCs/>
                <w:sz w:val="22"/>
                <w:szCs w:val="22"/>
              </w:rPr>
              <w:t xml:space="preserve">                                                       </w:t>
            </w:r>
          </w:p>
          <w:p w14:paraId="778E5D72" w14:textId="4A6F539D" w:rsidR="009C6F2E" w:rsidRPr="004737DF" w:rsidRDefault="0045787C" w:rsidP="00261BDF">
            <w:pPr>
              <w:tabs>
                <w:tab w:val="left" w:pos="480"/>
                <w:tab w:val="left" w:pos="600"/>
                <w:tab w:val="left" w:pos="960"/>
                <w:tab w:val="left" w:pos="2040"/>
                <w:tab w:val="left" w:pos="4320"/>
                <w:tab w:val="left" w:pos="6480"/>
              </w:tabs>
              <w:spacing w:line="280" w:lineRule="atLeast"/>
              <w:jc w:val="both"/>
              <w:rPr>
                <w:rFonts w:asciiTheme="minorHAnsi" w:hAnsiTheme="minorHAnsi" w:cstheme="minorHAnsi"/>
                <w:b/>
                <w:bCs/>
                <w:sz w:val="22"/>
                <w:szCs w:val="22"/>
              </w:rPr>
            </w:pPr>
            <w:r>
              <w:rPr>
                <w:rFonts w:asciiTheme="minorHAnsi" w:hAnsiTheme="minorHAnsi" w:cstheme="minorHAnsi"/>
                <w:b/>
                <w:bCs/>
                <w:sz w:val="22"/>
                <w:szCs w:val="22"/>
              </w:rPr>
              <w:t>Directeur-bestuurder</w:t>
            </w:r>
          </w:p>
          <w:p w14:paraId="77D08B5C" w14:textId="77777777" w:rsidR="009F096A" w:rsidRPr="004737DF" w:rsidRDefault="009F096A" w:rsidP="00261BDF">
            <w:pPr>
              <w:spacing w:line="276" w:lineRule="auto"/>
              <w:jc w:val="both"/>
              <w:rPr>
                <w:rFonts w:asciiTheme="minorHAnsi" w:hAnsiTheme="minorHAnsi" w:cstheme="minorHAnsi"/>
                <w:b/>
                <w:bCs/>
                <w:sz w:val="22"/>
                <w:szCs w:val="22"/>
              </w:rPr>
            </w:pPr>
          </w:p>
        </w:tc>
        <w:tc>
          <w:tcPr>
            <w:tcW w:w="4535" w:type="dxa"/>
            <w:tcMar>
              <w:left w:w="113" w:type="dxa"/>
            </w:tcMar>
          </w:tcPr>
          <w:sdt>
            <w:sdtPr>
              <w:rPr>
                <w:rFonts w:asciiTheme="minorHAnsi" w:hAnsiTheme="minorHAnsi" w:cstheme="minorHAnsi"/>
                <w:b/>
                <w:bCs/>
                <w:szCs w:val="20"/>
                <w:highlight w:val="cyan"/>
                <w:lang w:val="nl"/>
              </w:rPr>
              <w:id w:val="1707836993"/>
              <w:placeholder>
                <w:docPart w:val="2668741DAF1746DCBCBFF011202C2FC7"/>
              </w:placeholder>
            </w:sdtPr>
            <w:sdtEndPr>
              <w:rPr>
                <w:highlight w:val="none"/>
              </w:rPr>
            </w:sdtEndPr>
            <w:sdtContent>
              <w:p w14:paraId="5123DD7A" w14:textId="77777777" w:rsidR="00606394" w:rsidRPr="00606394" w:rsidRDefault="00650E69" w:rsidP="00261BDF">
                <w:pPr>
                  <w:spacing w:line="276" w:lineRule="auto"/>
                  <w:jc w:val="both"/>
                  <w:rPr>
                    <w:rFonts w:asciiTheme="minorHAnsi" w:hAnsiTheme="minorHAnsi" w:cstheme="minorHAnsi"/>
                    <w:b/>
                    <w:bCs/>
                    <w:szCs w:val="20"/>
                    <w:lang w:val="nl"/>
                  </w:rPr>
                </w:pPr>
                <w:r w:rsidRPr="006879B9">
                  <w:rPr>
                    <w:rFonts w:asciiTheme="minorHAnsi" w:hAnsiTheme="minorHAnsi" w:cstheme="minorHAnsi"/>
                    <w:b/>
                    <w:bCs/>
                    <w:szCs w:val="20"/>
                    <w:highlight w:val="cyan"/>
                    <w:lang w:val="nl"/>
                  </w:rPr>
                  <w:t>…………………</w:t>
                </w:r>
                <w:r w:rsidR="00606394" w:rsidRPr="006879B9">
                  <w:rPr>
                    <w:rFonts w:asciiTheme="minorHAnsi" w:hAnsiTheme="minorHAnsi" w:cstheme="minorHAnsi"/>
                    <w:b/>
                    <w:bCs/>
                    <w:szCs w:val="20"/>
                    <w:highlight w:val="cyan"/>
                    <w:lang w:val="nl"/>
                  </w:rPr>
                  <w:t>……………………………</w:t>
                </w:r>
              </w:p>
              <w:p w14:paraId="2B9371AC" w14:textId="7EDF21E2" w:rsidR="00B37BCE" w:rsidRPr="00606394" w:rsidRDefault="00650E69" w:rsidP="00261BDF">
                <w:pPr>
                  <w:spacing w:line="276" w:lineRule="auto"/>
                  <w:jc w:val="both"/>
                  <w:rPr>
                    <w:rFonts w:asciiTheme="minorHAnsi" w:hAnsiTheme="minorHAnsi" w:cstheme="minorHAnsi"/>
                    <w:b/>
                    <w:bCs/>
                    <w:szCs w:val="20"/>
                    <w:lang w:val="nl"/>
                  </w:rPr>
                </w:pPr>
                <w:r w:rsidRPr="00606394">
                  <w:rPr>
                    <w:rFonts w:asciiTheme="minorHAnsi" w:hAnsiTheme="minorHAnsi" w:cstheme="minorHAnsi"/>
                    <w:b/>
                    <w:bCs/>
                    <w:szCs w:val="20"/>
                    <w:lang w:val="nl"/>
                  </w:rPr>
                  <w:t>(Naam wettenlijk vertegenwoordiger</w:t>
                </w:r>
              </w:p>
              <w:p w14:paraId="271051F2" w14:textId="77777777" w:rsidR="00606394" w:rsidRPr="00606394" w:rsidRDefault="00650E69" w:rsidP="00261BDF">
                <w:pPr>
                  <w:pStyle w:val="BasistekstSWOV"/>
                  <w:jc w:val="both"/>
                  <w:rPr>
                    <w:szCs w:val="20"/>
                    <w:lang w:val="nl"/>
                  </w:rPr>
                </w:pPr>
                <w:r w:rsidRPr="006879B9">
                  <w:rPr>
                    <w:szCs w:val="20"/>
                    <w:highlight w:val="cyan"/>
                    <w:lang w:val="nl"/>
                  </w:rPr>
                  <w:t>………………………..</w:t>
                </w:r>
                <w:r w:rsidRPr="00606394">
                  <w:rPr>
                    <w:szCs w:val="20"/>
                    <w:lang w:val="nl"/>
                  </w:rPr>
                  <w:t xml:space="preserve"> </w:t>
                </w:r>
              </w:p>
              <w:p w14:paraId="167F3E83" w14:textId="6134D880" w:rsidR="009F096A" w:rsidRPr="00606394" w:rsidRDefault="00650E69" w:rsidP="00261BDF">
                <w:pPr>
                  <w:pStyle w:val="BasistekstSWOV"/>
                  <w:jc w:val="both"/>
                  <w:rPr>
                    <w:szCs w:val="20"/>
                    <w:lang w:val="nl"/>
                  </w:rPr>
                </w:pPr>
                <w:r w:rsidRPr="00606394">
                  <w:rPr>
                    <w:b/>
                    <w:bCs/>
                    <w:szCs w:val="20"/>
                    <w:lang w:val="nl"/>
                  </w:rPr>
                  <w:t>(functie wettenlijk vertegenwoordig</w:t>
                </w:r>
                <w:r w:rsidR="00606394" w:rsidRPr="00606394">
                  <w:rPr>
                    <w:b/>
                    <w:bCs/>
                    <w:szCs w:val="20"/>
                    <w:lang w:val="nl"/>
                  </w:rPr>
                  <w:t>er)</w:t>
                </w:r>
              </w:p>
            </w:sdtContent>
          </w:sdt>
        </w:tc>
      </w:tr>
    </w:tbl>
    <w:p w14:paraId="4657CA37" w14:textId="77777777" w:rsidR="0075156A" w:rsidRPr="00317117" w:rsidRDefault="0075156A" w:rsidP="00261BDF">
      <w:pPr>
        <w:spacing w:line="276" w:lineRule="auto"/>
        <w:jc w:val="both"/>
        <w:rPr>
          <w:rFonts w:asciiTheme="minorHAnsi" w:hAnsiTheme="minorHAnsi" w:cstheme="minorHAnsi"/>
          <w:lang w:val="nl"/>
        </w:rPr>
      </w:pPr>
    </w:p>
    <w:p w14:paraId="30F58AC1" w14:textId="77777777" w:rsidR="0075156A" w:rsidRPr="00317117" w:rsidRDefault="0075156A" w:rsidP="00261BDF">
      <w:pPr>
        <w:pStyle w:val="BasistekstSWOV"/>
        <w:jc w:val="both"/>
        <w:rPr>
          <w:rFonts w:asciiTheme="minorHAnsi" w:hAnsiTheme="minorHAnsi" w:cstheme="minorHAnsi"/>
          <w:lang w:val="nl"/>
        </w:rPr>
      </w:pPr>
    </w:p>
    <w:p w14:paraId="54B10B84" w14:textId="726F65BA" w:rsidR="006140E4" w:rsidRDefault="006140E4" w:rsidP="00261BDF">
      <w:pPr>
        <w:pStyle w:val="BasistekstSWOV"/>
        <w:jc w:val="both"/>
      </w:pPr>
    </w:p>
    <w:sectPr w:rsidR="006140E4" w:rsidSect="0094307E">
      <w:headerReference w:type="default" r:id="rId13"/>
      <w:footerReference w:type="default" r:id="rId14"/>
      <w:headerReference w:type="first" r:id="rId15"/>
      <w:footerReference w:type="first" r:id="rId16"/>
      <w:pgSz w:w="11906" w:h="16838" w:code="9"/>
      <w:pgMar w:top="2988" w:right="1418" w:bottom="1701" w:left="1418"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CF61" w14:textId="77777777" w:rsidR="002412C4" w:rsidRDefault="002412C4">
      <w:r>
        <w:separator/>
      </w:r>
    </w:p>
  </w:endnote>
  <w:endnote w:type="continuationSeparator" w:id="0">
    <w:p w14:paraId="0C363505" w14:textId="77777777" w:rsidR="002412C4" w:rsidRDefault="00241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bottomFromText="221" w:vertAnchor="page" w:horzAnchor="margin" w:tblpY="15554"/>
      <w:tblW w:w="9214" w:type="dxa"/>
      <w:tblLayout w:type="fixed"/>
      <w:tblCellMar>
        <w:left w:w="0" w:type="dxa"/>
        <w:right w:w="0" w:type="dxa"/>
      </w:tblCellMar>
      <w:tblLook w:val="04A0" w:firstRow="1" w:lastRow="0" w:firstColumn="1" w:lastColumn="0" w:noHBand="0" w:noVBand="1"/>
    </w:tblPr>
    <w:tblGrid>
      <w:gridCol w:w="851"/>
      <w:gridCol w:w="8363"/>
    </w:tblGrid>
    <w:tr w:rsidR="00692EDE" w:rsidRPr="00734E14" w14:paraId="54B10B8E" w14:textId="77777777" w:rsidTr="00712AA5">
      <w:trPr>
        <w:trHeight w:hRule="exact" w:val="240"/>
      </w:trPr>
      <w:tc>
        <w:tcPr>
          <w:tcW w:w="851" w:type="dxa"/>
          <w:shd w:val="clear" w:color="auto" w:fill="auto"/>
        </w:tcPr>
        <w:p w14:paraId="54B10B8C" w14:textId="77777777" w:rsidR="00692EDE" w:rsidRPr="00734E14" w:rsidRDefault="00692EDE" w:rsidP="00692EDE">
          <w:pPr>
            <w:pStyle w:val="DocumentgegevenskopjeSWOV"/>
          </w:pPr>
          <w:r>
            <w:t>Onderwerp</w:t>
          </w:r>
          <w:r w:rsidRPr="00734E14">
            <w:t xml:space="preserve"> </w:t>
          </w:r>
        </w:p>
      </w:tc>
      <w:tc>
        <w:tcPr>
          <w:tcW w:w="8363" w:type="dxa"/>
          <w:shd w:val="clear" w:color="auto" w:fill="auto"/>
        </w:tcPr>
        <w:p w14:paraId="54B10B8D" w14:textId="5DA5CF82" w:rsidR="00692EDE" w:rsidRPr="00427A2A" w:rsidRDefault="00032743" w:rsidP="00692EDE">
          <w:pPr>
            <w:pStyle w:val="DocumentgegevensSWOV"/>
          </w:pPr>
          <w:r>
            <w:t>Geheimhou</w:t>
          </w:r>
          <w:r w:rsidR="00D86535">
            <w:t>d</w:t>
          </w:r>
          <w:r>
            <w:t xml:space="preserve">ingovereenkomst </w:t>
          </w:r>
          <w:sdt>
            <w:sdtPr>
              <w:rPr>
                <w:highlight w:val="cyan"/>
              </w:rPr>
              <w:tag w:val="Opdrachtnemer"/>
              <w:id w:val="1751306265"/>
              <w:placeholder>
                <w:docPart w:val="770E17AE1CC8446AA576C3FA808B0BD6"/>
              </w:placeholder>
              <w:dataBinding w:prefixMappings="xmlns:ns0='http://purl.org/dc/elements/1.1/' xmlns:ns1='http://schemas.openxmlformats.org/package/2006/metadata/core-properties' " w:xpath="/ns1:coreProperties[1]/ns1:contentStatus[1]" w:storeItemID="{6C3C8BC8-F283-45AE-878A-BAB7291924A1}"/>
              <w:text/>
            </w:sdtPr>
            <w:sdtEndPr/>
            <w:sdtContent>
              <w:r w:rsidR="00EB2691" w:rsidRPr="00491652">
                <w:rPr>
                  <w:highlight w:val="cyan"/>
                </w:rPr>
                <w:t>Naam Opdrachtnemer</w:t>
              </w:r>
            </w:sdtContent>
          </w:sdt>
          <w:r w:rsidR="00F25E67">
            <w:t xml:space="preserve"> - SWOV</w:t>
          </w:r>
        </w:p>
      </w:tc>
    </w:tr>
    <w:tr w:rsidR="00FE0A2C" w:rsidRPr="00734E14" w14:paraId="54B10B91" w14:textId="77777777" w:rsidTr="00712AA5">
      <w:trPr>
        <w:trHeight w:hRule="exact" w:val="240"/>
      </w:trPr>
      <w:tc>
        <w:tcPr>
          <w:tcW w:w="851" w:type="dxa"/>
          <w:shd w:val="clear" w:color="auto" w:fill="auto"/>
        </w:tcPr>
        <w:p w14:paraId="54B10B8F" w14:textId="77777777" w:rsidR="00FE0A2C" w:rsidRPr="00734E14" w:rsidRDefault="00FE0A2C" w:rsidP="00FE0A2C">
          <w:pPr>
            <w:pStyle w:val="DocumentgegevenskopjeSWOV"/>
          </w:pPr>
          <w:r>
            <w:t>Datum</w:t>
          </w:r>
          <w:r w:rsidRPr="00734E14">
            <w:t xml:space="preserve"> </w:t>
          </w:r>
        </w:p>
      </w:tc>
      <w:sdt>
        <w:sdtPr>
          <w:rPr>
            <w:highlight w:val="cyan"/>
          </w:rPr>
          <w:tag w:val=""/>
          <w:id w:val="827562889"/>
          <w:placeholder>
            <w:docPart w:val="581B319B53EE41F2BABBFEBA826825AE"/>
          </w:placeholder>
          <w:dataBinding w:prefixMappings="xmlns:ns0='http://schemas.microsoft.com/office/2006/coverPageProps' " w:xpath="/ns0:CoverPageProperties[1]/ns0:PublishDate[1]" w:storeItemID="{55AF091B-3C7A-41E3-B477-F2FDAA23CFDA}"/>
          <w:date w:fullDate="2025-06-04T00:00:00Z">
            <w:dateFormat w:val="d MMMM yyyy"/>
            <w:lid w:val="nl-NL"/>
            <w:storeMappedDataAs w:val="dateTime"/>
            <w:calendar w:val="gregorian"/>
          </w:date>
        </w:sdtPr>
        <w:sdtEndPr/>
        <w:sdtContent>
          <w:tc>
            <w:tcPr>
              <w:tcW w:w="8363" w:type="dxa"/>
              <w:shd w:val="clear" w:color="auto" w:fill="auto"/>
            </w:tcPr>
            <w:p w14:paraId="54B10B90" w14:textId="7D833F91" w:rsidR="00FE0A2C" w:rsidRPr="00427A2A" w:rsidRDefault="004737DF" w:rsidP="00FE0A2C">
              <w:pPr>
                <w:pStyle w:val="PaginanummerSWOV"/>
              </w:pPr>
              <w:r w:rsidRPr="006879B9">
                <w:rPr>
                  <w:highlight w:val="cyan"/>
                </w:rPr>
                <w:t>4 juni 2025</w:t>
              </w:r>
            </w:p>
          </w:tc>
        </w:sdtContent>
      </w:sdt>
    </w:tr>
    <w:tr w:rsidR="00FE0A2C" w:rsidRPr="00734E14" w14:paraId="54B10B94" w14:textId="77777777" w:rsidTr="00712AA5">
      <w:trPr>
        <w:trHeight w:hRule="exact" w:val="260"/>
      </w:trPr>
      <w:tc>
        <w:tcPr>
          <w:tcW w:w="851" w:type="dxa"/>
          <w:shd w:val="clear" w:color="auto" w:fill="auto"/>
        </w:tcPr>
        <w:p w14:paraId="54B10B92" w14:textId="77777777" w:rsidR="00FE0A2C" w:rsidRPr="00734E14" w:rsidRDefault="00FE0A2C" w:rsidP="00FE0A2C">
          <w:pPr>
            <w:pStyle w:val="DocumentgegevenskopjeSWOV"/>
          </w:pPr>
          <w:r>
            <w:t>Pagina</w:t>
          </w:r>
        </w:p>
      </w:tc>
      <w:tc>
        <w:tcPr>
          <w:tcW w:w="8363" w:type="dxa"/>
          <w:shd w:val="clear" w:color="auto" w:fill="auto"/>
        </w:tcPr>
        <w:p w14:paraId="54B10B93" w14:textId="77777777" w:rsidR="00FE0A2C" w:rsidRPr="00543FB9" w:rsidRDefault="00FE0A2C" w:rsidP="00FE0A2C">
          <w:pPr>
            <w:pStyle w:val="DocumentgegevensSWOV"/>
          </w:pPr>
          <w:r>
            <w:fldChar w:fldCharType="begin"/>
          </w:r>
          <w:r>
            <w:instrText xml:space="preserve"> PAGE   \* MERGEFORMAT </w:instrText>
          </w:r>
          <w:r>
            <w:fldChar w:fldCharType="separate"/>
          </w:r>
          <w:r>
            <w:t>1</w:t>
          </w:r>
          <w:r>
            <w:fldChar w:fldCharType="end"/>
          </w:r>
          <w:r>
            <w:t xml:space="preserve"> van </w:t>
          </w:r>
          <w:fldSimple w:instr="NUMPAGES   \* MERGEFORMAT">
            <w:r>
              <w:t>1</w:t>
            </w:r>
          </w:fldSimple>
        </w:p>
      </w:tc>
    </w:tr>
  </w:tbl>
  <w:p w14:paraId="54B10B95" w14:textId="77777777" w:rsidR="000A193B" w:rsidRDefault="00A51F49">
    <w:pPr>
      <w:pStyle w:val="Voettekst"/>
    </w:pPr>
    <w:r>
      <w:rPr>
        <w:noProof/>
      </w:rPr>
      <mc:AlternateContent>
        <mc:Choice Requires="wps">
          <w:drawing>
            <wp:anchor distT="0" distB="0" distL="114300" distR="114300" simplePos="0" relativeHeight="251656192" behindDoc="1" locked="0" layoutInCell="0" allowOverlap="1" wp14:anchorId="54B10BA3" wp14:editId="54B10BA4">
              <wp:simplePos x="0" y="0"/>
              <wp:positionH relativeFrom="page">
                <wp:posOffset>712470</wp:posOffset>
              </wp:positionH>
              <wp:positionV relativeFrom="page">
                <wp:posOffset>9928225</wp:posOffset>
              </wp:positionV>
              <wp:extent cx="14400" cy="381600"/>
              <wp:effectExtent l="0" t="0" r="5080" b="0"/>
              <wp:wrapNone/>
              <wp:docPr id="2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0" cy="381600"/>
                      </a:xfrm>
                      <a:prstGeom prst="rect">
                        <a:avLst/>
                      </a:prstGeom>
                      <a:solidFill>
                        <a:srgbClr val="B6B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5255C894">
            <v:rect id="Rectangle 8" style="position:absolute;margin-left:56.1pt;margin-top:781.75pt;width:1.15pt;height:30.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o:allowincell="f" fillcolor="#b6bd00" stroked="f" w14:anchorId="2438F8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">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2039" w14:textId="62E4C6CA" w:rsidR="007C0472" w:rsidRDefault="00512B37">
    <w:r>
      <w:rPr>
        <w:noProof/>
      </w:rPr>
      <mc:AlternateContent>
        <mc:Choice Requires="wps">
          <w:drawing>
            <wp:anchor distT="0" distB="0" distL="114300" distR="114300" simplePos="0" relativeHeight="251655168" behindDoc="0" locked="0" layoutInCell="0" allowOverlap="1" wp14:anchorId="54B10BAA" wp14:editId="19A04926">
              <wp:simplePos x="0" y="0"/>
              <wp:positionH relativeFrom="page">
                <wp:posOffset>713105</wp:posOffset>
              </wp:positionH>
              <wp:positionV relativeFrom="page">
                <wp:posOffset>9808477</wp:posOffset>
              </wp:positionV>
              <wp:extent cx="14400" cy="381600"/>
              <wp:effectExtent l="0" t="0" r="5080" b="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0" cy="381600"/>
                      </a:xfrm>
                      <a:prstGeom prst="rect">
                        <a:avLst/>
                      </a:prstGeom>
                      <a:solidFill>
                        <a:srgbClr val="B6B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459A25BA">
            <v:rect id="Rectangle 8" style="position:absolute;margin-left:56.15pt;margin-top:772.3pt;width:1.15pt;height:30.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o:allowincell="f" fillcolor="#b6bd00" stroked="f" w14:anchorId="2FBE95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">
              <w10:wrap anchorx="page" anchory="page"/>
            </v:rect>
          </w:pict>
        </mc:Fallback>
      </mc:AlternateContent>
    </w:r>
  </w:p>
  <w:p w14:paraId="41E85FA0" w14:textId="77777777" w:rsidR="007C0472" w:rsidRPr="007C0472" w:rsidRDefault="007C0472" w:rsidP="007C0472">
    <w:pPr>
      <w:pStyle w:val="BasistekstSWOV"/>
    </w:pPr>
  </w:p>
  <w:tbl>
    <w:tblPr>
      <w:tblpPr w:topFromText="284" w:vertAnchor="page" w:horzAnchor="margin" w:tblpY="15582"/>
      <w:tblW w:w="9071" w:type="dxa"/>
      <w:tblLayout w:type="fixed"/>
      <w:tblCellMar>
        <w:left w:w="0" w:type="dxa"/>
        <w:right w:w="0" w:type="dxa"/>
      </w:tblCellMar>
      <w:tblLook w:val="04A0" w:firstRow="1" w:lastRow="0" w:firstColumn="1" w:lastColumn="0" w:noHBand="0" w:noVBand="1"/>
    </w:tblPr>
    <w:tblGrid>
      <w:gridCol w:w="9071"/>
    </w:tblGrid>
    <w:tr w:rsidR="007C0472" w:rsidRPr="00A8546E" w14:paraId="3C0C71E4" w14:textId="77777777" w:rsidTr="007C0472">
      <w:trPr>
        <w:trHeight w:hRule="exact" w:val="740"/>
      </w:trPr>
      <w:tc>
        <w:tcPr>
          <w:tcW w:w="9071" w:type="dxa"/>
          <w:shd w:val="clear" w:color="auto" w:fill="auto"/>
        </w:tcPr>
        <w:p w14:paraId="47431ECE" w14:textId="77777777" w:rsidR="007C0472" w:rsidRPr="00A8546E" w:rsidRDefault="007C0472" w:rsidP="007C0472">
          <w:pPr>
            <w:pStyle w:val="AfzendergegevenskopjeSWOV"/>
          </w:pPr>
          <w:r w:rsidRPr="00A8546E">
            <w:t xml:space="preserve">SWOV </w:t>
          </w:r>
          <w:r>
            <w:t>–</w:t>
          </w:r>
          <w:r w:rsidRPr="00A8546E">
            <w:t xml:space="preserve"> </w:t>
          </w:r>
          <w:r w:rsidRPr="005969D2">
            <w:t>Instituut voor Wetenschappelijk Onderzoek Verkeersveiligheid</w:t>
          </w:r>
        </w:p>
        <w:p w14:paraId="75019E99" w14:textId="77777777" w:rsidR="007C0472" w:rsidRPr="00A8546E" w:rsidRDefault="007C0472" w:rsidP="007C0472">
          <w:pPr>
            <w:pStyle w:val="AfzendergegevensSWOV"/>
          </w:pPr>
          <w:r>
            <w:t>Henri Faasdreef 31</w:t>
          </w:r>
          <w:r w:rsidRPr="005969D2">
            <w:t>2, 2</w:t>
          </w:r>
          <w:r>
            <w:t>4</w:t>
          </w:r>
          <w:r w:rsidRPr="005969D2">
            <w:t>9</w:t>
          </w:r>
          <w:r>
            <w:t>2</w:t>
          </w:r>
          <w:r w:rsidRPr="005969D2">
            <w:t xml:space="preserve"> </w:t>
          </w:r>
          <w:r>
            <w:t>JP</w:t>
          </w:r>
          <w:r w:rsidRPr="005969D2">
            <w:t xml:space="preserve"> Den Haag </w:t>
          </w:r>
          <w:r w:rsidRPr="00132FEC">
            <w:rPr>
              <w:rStyle w:val="AfzendergegevenstekenopmaakSWOV"/>
            </w:rPr>
            <w:t>–</w:t>
          </w:r>
          <w:r w:rsidRPr="005969D2">
            <w:t xml:space="preserve"> 070 – 317 33 33 </w:t>
          </w:r>
          <w:r w:rsidRPr="00132FEC">
            <w:rPr>
              <w:rStyle w:val="AfzendergegevenstekenopmaakSWOV"/>
            </w:rPr>
            <w:t>–</w:t>
          </w:r>
          <w:r w:rsidRPr="005969D2">
            <w:t xml:space="preserve"> info@swov.nl </w:t>
          </w:r>
          <w:r w:rsidRPr="00132FEC">
            <w:rPr>
              <w:rStyle w:val="AfzendergegevenstekenopmaakSWOV"/>
            </w:rPr>
            <w:t>–</w:t>
          </w:r>
          <w:r w:rsidRPr="005969D2">
            <w:t xml:space="preserve"> www.swov.nl</w:t>
          </w:r>
        </w:p>
        <w:p w14:paraId="5A2E44A6" w14:textId="77777777" w:rsidR="007C0472" w:rsidRPr="00A8546E" w:rsidRDefault="007C0472" w:rsidP="007C0472">
          <w:pPr>
            <w:pStyle w:val="AfzendergegevensSWOV"/>
          </w:pPr>
          <w:r w:rsidRPr="00734E14">
            <w:rPr>
              <w:rStyle w:val="AfzendergegevenstekenopmaakSWOV"/>
            </w:rPr>
            <w:t>KvK:</w:t>
          </w:r>
          <w:r w:rsidRPr="00A8546E">
            <w:t xml:space="preserve"> 41151387 </w:t>
          </w:r>
          <w:r>
            <w:rPr>
              <w:rStyle w:val="AfzendergegevenstekenopmaakSWOV"/>
            </w:rPr>
            <w:t>‒</w:t>
          </w:r>
          <w:r w:rsidRPr="00734E14">
            <w:rPr>
              <w:rStyle w:val="AfzendergegevenstekenopmaakSWOV"/>
            </w:rPr>
            <w:t xml:space="preserve"> BTW:</w:t>
          </w:r>
          <w:r w:rsidRPr="00A8546E">
            <w:t xml:space="preserve"> NL0028.14.663.B.01 </w:t>
          </w:r>
          <w:r>
            <w:rPr>
              <w:rStyle w:val="AfzendergegevenstekenopmaakSWOV"/>
            </w:rPr>
            <w:t>‒</w:t>
          </w:r>
          <w:r w:rsidRPr="00734E14">
            <w:rPr>
              <w:rStyle w:val="AfzendergegevenstekenopmaakSWOV"/>
            </w:rPr>
            <w:t xml:space="preserve"> IBAN:</w:t>
          </w:r>
          <w:r w:rsidRPr="00A8546E">
            <w:t xml:space="preserve"> NL84 ABNA 043 0068 433</w:t>
          </w:r>
        </w:p>
      </w:tc>
    </w:tr>
    <w:tr w:rsidR="00996069" w:rsidRPr="00A8546E" w14:paraId="54B10B9D" w14:textId="77777777" w:rsidTr="007C0472">
      <w:trPr>
        <w:trHeight w:hRule="exact" w:val="740"/>
      </w:trPr>
      <w:tc>
        <w:tcPr>
          <w:tcW w:w="9071" w:type="dxa"/>
          <w:shd w:val="clear" w:color="auto" w:fill="auto"/>
        </w:tcPr>
        <w:p w14:paraId="54B10B9C" w14:textId="07180475" w:rsidR="00996069" w:rsidRPr="00A8546E" w:rsidRDefault="00996069" w:rsidP="00996069">
          <w:pPr>
            <w:pStyle w:val="AfzendergegevensSWOV"/>
          </w:pPr>
        </w:p>
      </w:tc>
    </w:tr>
  </w:tbl>
  <w:p w14:paraId="54B10B9E" w14:textId="3E872D61" w:rsidR="00734E14" w:rsidRDefault="00734E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734E" w14:textId="77777777" w:rsidR="002412C4" w:rsidRDefault="002412C4" w:rsidP="007B6841">
      <w:pPr>
        <w:pStyle w:val="NootscheidingstekenSWOV"/>
      </w:pPr>
    </w:p>
  </w:footnote>
  <w:footnote w:type="continuationSeparator" w:id="0">
    <w:p w14:paraId="774D17EB" w14:textId="77777777" w:rsidR="002412C4" w:rsidRDefault="002412C4" w:rsidP="00FE52B8">
      <w:pPr>
        <w:pStyle w:val="NootscheidingstekenSWOV"/>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0B8A" w14:textId="5B942B47" w:rsidR="000500F6" w:rsidRDefault="00A5658A">
    <w:pPr>
      <w:pStyle w:val="Koptekst"/>
    </w:pPr>
    <w:sdt>
      <w:sdtPr>
        <w:id w:val="-1130781957"/>
        <w:docPartObj>
          <w:docPartGallery w:val="Watermarks"/>
          <w:docPartUnique/>
        </w:docPartObj>
      </w:sdtPr>
      <w:sdtEndPr/>
      <w:sdtContent>
        <w:r>
          <w:pict w14:anchorId="700682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8"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VERTROUWELIJK"/>
              <w10:wrap anchorx="margin" anchory="margin"/>
            </v:shape>
          </w:pict>
        </w:r>
      </w:sdtContent>
    </w:sdt>
    <w:r w:rsidR="000500F6" w:rsidRPr="00BB0E39">
      <w:rPr>
        <w:noProof/>
        <w:color w:val="272A66"/>
      </w:rPr>
      <mc:AlternateContent>
        <mc:Choice Requires="wpg">
          <w:drawing>
            <wp:anchor distT="0" distB="0" distL="114300" distR="114300" simplePos="0" relativeHeight="251658240" behindDoc="0" locked="0" layoutInCell="1" allowOverlap="1" wp14:anchorId="54B10BA1" wp14:editId="54B10BA2">
              <wp:simplePos x="0" y="0"/>
              <wp:positionH relativeFrom="page">
                <wp:posOffset>0</wp:posOffset>
              </wp:positionH>
              <wp:positionV relativeFrom="page">
                <wp:posOffset>0</wp:posOffset>
              </wp:positionV>
              <wp:extent cx="7074535" cy="1526540"/>
              <wp:effectExtent l="0" t="0" r="0" b="0"/>
              <wp:wrapNone/>
              <wp:docPr id="2" name="TeVerwijderenShape_1"/>
              <wp:cNvGraphicFramePr/>
              <a:graphic xmlns:a="http://schemas.openxmlformats.org/drawingml/2006/main">
                <a:graphicData uri="http://schemas.microsoft.com/office/word/2010/wordprocessingGroup">
                  <wpg:wgp>
                    <wpg:cNvGrpSpPr/>
                    <wpg:grpSpPr>
                      <a:xfrm>
                        <a:off x="0" y="0"/>
                        <a:ext cx="7074535" cy="1526540"/>
                        <a:chOff x="0" y="0"/>
                        <a:chExt cx="7074535" cy="1526540"/>
                      </a:xfrm>
                    </wpg:grpSpPr>
                    <wps:wsp>
                      <wps:cNvPr id="8" name="Freeform 12"/>
                      <wps:cNvSpPr>
                        <a:spLocks noEditPoints="1"/>
                      </wps:cNvSpPr>
                      <wps:spPr bwMode="auto">
                        <a:xfrm>
                          <a:off x="736600" y="707390"/>
                          <a:ext cx="2052955" cy="479425"/>
                        </a:xfrm>
                        <a:custGeom>
                          <a:avLst/>
                          <a:gdLst>
                            <a:gd name="T0" fmla="*/ 5920 w 6465"/>
                            <a:gd name="T1" fmla="*/ 1121 h 1511"/>
                            <a:gd name="T2" fmla="*/ 5606 w 6465"/>
                            <a:gd name="T3" fmla="*/ 1044 h 1511"/>
                            <a:gd name="T4" fmla="*/ 6120 w 6465"/>
                            <a:gd name="T5" fmla="*/ 0 h 1511"/>
                            <a:gd name="T6" fmla="*/ 6465 w 6465"/>
                            <a:gd name="T7" fmla="*/ 106 h 1511"/>
                            <a:gd name="T8" fmla="*/ 5920 w 6465"/>
                            <a:gd name="T9" fmla="*/ 1121 h 1511"/>
                            <a:gd name="T10" fmla="*/ 5246 w 6465"/>
                            <a:gd name="T11" fmla="*/ 976 h 1511"/>
                            <a:gd name="T12" fmla="*/ 5597 w 6465"/>
                            <a:gd name="T13" fmla="*/ 1042 h 1511"/>
                            <a:gd name="T14" fmla="*/ 5586 w 6465"/>
                            <a:gd name="T15" fmla="*/ 751 h 1511"/>
                            <a:gd name="T16" fmla="*/ 5512 w 6465"/>
                            <a:gd name="T17" fmla="*/ 60 h 1511"/>
                            <a:gd name="T18" fmla="*/ 4980 w 6465"/>
                            <a:gd name="T19" fmla="*/ 83 h 1511"/>
                            <a:gd name="T20" fmla="*/ 4938 w 6465"/>
                            <a:gd name="T21" fmla="*/ 315 h 1511"/>
                            <a:gd name="T22" fmla="*/ 5160 w 6465"/>
                            <a:gd name="T23" fmla="*/ 343 h 1511"/>
                            <a:gd name="T24" fmla="*/ 5246 w 6465"/>
                            <a:gd name="T25" fmla="*/ 976 h 1511"/>
                            <a:gd name="T26" fmla="*/ 3805 w 6465"/>
                            <a:gd name="T27" fmla="*/ 911 h 1511"/>
                            <a:gd name="T28" fmla="*/ 4230 w 6465"/>
                            <a:gd name="T29" fmla="*/ 345 h 1511"/>
                            <a:gd name="T30" fmla="*/ 4464 w 6465"/>
                            <a:gd name="T31" fmla="*/ 596 h 1511"/>
                            <a:gd name="T32" fmla="*/ 4406 w 6465"/>
                            <a:gd name="T33" fmla="*/ 898 h 1511"/>
                            <a:gd name="T34" fmla="*/ 4780 w 6465"/>
                            <a:gd name="T35" fmla="*/ 918 h 1511"/>
                            <a:gd name="T36" fmla="*/ 4841 w 6465"/>
                            <a:gd name="T37" fmla="*/ 550 h 1511"/>
                            <a:gd name="T38" fmla="*/ 4284 w 6465"/>
                            <a:gd name="T39" fmla="*/ 34 h 1511"/>
                            <a:gd name="T40" fmla="*/ 3431 w 6465"/>
                            <a:gd name="T41" fmla="*/ 948 h 1511"/>
                            <a:gd name="T42" fmla="*/ 3805 w 6465"/>
                            <a:gd name="T43" fmla="*/ 911 h 1511"/>
                            <a:gd name="T44" fmla="*/ 1093 w 6465"/>
                            <a:gd name="T45" fmla="*/ 69 h 1511"/>
                            <a:gd name="T46" fmla="*/ 759 w 6465"/>
                            <a:gd name="T47" fmla="*/ 35 h 1511"/>
                            <a:gd name="T48" fmla="*/ 125 w 6465"/>
                            <a:gd name="T49" fmla="*/ 514 h 1511"/>
                            <a:gd name="T50" fmla="*/ 636 w 6465"/>
                            <a:gd name="T51" fmla="*/ 1080 h 1511"/>
                            <a:gd name="T52" fmla="*/ 399 w 6465"/>
                            <a:gd name="T53" fmla="*/ 1248 h 1511"/>
                            <a:gd name="T54" fmla="*/ 294 w 6465"/>
                            <a:gd name="T55" fmla="*/ 1237 h 1511"/>
                            <a:gd name="T56" fmla="*/ 302 w 6465"/>
                            <a:gd name="T57" fmla="*/ 1057 h 1511"/>
                            <a:gd name="T58" fmla="*/ 80 w 6465"/>
                            <a:gd name="T59" fmla="*/ 1057 h 1511"/>
                            <a:gd name="T60" fmla="*/ 0 w 6465"/>
                            <a:gd name="T61" fmla="*/ 1479 h 1511"/>
                            <a:gd name="T62" fmla="*/ 322 w 6465"/>
                            <a:gd name="T63" fmla="*/ 1511 h 1511"/>
                            <a:gd name="T64" fmla="*/ 999 w 6465"/>
                            <a:gd name="T65" fmla="*/ 1005 h 1511"/>
                            <a:gd name="T66" fmla="*/ 488 w 6465"/>
                            <a:gd name="T67" fmla="*/ 443 h 1511"/>
                            <a:gd name="T68" fmla="*/ 705 w 6465"/>
                            <a:gd name="T69" fmla="*/ 286 h 1511"/>
                            <a:gd name="T70" fmla="*/ 796 w 6465"/>
                            <a:gd name="T71" fmla="*/ 295 h 1511"/>
                            <a:gd name="T72" fmla="*/ 791 w 6465"/>
                            <a:gd name="T73" fmla="*/ 474 h 1511"/>
                            <a:gd name="T74" fmla="*/ 1013 w 6465"/>
                            <a:gd name="T75" fmla="*/ 474 h 1511"/>
                            <a:gd name="T76" fmla="*/ 1093 w 6465"/>
                            <a:gd name="T77" fmla="*/ 69 h 1511"/>
                            <a:gd name="T78" fmla="*/ 3008 w 6465"/>
                            <a:gd name="T79" fmla="*/ 1018 h 1511"/>
                            <a:gd name="T80" fmla="*/ 3462 w 6465"/>
                            <a:gd name="T81" fmla="*/ 103 h 1511"/>
                            <a:gd name="T82" fmla="*/ 3117 w 6465"/>
                            <a:gd name="T83" fmla="*/ 3 h 1511"/>
                            <a:gd name="T84" fmla="*/ 2638 w 6465"/>
                            <a:gd name="T85" fmla="*/ 1102 h 1511"/>
                            <a:gd name="T86" fmla="*/ 3008 w 6465"/>
                            <a:gd name="T87" fmla="*/ 1018 h 1511"/>
                            <a:gd name="T88" fmla="*/ 1569 w 6465"/>
                            <a:gd name="T89" fmla="*/ 1480 h 1511"/>
                            <a:gd name="T90" fmla="*/ 1842 w 6465"/>
                            <a:gd name="T91" fmla="*/ 1364 h 1511"/>
                            <a:gd name="T92" fmla="*/ 2067 w 6465"/>
                            <a:gd name="T93" fmla="*/ 1278 h 1511"/>
                            <a:gd name="T94" fmla="*/ 2277 w 6465"/>
                            <a:gd name="T95" fmla="*/ 866 h 1511"/>
                            <a:gd name="T96" fmla="*/ 2308 w 6465"/>
                            <a:gd name="T97" fmla="*/ 1197 h 1511"/>
                            <a:gd name="T98" fmla="*/ 2625 w 6465"/>
                            <a:gd name="T99" fmla="*/ 1106 h 1511"/>
                            <a:gd name="T100" fmla="*/ 2571 w 6465"/>
                            <a:gd name="T101" fmla="*/ 60 h 1511"/>
                            <a:gd name="T102" fmla="*/ 2052 w 6465"/>
                            <a:gd name="T103" fmla="*/ 83 h 1511"/>
                            <a:gd name="T104" fmla="*/ 2009 w 6465"/>
                            <a:gd name="T105" fmla="*/ 315 h 1511"/>
                            <a:gd name="T106" fmla="*/ 2223 w 6465"/>
                            <a:gd name="T107" fmla="*/ 343 h 1511"/>
                            <a:gd name="T108" fmla="*/ 2234 w 6465"/>
                            <a:gd name="T109" fmla="*/ 440 h 1511"/>
                            <a:gd name="T110" fmla="*/ 1875 w 6465"/>
                            <a:gd name="T111" fmla="*/ 1108 h 1511"/>
                            <a:gd name="T112" fmla="*/ 1872 w 6465"/>
                            <a:gd name="T113" fmla="*/ 1108 h 1511"/>
                            <a:gd name="T114" fmla="*/ 1789 w 6465"/>
                            <a:gd name="T115" fmla="*/ 60 h 1511"/>
                            <a:gd name="T116" fmla="*/ 1266 w 6465"/>
                            <a:gd name="T117" fmla="*/ 83 h 1511"/>
                            <a:gd name="T118" fmla="*/ 1221 w 6465"/>
                            <a:gd name="T119" fmla="*/ 315 h 1511"/>
                            <a:gd name="T120" fmla="*/ 1446 w 6465"/>
                            <a:gd name="T121" fmla="*/ 343 h 1511"/>
                            <a:gd name="T122" fmla="*/ 1569 w 6465"/>
                            <a:gd name="T123" fmla="*/ 1480 h 1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6465" h="1511">
                              <a:moveTo>
                                <a:pt x="5920" y="1121"/>
                              </a:moveTo>
                              <a:cubicBezTo>
                                <a:pt x="5816" y="1093"/>
                                <a:pt x="5712" y="1067"/>
                                <a:pt x="5606" y="1044"/>
                              </a:cubicBezTo>
                              <a:cubicBezTo>
                                <a:pt x="6120" y="0"/>
                                <a:pt x="6120" y="0"/>
                                <a:pt x="6120" y="0"/>
                              </a:cubicBezTo>
                              <a:cubicBezTo>
                                <a:pt x="6465" y="106"/>
                                <a:pt x="6465" y="106"/>
                                <a:pt x="6465" y="106"/>
                              </a:cubicBezTo>
                              <a:cubicBezTo>
                                <a:pt x="5920" y="1121"/>
                                <a:pt x="5920" y="1121"/>
                                <a:pt x="5920" y="1121"/>
                              </a:cubicBezTo>
                              <a:moveTo>
                                <a:pt x="5246" y="976"/>
                              </a:moveTo>
                              <a:cubicBezTo>
                                <a:pt x="5364" y="995"/>
                                <a:pt x="5481" y="1017"/>
                                <a:pt x="5597" y="1042"/>
                              </a:cubicBezTo>
                              <a:cubicBezTo>
                                <a:pt x="5597" y="940"/>
                                <a:pt x="5597" y="843"/>
                                <a:pt x="5586" y="751"/>
                              </a:cubicBezTo>
                              <a:cubicBezTo>
                                <a:pt x="5512" y="60"/>
                                <a:pt x="5512" y="60"/>
                                <a:pt x="5512" y="60"/>
                              </a:cubicBezTo>
                              <a:cubicBezTo>
                                <a:pt x="5340" y="55"/>
                                <a:pt x="5137" y="63"/>
                                <a:pt x="4980" y="83"/>
                              </a:cubicBezTo>
                              <a:cubicBezTo>
                                <a:pt x="4938" y="315"/>
                                <a:pt x="4938" y="315"/>
                                <a:pt x="4938" y="315"/>
                              </a:cubicBezTo>
                              <a:cubicBezTo>
                                <a:pt x="5009" y="320"/>
                                <a:pt x="5095" y="332"/>
                                <a:pt x="5160" y="343"/>
                              </a:cubicBezTo>
                              <a:lnTo>
                                <a:pt x="5246" y="976"/>
                              </a:lnTo>
                              <a:close/>
                              <a:moveTo>
                                <a:pt x="3805" y="911"/>
                              </a:moveTo>
                              <a:cubicBezTo>
                                <a:pt x="3817" y="638"/>
                                <a:pt x="3974" y="345"/>
                                <a:pt x="4230" y="345"/>
                              </a:cubicBezTo>
                              <a:cubicBezTo>
                                <a:pt x="4395" y="345"/>
                                <a:pt x="4464" y="433"/>
                                <a:pt x="4464" y="596"/>
                              </a:cubicBezTo>
                              <a:cubicBezTo>
                                <a:pt x="4464" y="704"/>
                                <a:pt x="4443" y="808"/>
                                <a:pt x="4406" y="898"/>
                              </a:cubicBezTo>
                              <a:cubicBezTo>
                                <a:pt x="4531" y="901"/>
                                <a:pt x="4656" y="908"/>
                                <a:pt x="4780" y="918"/>
                              </a:cubicBezTo>
                              <a:cubicBezTo>
                                <a:pt x="4819" y="808"/>
                                <a:pt x="4841" y="685"/>
                                <a:pt x="4841" y="550"/>
                              </a:cubicBezTo>
                              <a:cubicBezTo>
                                <a:pt x="4841" y="251"/>
                                <a:pt x="4689" y="34"/>
                                <a:pt x="4284" y="34"/>
                              </a:cubicBezTo>
                              <a:cubicBezTo>
                                <a:pt x="3844" y="34"/>
                                <a:pt x="3454" y="385"/>
                                <a:pt x="3431" y="948"/>
                              </a:cubicBezTo>
                              <a:cubicBezTo>
                                <a:pt x="3556" y="932"/>
                                <a:pt x="3681" y="920"/>
                                <a:pt x="3805" y="911"/>
                              </a:cubicBezTo>
                              <a:moveTo>
                                <a:pt x="1093" y="69"/>
                              </a:moveTo>
                              <a:cubicBezTo>
                                <a:pt x="988" y="46"/>
                                <a:pt x="871" y="35"/>
                                <a:pt x="759" y="35"/>
                              </a:cubicBezTo>
                              <a:cubicBezTo>
                                <a:pt x="342" y="35"/>
                                <a:pt x="125" y="255"/>
                                <a:pt x="125" y="514"/>
                              </a:cubicBezTo>
                              <a:cubicBezTo>
                                <a:pt x="125" y="891"/>
                                <a:pt x="636" y="886"/>
                                <a:pt x="636" y="1080"/>
                              </a:cubicBezTo>
                              <a:cubicBezTo>
                                <a:pt x="636" y="1185"/>
                                <a:pt x="542" y="1248"/>
                                <a:pt x="399" y="1248"/>
                              </a:cubicBezTo>
                              <a:cubicBezTo>
                                <a:pt x="362" y="1248"/>
                                <a:pt x="322" y="1243"/>
                                <a:pt x="294" y="1237"/>
                              </a:cubicBezTo>
                              <a:cubicBezTo>
                                <a:pt x="299" y="1180"/>
                                <a:pt x="302" y="1114"/>
                                <a:pt x="302" y="1057"/>
                              </a:cubicBezTo>
                              <a:cubicBezTo>
                                <a:pt x="80" y="1057"/>
                                <a:pt x="80" y="1057"/>
                                <a:pt x="80" y="1057"/>
                              </a:cubicBezTo>
                              <a:cubicBezTo>
                                <a:pt x="0" y="1479"/>
                                <a:pt x="0" y="1479"/>
                                <a:pt x="0" y="1479"/>
                              </a:cubicBezTo>
                              <a:cubicBezTo>
                                <a:pt x="94" y="1497"/>
                                <a:pt x="219" y="1511"/>
                                <a:pt x="322" y="1511"/>
                              </a:cubicBezTo>
                              <a:cubicBezTo>
                                <a:pt x="751" y="1511"/>
                                <a:pt x="999" y="1265"/>
                                <a:pt x="999" y="1005"/>
                              </a:cubicBezTo>
                              <a:cubicBezTo>
                                <a:pt x="999" y="646"/>
                                <a:pt x="488" y="634"/>
                                <a:pt x="488" y="443"/>
                              </a:cubicBezTo>
                              <a:cubicBezTo>
                                <a:pt x="488" y="349"/>
                                <a:pt x="562" y="286"/>
                                <a:pt x="705" y="286"/>
                              </a:cubicBezTo>
                              <a:cubicBezTo>
                                <a:pt x="739" y="286"/>
                                <a:pt x="771" y="289"/>
                                <a:pt x="796" y="295"/>
                              </a:cubicBezTo>
                              <a:cubicBezTo>
                                <a:pt x="791" y="352"/>
                                <a:pt x="791" y="412"/>
                                <a:pt x="791" y="474"/>
                              </a:cubicBezTo>
                              <a:cubicBezTo>
                                <a:pt x="1013" y="474"/>
                                <a:pt x="1013" y="474"/>
                                <a:pt x="1013" y="474"/>
                              </a:cubicBezTo>
                              <a:lnTo>
                                <a:pt x="1093" y="69"/>
                              </a:lnTo>
                              <a:close/>
                              <a:moveTo>
                                <a:pt x="3008" y="1018"/>
                              </a:moveTo>
                              <a:cubicBezTo>
                                <a:pt x="3462" y="103"/>
                                <a:pt x="3462" y="103"/>
                                <a:pt x="3462" y="103"/>
                              </a:cubicBezTo>
                              <a:cubicBezTo>
                                <a:pt x="3117" y="3"/>
                                <a:pt x="3117" y="3"/>
                                <a:pt x="3117" y="3"/>
                              </a:cubicBezTo>
                              <a:cubicBezTo>
                                <a:pt x="2638" y="1102"/>
                                <a:pt x="2638" y="1102"/>
                                <a:pt x="2638" y="1102"/>
                              </a:cubicBezTo>
                              <a:cubicBezTo>
                                <a:pt x="2761" y="1071"/>
                                <a:pt x="2884" y="1042"/>
                                <a:pt x="3008" y="1018"/>
                              </a:cubicBezTo>
                              <a:moveTo>
                                <a:pt x="1569" y="1480"/>
                              </a:moveTo>
                              <a:cubicBezTo>
                                <a:pt x="1659" y="1440"/>
                                <a:pt x="1750" y="1401"/>
                                <a:pt x="1842" y="1364"/>
                              </a:cubicBezTo>
                              <a:cubicBezTo>
                                <a:pt x="1917" y="1334"/>
                                <a:pt x="1992" y="1305"/>
                                <a:pt x="2067" y="1278"/>
                              </a:cubicBezTo>
                              <a:cubicBezTo>
                                <a:pt x="2277" y="866"/>
                                <a:pt x="2277" y="866"/>
                                <a:pt x="2277" y="866"/>
                              </a:cubicBezTo>
                              <a:cubicBezTo>
                                <a:pt x="2308" y="1197"/>
                                <a:pt x="2308" y="1197"/>
                                <a:pt x="2308" y="1197"/>
                              </a:cubicBezTo>
                              <a:cubicBezTo>
                                <a:pt x="2413" y="1164"/>
                                <a:pt x="2519" y="1133"/>
                                <a:pt x="2625" y="1106"/>
                              </a:cubicBezTo>
                              <a:cubicBezTo>
                                <a:pt x="2571" y="60"/>
                                <a:pt x="2571" y="60"/>
                                <a:pt x="2571" y="60"/>
                              </a:cubicBezTo>
                              <a:cubicBezTo>
                                <a:pt x="2397" y="55"/>
                                <a:pt x="2192" y="63"/>
                                <a:pt x="2052" y="83"/>
                              </a:cubicBezTo>
                              <a:cubicBezTo>
                                <a:pt x="2009" y="315"/>
                                <a:pt x="2009" y="315"/>
                                <a:pt x="2009" y="315"/>
                              </a:cubicBezTo>
                              <a:cubicBezTo>
                                <a:pt x="2072" y="320"/>
                                <a:pt x="2157" y="332"/>
                                <a:pt x="2223" y="343"/>
                              </a:cubicBezTo>
                              <a:cubicBezTo>
                                <a:pt x="2234" y="440"/>
                                <a:pt x="2234" y="440"/>
                                <a:pt x="2234" y="440"/>
                              </a:cubicBezTo>
                              <a:cubicBezTo>
                                <a:pt x="1875" y="1108"/>
                                <a:pt x="1875" y="1108"/>
                                <a:pt x="1875" y="1108"/>
                              </a:cubicBezTo>
                              <a:cubicBezTo>
                                <a:pt x="1872" y="1108"/>
                                <a:pt x="1872" y="1108"/>
                                <a:pt x="1872" y="1108"/>
                              </a:cubicBezTo>
                              <a:cubicBezTo>
                                <a:pt x="1789" y="60"/>
                                <a:pt x="1789" y="60"/>
                                <a:pt x="1789" y="60"/>
                              </a:cubicBezTo>
                              <a:cubicBezTo>
                                <a:pt x="1615" y="55"/>
                                <a:pt x="1423" y="63"/>
                                <a:pt x="1266" y="83"/>
                              </a:cubicBezTo>
                              <a:cubicBezTo>
                                <a:pt x="1221" y="315"/>
                                <a:pt x="1221" y="315"/>
                                <a:pt x="1221" y="315"/>
                              </a:cubicBezTo>
                              <a:cubicBezTo>
                                <a:pt x="1295" y="320"/>
                                <a:pt x="1381" y="332"/>
                                <a:pt x="1446" y="343"/>
                              </a:cubicBezTo>
                              <a:lnTo>
                                <a:pt x="1569" y="1480"/>
                              </a:lnTo>
                              <a:close/>
                            </a:path>
                          </a:pathLst>
                        </a:custGeom>
                        <a:solidFill>
                          <a:srgbClr val="001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3"/>
                      <wps:cNvSpPr>
                        <a:spLocks/>
                      </wps:cNvSpPr>
                      <wps:spPr bwMode="auto">
                        <a:xfrm>
                          <a:off x="3798570" y="0"/>
                          <a:ext cx="3275965" cy="1287780"/>
                        </a:xfrm>
                        <a:custGeom>
                          <a:avLst/>
                          <a:gdLst>
                            <a:gd name="T0" fmla="*/ 10317 w 10317"/>
                            <a:gd name="T1" fmla="*/ 0 h 4055"/>
                            <a:gd name="T2" fmla="*/ 10260 w 10317"/>
                            <a:gd name="T3" fmla="*/ 0 h 4055"/>
                            <a:gd name="T4" fmla="*/ 8921 w 10317"/>
                            <a:gd name="T5" fmla="*/ 1145 h 4055"/>
                            <a:gd name="T6" fmla="*/ 494 w 10317"/>
                            <a:gd name="T7" fmla="*/ 3993 h 4055"/>
                            <a:gd name="T8" fmla="*/ 0 w 10317"/>
                            <a:gd name="T9" fmla="*/ 4055 h 4055"/>
                            <a:gd name="T10" fmla="*/ 8945 w 10317"/>
                            <a:gd name="T11" fmla="*/ 1177 h 4055"/>
                            <a:gd name="T12" fmla="*/ 10317 w 10317"/>
                            <a:gd name="T13" fmla="*/ 0 h 4055"/>
                          </a:gdLst>
                          <a:ahLst/>
                          <a:cxnLst>
                            <a:cxn ang="0">
                              <a:pos x="T0" y="T1"/>
                            </a:cxn>
                            <a:cxn ang="0">
                              <a:pos x="T2" y="T3"/>
                            </a:cxn>
                            <a:cxn ang="0">
                              <a:pos x="T4" y="T5"/>
                            </a:cxn>
                            <a:cxn ang="0">
                              <a:pos x="T6" y="T7"/>
                            </a:cxn>
                            <a:cxn ang="0">
                              <a:pos x="T8" y="T9"/>
                            </a:cxn>
                            <a:cxn ang="0">
                              <a:pos x="T10" y="T11"/>
                            </a:cxn>
                            <a:cxn ang="0">
                              <a:pos x="T12" y="T13"/>
                            </a:cxn>
                          </a:cxnLst>
                          <a:rect l="0" t="0" r="r" b="b"/>
                          <a:pathLst>
                            <a:path w="10317" h="4055">
                              <a:moveTo>
                                <a:pt x="10317" y="0"/>
                              </a:moveTo>
                              <a:cubicBezTo>
                                <a:pt x="10260" y="0"/>
                                <a:pt x="10260" y="0"/>
                                <a:pt x="10260" y="0"/>
                              </a:cubicBezTo>
                              <a:cubicBezTo>
                                <a:pt x="9854" y="406"/>
                                <a:pt x="9407" y="789"/>
                                <a:pt x="8921" y="1145"/>
                              </a:cubicBezTo>
                              <a:cubicBezTo>
                                <a:pt x="6728" y="2752"/>
                                <a:pt x="3777" y="3806"/>
                                <a:pt x="494" y="3993"/>
                              </a:cubicBezTo>
                              <a:cubicBezTo>
                                <a:pt x="331" y="4020"/>
                                <a:pt x="166" y="4040"/>
                                <a:pt x="0" y="4055"/>
                              </a:cubicBezTo>
                              <a:cubicBezTo>
                                <a:pt x="3488" y="3949"/>
                                <a:pt x="6634" y="2870"/>
                                <a:pt x="8945" y="1177"/>
                              </a:cubicBezTo>
                              <a:cubicBezTo>
                                <a:pt x="9443" y="812"/>
                                <a:pt x="9901" y="418"/>
                                <a:pt x="10317" y="0"/>
                              </a:cubicBezTo>
                              <a:close/>
                            </a:path>
                          </a:pathLst>
                        </a:custGeom>
                        <a:solidFill>
                          <a:srgbClr val="F5F1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4"/>
                      <wps:cNvSpPr>
                        <a:spLocks/>
                      </wps:cNvSpPr>
                      <wps:spPr bwMode="auto">
                        <a:xfrm>
                          <a:off x="0" y="0"/>
                          <a:ext cx="5732145" cy="1526540"/>
                        </a:xfrm>
                        <a:custGeom>
                          <a:avLst/>
                          <a:gdLst>
                            <a:gd name="T0" fmla="*/ 18051 w 18051"/>
                            <a:gd name="T1" fmla="*/ 0 h 4808"/>
                            <a:gd name="T2" fmla="*/ 17469 w 18051"/>
                            <a:gd name="T3" fmla="*/ 0 h 4808"/>
                            <a:gd name="T4" fmla="*/ 17448 w 18051"/>
                            <a:gd name="T5" fmla="*/ 0 h 4808"/>
                            <a:gd name="T6" fmla="*/ 17426 w 18051"/>
                            <a:gd name="T7" fmla="*/ 0 h 4808"/>
                            <a:gd name="T8" fmla="*/ 16006 w 18051"/>
                            <a:gd name="T9" fmla="*/ 2130 h 4808"/>
                            <a:gd name="T10" fmla="*/ 11397 w 18051"/>
                            <a:gd name="T11" fmla="*/ 4039 h 4808"/>
                            <a:gd name="T12" fmla="*/ 8938 w 18051"/>
                            <a:gd name="T13" fmla="*/ 3559 h 4808"/>
                            <a:gd name="T14" fmla="*/ 8938 w 18051"/>
                            <a:gd name="T15" fmla="*/ 3559 h 4808"/>
                            <a:gd name="T16" fmla="*/ 6565 w 18051"/>
                            <a:gd name="T17" fmla="*/ 3104 h 4808"/>
                            <a:gd name="T18" fmla="*/ 4218 w 18051"/>
                            <a:gd name="T19" fmla="*/ 3548 h 4808"/>
                            <a:gd name="T20" fmla="*/ 4201 w 18051"/>
                            <a:gd name="T21" fmla="*/ 3554 h 4808"/>
                            <a:gd name="T22" fmla="*/ 0 w 18051"/>
                            <a:gd name="T23" fmla="*/ 4768 h 4808"/>
                            <a:gd name="T24" fmla="*/ 0 w 18051"/>
                            <a:gd name="T25" fmla="*/ 4808 h 4808"/>
                            <a:gd name="T26" fmla="*/ 4205 w 18051"/>
                            <a:gd name="T27" fmla="*/ 3595 h 4808"/>
                            <a:gd name="T28" fmla="*/ 4208 w 18051"/>
                            <a:gd name="T29" fmla="*/ 3594 h 4808"/>
                            <a:gd name="T30" fmla="*/ 6565 w 18051"/>
                            <a:gd name="T31" fmla="*/ 3144 h 4808"/>
                            <a:gd name="T32" fmla="*/ 8923 w 18051"/>
                            <a:gd name="T33" fmla="*/ 3596 h 4808"/>
                            <a:gd name="T34" fmla="*/ 8923 w 18051"/>
                            <a:gd name="T35" fmla="*/ 3596 h 4808"/>
                            <a:gd name="T36" fmla="*/ 11397 w 18051"/>
                            <a:gd name="T37" fmla="*/ 4079 h 4808"/>
                            <a:gd name="T38" fmla="*/ 12628 w 18051"/>
                            <a:gd name="T39" fmla="*/ 3963 h 4808"/>
                            <a:gd name="T40" fmla="*/ 18051 w 18051"/>
                            <a:gd name="T41" fmla="*/ 0 h 48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8051" h="4808">
                              <a:moveTo>
                                <a:pt x="18051" y="0"/>
                              </a:moveTo>
                              <a:cubicBezTo>
                                <a:pt x="17469" y="0"/>
                                <a:pt x="17469" y="0"/>
                                <a:pt x="17469" y="0"/>
                              </a:cubicBezTo>
                              <a:cubicBezTo>
                                <a:pt x="17448" y="0"/>
                                <a:pt x="17448" y="0"/>
                                <a:pt x="17448" y="0"/>
                              </a:cubicBezTo>
                              <a:cubicBezTo>
                                <a:pt x="17426" y="0"/>
                                <a:pt x="17426" y="0"/>
                                <a:pt x="17426" y="0"/>
                              </a:cubicBezTo>
                              <a:cubicBezTo>
                                <a:pt x="17095" y="803"/>
                                <a:pt x="16610" y="1526"/>
                                <a:pt x="16006" y="2130"/>
                              </a:cubicBezTo>
                              <a:cubicBezTo>
                                <a:pt x="14826" y="3309"/>
                                <a:pt x="13197" y="4039"/>
                                <a:pt x="11397" y="4039"/>
                              </a:cubicBezTo>
                              <a:cubicBezTo>
                                <a:pt x="10527" y="4039"/>
                                <a:pt x="9697" y="3868"/>
                                <a:pt x="8938" y="3559"/>
                              </a:cubicBezTo>
                              <a:cubicBezTo>
                                <a:pt x="8938" y="3559"/>
                                <a:pt x="8938" y="3559"/>
                                <a:pt x="8938" y="3559"/>
                              </a:cubicBezTo>
                              <a:cubicBezTo>
                                <a:pt x="8204" y="3265"/>
                                <a:pt x="7403" y="3104"/>
                                <a:pt x="6565" y="3104"/>
                              </a:cubicBezTo>
                              <a:cubicBezTo>
                                <a:pt x="5736" y="3104"/>
                                <a:pt x="4944" y="3261"/>
                                <a:pt x="4218" y="3548"/>
                              </a:cubicBezTo>
                              <a:cubicBezTo>
                                <a:pt x="4201" y="3554"/>
                                <a:pt x="4201" y="3554"/>
                                <a:pt x="4201" y="3554"/>
                              </a:cubicBezTo>
                              <a:cubicBezTo>
                                <a:pt x="2863" y="4098"/>
                                <a:pt x="1457" y="4508"/>
                                <a:pt x="0" y="4768"/>
                              </a:cubicBezTo>
                              <a:cubicBezTo>
                                <a:pt x="0" y="4808"/>
                                <a:pt x="0" y="4808"/>
                                <a:pt x="0" y="4808"/>
                              </a:cubicBezTo>
                              <a:cubicBezTo>
                                <a:pt x="1459" y="4547"/>
                                <a:pt x="2867" y="4138"/>
                                <a:pt x="4205" y="3595"/>
                              </a:cubicBezTo>
                              <a:cubicBezTo>
                                <a:pt x="4208" y="3594"/>
                                <a:pt x="4208" y="3594"/>
                                <a:pt x="4208" y="3594"/>
                              </a:cubicBezTo>
                              <a:cubicBezTo>
                                <a:pt x="4934" y="3305"/>
                                <a:pt x="5735" y="3144"/>
                                <a:pt x="6565" y="3144"/>
                              </a:cubicBezTo>
                              <a:cubicBezTo>
                                <a:pt x="7398" y="3144"/>
                                <a:pt x="8194" y="3304"/>
                                <a:pt x="8923" y="3596"/>
                              </a:cubicBezTo>
                              <a:cubicBezTo>
                                <a:pt x="8923" y="3596"/>
                                <a:pt x="8923" y="3596"/>
                                <a:pt x="8923" y="3596"/>
                              </a:cubicBezTo>
                              <a:cubicBezTo>
                                <a:pt x="9686" y="3907"/>
                                <a:pt x="10522" y="4079"/>
                                <a:pt x="11397" y="4079"/>
                              </a:cubicBezTo>
                              <a:cubicBezTo>
                                <a:pt x="11818" y="4079"/>
                                <a:pt x="12229" y="4039"/>
                                <a:pt x="12628" y="3963"/>
                              </a:cubicBezTo>
                              <a:cubicBezTo>
                                <a:pt x="15092" y="3577"/>
                                <a:pt x="17127" y="2049"/>
                                <a:pt x="18051" y="0"/>
                              </a:cubicBezTo>
                              <a:close/>
                            </a:path>
                          </a:pathLst>
                        </a:custGeom>
                        <a:solidFill>
                          <a:srgbClr val="B6B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xmlns:a="http://schemas.openxmlformats.org/drawingml/2006/main" xmlns:a14="http://schemas.microsoft.com/office/drawing/2010/main">
          <w:pict w14:anchorId="65945F4F">
            <v:group id="TeVerwijderenShape_1" style="position:absolute;margin-left:0;margin-top:0;width:557.05pt;height:120.2pt;z-index:251672576;mso-position-horizontal-relative:page;mso-position-vertical-relative:page" coordsize="70745,15265" o:spid="_x0000_s1026" w14:anchorId="01211F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">
              <v:shape id="Freeform 12" style="position:absolute;left:7366;top:7073;width:20529;height:4795;visibility:visible;mso-wrap-style:square;v-text-anchor:top" coordsize="6465,1511" o:spid="_x0000_s1027" fillcolor="#001f5f" stroked="f" path="m5920,1121v-104,-28,-208,-54,-314,-77c6120,,6120,,6120,v345,106,345,106,345,106c5920,1121,5920,1121,5920,1121m5246,976v118,19,235,41,351,66c5597,940,5597,843,5586,751,5512,60,5512,60,5512,60v-172,-5,-375,3,-532,23c4938,315,4938,315,4938,315v71,5,157,17,222,28l5246,976xm3805,911v12,-273,169,-566,425,-566c4395,345,4464,433,4464,596v,108,-21,212,-58,302c4531,901,4656,908,4780,918v39,-110,61,-233,61,-368c4841,251,4689,34,4284,34v-440,,-830,351,-853,914c3556,932,3681,920,3805,911m1093,69c988,46,871,35,759,35,342,35,125,255,125,514v,377,511,372,511,566c636,1185,542,1248,399,1248v-37,,-77,-5,-105,-11c299,1180,302,1114,302,1057v-222,,-222,,-222,c,1479,,1479,,1479v94,18,219,32,322,32c751,1511,999,1265,999,1005,999,646,488,634,488,443v,-94,74,-157,217,-157c739,286,771,289,796,295v-5,57,-5,117,-5,179c1013,474,1013,474,1013,474l1093,69xm3008,1018c3462,103,3462,103,3462,103,3117,3,3117,3,3117,3,2638,1102,2638,1102,2638,1102v123,-31,246,-60,370,-84m1569,1480v90,-40,181,-79,273,-116c1917,1334,1992,1305,2067,1278,2277,866,2277,866,2277,866v31,331,31,331,31,331c2413,1164,2519,1133,2625,1106,2571,60,2571,60,2571,60v-174,-5,-379,3,-519,23c2009,315,2009,315,2009,315v63,5,148,17,214,28c2234,440,2234,440,2234,440v-359,668,-359,668,-359,668c1872,1108,1872,1108,1872,1108,1789,60,1789,60,1789,60v-174,-5,-366,3,-523,23c1221,315,1221,315,1221,315v74,5,160,17,225,28l1569,1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">
                <v:path arrowok="t" o:connecttype="custom" o:connectlocs="1879891,355682;1780180,331251;1943401,0;2052955,33633;1879891,355682;1665863,309675;1777322,330616;1773829,238285;1750331,19037;1581395,26335;1568058,99946;1638553,108830;1665863,309675;1208274,289051;1343233,109465;1417539,189105;1399121,284926;1517885,291272;1537255,174509;1360380,10788;1089511,300791;1208274,289051;347081,21893;241020,11105;39694,163087;201961,342673;126702,395978;93359,392488;95900,335375;25404,335375;0,469272;102251,479425;317232,318876;154964,140559;223872,90745;252769,93601;251181,150395;321677,150395;347081,21893;955188,323001;1099355,32681;989801,952;837695,349653;955188,323001;498235,469589;584925,432783;656374,405496;723059,274773;732903,379796;833566,350923;816419,19037;651611,26335;637956,99946;705912,108830;709405,139608;595405,351557;594452,351557;568095,19037;402017,26335;387727,99946;459176,108830;498235,469589" o:connectangles="0,0,0,0,0,0,0,0,0,0,0,0,0,0,0,0,0,0,0,0,0,0,0,0,0,0,0,0,0,0,0,0,0,0,0,0,0,0,0,0,0,0,0,0,0,0,0,0,0,0,0,0,0,0,0,0,0,0,0,0,0,0"/>
                <o:lock v:ext="edit" verticies="t"/>
              </v:shape>
              <v:shape id="Freeform 13" style="position:absolute;left:37985;width:32760;height:12877;visibility:visible;mso-wrap-style:square;v-text-anchor:top" coordsize="10317,4055" o:spid="_x0000_s1028" fillcolor="#f5f1ce" stroked="f" path="m10317,v-57,,-57,,-57,c9854,406,9407,789,8921,1145,6728,2752,3777,3806,494,3993,331,4020,166,4040,,4055,3488,3949,6634,2870,8945,1177,9443,812,9901,418,10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">
                <v:path arrowok="t" o:connecttype="custom" o:connectlocs="3275965,0;3257866,0;2832692,363627;156860,1268090;0,1287780;2840313,373790;3275965,0" o:connectangles="0,0,0,0,0,0,0"/>
              </v:shape>
              <v:shape id="Freeform 14" style="position:absolute;width:57321;height:15265;visibility:visible;mso-wrap-style:square;v-text-anchor:top" coordsize="18051,4808" o:spid="_x0000_s1029" fillcolor="#b6bd00" stroked="f" path="m18051,v-582,,-582,,-582,c17448,,17448,,17448,v-22,,-22,,-22,c17095,803,16610,1526,16006,2130,14826,3309,13197,4039,11397,4039v-870,,-1700,-171,-2459,-480c8938,3559,8938,3559,8938,3559,8204,3265,7403,3104,6565,3104v-829,,-1621,157,-2347,444c4201,3554,4201,3554,4201,3554,2863,4098,1457,4508,,4768v,40,,40,,40c1459,4547,2867,4138,4205,3595v3,-1,3,-1,3,-1c4934,3305,5735,3144,6565,3144v833,,1629,160,2358,452c8923,3596,8923,3596,8923,3596v763,311,1599,483,2474,483c11818,4079,12229,4039,12628,3963,15092,3577,17127,2049,180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">
                <v:path arrowok="t" o:connecttype="custom" o:connectlocs="5732145,0;5547329,0;5540661,0;5533675,0;5082750,676275;3619149,1282383;2838287,1129983;2838287,1129983;2084734,985520;1339438,1126490;1334039,1128395;0,1513840;0,1526540;1335309,1141413;1336262,1141095;2084734,998220;2833523,1141730;2833523,1141730;3619149,1295083;4010056,1258253;5732145,0" o:connectangles="0,0,0,0,0,0,0,0,0,0,0,0,0,0,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0B96" w14:textId="79203DE0" w:rsidR="0094307E" w:rsidRDefault="0094307E">
    <w:pPr>
      <w:pStyle w:val="Koptekst"/>
    </w:pPr>
    <w:r w:rsidRPr="00BB0E39">
      <w:rPr>
        <w:noProof/>
        <w:color w:val="272A66"/>
      </w:rPr>
      <mc:AlternateContent>
        <mc:Choice Requires="wpg">
          <w:drawing>
            <wp:anchor distT="0" distB="0" distL="114300" distR="114300" simplePos="0" relativeHeight="251659264" behindDoc="0" locked="0" layoutInCell="1" allowOverlap="1" wp14:anchorId="54B10BA8" wp14:editId="721F8F90">
              <wp:simplePos x="0" y="0"/>
              <wp:positionH relativeFrom="page">
                <wp:posOffset>0</wp:posOffset>
              </wp:positionH>
              <wp:positionV relativeFrom="page">
                <wp:posOffset>0</wp:posOffset>
              </wp:positionV>
              <wp:extent cx="7074535" cy="1526540"/>
              <wp:effectExtent l="0" t="0" r="0" b="0"/>
              <wp:wrapNone/>
              <wp:docPr id="3" name="TeVerwijderenShape_2"/>
              <wp:cNvGraphicFramePr/>
              <a:graphic xmlns:a="http://schemas.openxmlformats.org/drawingml/2006/main">
                <a:graphicData uri="http://schemas.microsoft.com/office/word/2010/wordprocessingGroup">
                  <wpg:wgp>
                    <wpg:cNvGrpSpPr/>
                    <wpg:grpSpPr>
                      <a:xfrm>
                        <a:off x="0" y="0"/>
                        <a:ext cx="7074535" cy="1526540"/>
                        <a:chOff x="0" y="0"/>
                        <a:chExt cx="7074535" cy="1526540"/>
                      </a:xfrm>
                    </wpg:grpSpPr>
                    <wps:wsp>
                      <wps:cNvPr id="4" name="Freeform 12"/>
                      <wps:cNvSpPr>
                        <a:spLocks noEditPoints="1"/>
                      </wps:cNvSpPr>
                      <wps:spPr bwMode="auto">
                        <a:xfrm>
                          <a:off x="736600" y="707390"/>
                          <a:ext cx="2052955" cy="479425"/>
                        </a:xfrm>
                        <a:custGeom>
                          <a:avLst/>
                          <a:gdLst>
                            <a:gd name="T0" fmla="*/ 5920 w 6465"/>
                            <a:gd name="T1" fmla="*/ 1121 h 1511"/>
                            <a:gd name="T2" fmla="*/ 5606 w 6465"/>
                            <a:gd name="T3" fmla="*/ 1044 h 1511"/>
                            <a:gd name="T4" fmla="*/ 6120 w 6465"/>
                            <a:gd name="T5" fmla="*/ 0 h 1511"/>
                            <a:gd name="T6" fmla="*/ 6465 w 6465"/>
                            <a:gd name="T7" fmla="*/ 106 h 1511"/>
                            <a:gd name="T8" fmla="*/ 5920 w 6465"/>
                            <a:gd name="T9" fmla="*/ 1121 h 1511"/>
                            <a:gd name="T10" fmla="*/ 5246 w 6465"/>
                            <a:gd name="T11" fmla="*/ 976 h 1511"/>
                            <a:gd name="T12" fmla="*/ 5597 w 6465"/>
                            <a:gd name="T13" fmla="*/ 1042 h 1511"/>
                            <a:gd name="T14" fmla="*/ 5586 w 6465"/>
                            <a:gd name="T15" fmla="*/ 751 h 1511"/>
                            <a:gd name="T16" fmla="*/ 5512 w 6465"/>
                            <a:gd name="T17" fmla="*/ 60 h 1511"/>
                            <a:gd name="T18" fmla="*/ 4980 w 6465"/>
                            <a:gd name="T19" fmla="*/ 83 h 1511"/>
                            <a:gd name="T20" fmla="*/ 4938 w 6465"/>
                            <a:gd name="T21" fmla="*/ 315 h 1511"/>
                            <a:gd name="T22" fmla="*/ 5160 w 6465"/>
                            <a:gd name="T23" fmla="*/ 343 h 1511"/>
                            <a:gd name="T24" fmla="*/ 5246 w 6465"/>
                            <a:gd name="T25" fmla="*/ 976 h 1511"/>
                            <a:gd name="T26" fmla="*/ 3805 w 6465"/>
                            <a:gd name="T27" fmla="*/ 911 h 1511"/>
                            <a:gd name="T28" fmla="*/ 4230 w 6465"/>
                            <a:gd name="T29" fmla="*/ 345 h 1511"/>
                            <a:gd name="T30" fmla="*/ 4464 w 6465"/>
                            <a:gd name="T31" fmla="*/ 596 h 1511"/>
                            <a:gd name="T32" fmla="*/ 4406 w 6465"/>
                            <a:gd name="T33" fmla="*/ 898 h 1511"/>
                            <a:gd name="T34" fmla="*/ 4780 w 6465"/>
                            <a:gd name="T35" fmla="*/ 918 h 1511"/>
                            <a:gd name="T36" fmla="*/ 4841 w 6465"/>
                            <a:gd name="T37" fmla="*/ 550 h 1511"/>
                            <a:gd name="T38" fmla="*/ 4284 w 6465"/>
                            <a:gd name="T39" fmla="*/ 34 h 1511"/>
                            <a:gd name="T40" fmla="*/ 3431 w 6465"/>
                            <a:gd name="T41" fmla="*/ 948 h 1511"/>
                            <a:gd name="T42" fmla="*/ 3805 w 6465"/>
                            <a:gd name="T43" fmla="*/ 911 h 1511"/>
                            <a:gd name="T44" fmla="*/ 1093 w 6465"/>
                            <a:gd name="T45" fmla="*/ 69 h 1511"/>
                            <a:gd name="T46" fmla="*/ 759 w 6465"/>
                            <a:gd name="T47" fmla="*/ 35 h 1511"/>
                            <a:gd name="T48" fmla="*/ 125 w 6465"/>
                            <a:gd name="T49" fmla="*/ 514 h 1511"/>
                            <a:gd name="T50" fmla="*/ 636 w 6465"/>
                            <a:gd name="T51" fmla="*/ 1080 h 1511"/>
                            <a:gd name="T52" fmla="*/ 399 w 6465"/>
                            <a:gd name="T53" fmla="*/ 1248 h 1511"/>
                            <a:gd name="T54" fmla="*/ 294 w 6465"/>
                            <a:gd name="T55" fmla="*/ 1237 h 1511"/>
                            <a:gd name="T56" fmla="*/ 302 w 6465"/>
                            <a:gd name="T57" fmla="*/ 1057 h 1511"/>
                            <a:gd name="T58" fmla="*/ 80 w 6465"/>
                            <a:gd name="T59" fmla="*/ 1057 h 1511"/>
                            <a:gd name="T60" fmla="*/ 0 w 6465"/>
                            <a:gd name="T61" fmla="*/ 1479 h 1511"/>
                            <a:gd name="T62" fmla="*/ 322 w 6465"/>
                            <a:gd name="T63" fmla="*/ 1511 h 1511"/>
                            <a:gd name="T64" fmla="*/ 999 w 6465"/>
                            <a:gd name="T65" fmla="*/ 1005 h 1511"/>
                            <a:gd name="T66" fmla="*/ 488 w 6465"/>
                            <a:gd name="T67" fmla="*/ 443 h 1511"/>
                            <a:gd name="T68" fmla="*/ 705 w 6465"/>
                            <a:gd name="T69" fmla="*/ 286 h 1511"/>
                            <a:gd name="T70" fmla="*/ 796 w 6465"/>
                            <a:gd name="T71" fmla="*/ 295 h 1511"/>
                            <a:gd name="T72" fmla="*/ 791 w 6465"/>
                            <a:gd name="T73" fmla="*/ 474 h 1511"/>
                            <a:gd name="T74" fmla="*/ 1013 w 6465"/>
                            <a:gd name="T75" fmla="*/ 474 h 1511"/>
                            <a:gd name="T76" fmla="*/ 1093 w 6465"/>
                            <a:gd name="T77" fmla="*/ 69 h 1511"/>
                            <a:gd name="T78" fmla="*/ 3008 w 6465"/>
                            <a:gd name="T79" fmla="*/ 1018 h 1511"/>
                            <a:gd name="T80" fmla="*/ 3462 w 6465"/>
                            <a:gd name="T81" fmla="*/ 103 h 1511"/>
                            <a:gd name="T82" fmla="*/ 3117 w 6465"/>
                            <a:gd name="T83" fmla="*/ 3 h 1511"/>
                            <a:gd name="T84" fmla="*/ 2638 w 6465"/>
                            <a:gd name="T85" fmla="*/ 1102 h 1511"/>
                            <a:gd name="T86" fmla="*/ 3008 w 6465"/>
                            <a:gd name="T87" fmla="*/ 1018 h 1511"/>
                            <a:gd name="T88" fmla="*/ 1569 w 6465"/>
                            <a:gd name="T89" fmla="*/ 1480 h 1511"/>
                            <a:gd name="T90" fmla="*/ 1842 w 6465"/>
                            <a:gd name="T91" fmla="*/ 1364 h 1511"/>
                            <a:gd name="T92" fmla="*/ 2067 w 6465"/>
                            <a:gd name="T93" fmla="*/ 1278 h 1511"/>
                            <a:gd name="T94" fmla="*/ 2277 w 6465"/>
                            <a:gd name="T95" fmla="*/ 866 h 1511"/>
                            <a:gd name="T96" fmla="*/ 2308 w 6465"/>
                            <a:gd name="T97" fmla="*/ 1197 h 1511"/>
                            <a:gd name="T98" fmla="*/ 2625 w 6465"/>
                            <a:gd name="T99" fmla="*/ 1106 h 1511"/>
                            <a:gd name="T100" fmla="*/ 2571 w 6465"/>
                            <a:gd name="T101" fmla="*/ 60 h 1511"/>
                            <a:gd name="T102" fmla="*/ 2052 w 6465"/>
                            <a:gd name="T103" fmla="*/ 83 h 1511"/>
                            <a:gd name="T104" fmla="*/ 2009 w 6465"/>
                            <a:gd name="T105" fmla="*/ 315 h 1511"/>
                            <a:gd name="T106" fmla="*/ 2223 w 6465"/>
                            <a:gd name="T107" fmla="*/ 343 h 1511"/>
                            <a:gd name="T108" fmla="*/ 2234 w 6465"/>
                            <a:gd name="T109" fmla="*/ 440 h 1511"/>
                            <a:gd name="T110" fmla="*/ 1875 w 6465"/>
                            <a:gd name="T111" fmla="*/ 1108 h 1511"/>
                            <a:gd name="T112" fmla="*/ 1872 w 6465"/>
                            <a:gd name="T113" fmla="*/ 1108 h 1511"/>
                            <a:gd name="T114" fmla="*/ 1789 w 6465"/>
                            <a:gd name="T115" fmla="*/ 60 h 1511"/>
                            <a:gd name="T116" fmla="*/ 1266 w 6465"/>
                            <a:gd name="T117" fmla="*/ 83 h 1511"/>
                            <a:gd name="T118" fmla="*/ 1221 w 6465"/>
                            <a:gd name="T119" fmla="*/ 315 h 1511"/>
                            <a:gd name="T120" fmla="*/ 1446 w 6465"/>
                            <a:gd name="T121" fmla="*/ 343 h 1511"/>
                            <a:gd name="T122" fmla="*/ 1569 w 6465"/>
                            <a:gd name="T123" fmla="*/ 1480 h 1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6465" h="1511">
                              <a:moveTo>
                                <a:pt x="5920" y="1121"/>
                              </a:moveTo>
                              <a:cubicBezTo>
                                <a:pt x="5816" y="1093"/>
                                <a:pt x="5712" y="1067"/>
                                <a:pt x="5606" y="1044"/>
                              </a:cubicBezTo>
                              <a:cubicBezTo>
                                <a:pt x="6120" y="0"/>
                                <a:pt x="6120" y="0"/>
                                <a:pt x="6120" y="0"/>
                              </a:cubicBezTo>
                              <a:cubicBezTo>
                                <a:pt x="6465" y="106"/>
                                <a:pt x="6465" y="106"/>
                                <a:pt x="6465" y="106"/>
                              </a:cubicBezTo>
                              <a:cubicBezTo>
                                <a:pt x="5920" y="1121"/>
                                <a:pt x="5920" y="1121"/>
                                <a:pt x="5920" y="1121"/>
                              </a:cubicBezTo>
                              <a:moveTo>
                                <a:pt x="5246" y="976"/>
                              </a:moveTo>
                              <a:cubicBezTo>
                                <a:pt x="5364" y="995"/>
                                <a:pt x="5481" y="1017"/>
                                <a:pt x="5597" y="1042"/>
                              </a:cubicBezTo>
                              <a:cubicBezTo>
                                <a:pt x="5597" y="940"/>
                                <a:pt x="5597" y="843"/>
                                <a:pt x="5586" y="751"/>
                              </a:cubicBezTo>
                              <a:cubicBezTo>
                                <a:pt x="5512" y="60"/>
                                <a:pt x="5512" y="60"/>
                                <a:pt x="5512" y="60"/>
                              </a:cubicBezTo>
                              <a:cubicBezTo>
                                <a:pt x="5340" y="55"/>
                                <a:pt x="5137" y="63"/>
                                <a:pt x="4980" y="83"/>
                              </a:cubicBezTo>
                              <a:cubicBezTo>
                                <a:pt x="4938" y="315"/>
                                <a:pt x="4938" y="315"/>
                                <a:pt x="4938" y="315"/>
                              </a:cubicBezTo>
                              <a:cubicBezTo>
                                <a:pt x="5009" y="320"/>
                                <a:pt x="5095" y="332"/>
                                <a:pt x="5160" y="343"/>
                              </a:cubicBezTo>
                              <a:lnTo>
                                <a:pt x="5246" y="976"/>
                              </a:lnTo>
                              <a:close/>
                              <a:moveTo>
                                <a:pt x="3805" y="911"/>
                              </a:moveTo>
                              <a:cubicBezTo>
                                <a:pt x="3817" y="638"/>
                                <a:pt x="3974" y="345"/>
                                <a:pt x="4230" y="345"/>
                              </a:cubicBezTo>
                              <a:cubicBezTo>
                                <a:pt x="4395" y="345"/>
                                <a:pt x="4464" y="433"/>
                                <a:pt x="4464" y="596"/>
                              </a:cubicBezTo>
                              <a:cubicBezTo>
                                <a:pt x="4464" y="704"/>
                                <a:pt x="4443" y="808"/>
                                <a:pt x="4406" y="898"/>
                              </a:cubicBezTo>
                              <a:cubicBezTo>
                                <a:pt x="4531" y="901"/>
                                <a:pt x="4656" y="908"/>
                                <a:pt x="4780" y="918"/>
                              </a:cubicBezTo>
                              <a:cubicBezTo>
                                <a:pt x="4819" y="808"/>
                                <a:pt x="4841" y="685"/>
                                <a:pt x="4841" y="550"/>
                              </a:cubicBezTo>
                              <a:cubicBezTo>
                                <a:pt x="4841" y="251"/>
                                <a:pt x="4689" y="34"/>
                                <a:pt x="4284" y="34"/>
                              </a:cubicBezTo>
                              <a:cubicBezTo>
                                <a:pt x="3844" y="34"/>
                                <a:pt x="3454" y="385"/>
                                <a:pt x="3431" y="948"/>
                              </a:cubicBezTo>
                              <a:cubicBezTo>
                                <a:pt x="3556" y="932"/>
                                <a:pt x="3681" y="920"/>
                                <a:pt x="3805" y="911"/>
                              </a:cubicBezTo>
                              <a:moveTo>
                                <a:pt x="1093" y="69"/>
                              </a:moveTo>
                              <a:cubicBezTo>
                                <a:pt x="988" y="46"/>
                                <a:pt x="871" y="35"/>
                                <a:pt x="759" y="35"/>
                              </a:cubicBezTo>
                              <a:cubicBezTo>
                                <a:pt x="342" y="35"/>
                                <a:pt x="125" y="255"/>
                                <a:pt x="125" y="514"/>
                              </a:cubicBezTo>
                              <a:cubicBezTo>
                                <a:pt x="125" y="891"/>
                                <a:pt x="636" y="886"/>
                                <a:pt x="636" y="1080"/>
                              </a:cubicBezTo>
                              <a:cubicBezTo>
                                <a:pt x="636" y="1185"/>
                                <a:pt x="542" y="1248"/>
                                <a:pt x="399" y="1248"/>
                              </a:cubicBezTo>
                              <a:cubicBezTo>
                                <a:pt x="362" y="1248"/>
                                <a:pt x="322" y="1243"/>
                                <a:pt x="294" y="1237"/>
                              </a:cubicBezTo>
                              <a:cubicBezTo>
                                <a:pt x="299" y="1180"/>
                                <a:pt x="302" y="1114"/>
                                <a:pt x="302" y="1057"/>
                              </a:cubicBezTo>
                              <a:cubicBezTo>
                                <a:pt x="80" y="1057"/>
                                <a:pt x="80" y="1057"/>
                                <a:pt x="80" y="1057"/>
                              </a:cubicBezTo>
                              <a:cubicBezTo>
                                <a:pt x="0" y="1479"/>
                                <a:pt x="0" y="1479"/>
                                <a:pt x="0" y="1479"/>
                              </a:cubicBezTo>
                              <a:cubicBezTo>
                                <a:pt x="94" y="1497"/>
                                <a:pt x="219" y="1511"/>
                                <a:pt x="322" y="1511"/>
                              </a:cubicBezTo>
                              <a:cubicBezTo>
                                <a:pt x="751" y="1511"/>
                                <a:pt x="999" y="1265"/>
                                <a:pt x="999" y="1005"/>
                              </a:cubicBezTo>
                              <a:cubicBezTo>
                                <a:pt x="999" y="646"/>
                                <a:pt x="488" y="634"/>
                                <a:pt x="488" y="443"/>
                              </a:cubicBezTo>
                              <a:cubicBezTo>
                                <a:pt x="488" y="349"/>
                                <a:pt x="562" y="286"/>
                                <a:pt x="705" y="286"/>
                              </a:cubicBezTo>
                              <a:cubicBezTo>
                                <a:pt x="739" y="286"/>
                                <a:pt x="771" y="289"/>
                                <a:pt x="796" y="295"/>
                              </a:cubicBezTo>
                              <a:cubicBezTo>
                                <a:pt x="791" y="352"/>
                                <a:pt x="791" y="412"/>
                                <a:pt x="791" y="474"/>
                              </a:cubicBezTo>
                              <a:cubicBezTo>
                                <a:pt x="1013" y="474"/>
                                <a:pt x="1013" y="474"/>
                                <a:pt x="1013" y="474"/>
                              </a:cubicBezTo>
                              <a:lnTo>
                                <a:pt x="1093" y="69"/>
                              </a:lnTo>
                              <a:close/>
                              <a:moveTo>
                                <a:pt x="3008" y="1018"/>
                              </a:moveTo>
                              <a:cubicBezTo>
                                <a:pt x="3462" y="103"/>
                                <a:pt x="3462" y="103"/>
                                <a:pt x="3462" y="103"/>
                              </a:cubicBezTo>
                              <a:cubicBezTo>
                                <a:pt x="3117" y="3"/>
                                <a:pt x="3117" y="3"/>
                                <a:pt x="3117" y="3"/>
                              </a:cubicBezTo>
                              <a:cubicBezTo>
                                <a:pt x="2638" y="1102"/>
                                <a:pt x="2638" y="1102"/>
                                <a:pt x="2638" y="1102"/>
                              </a:cubicBezTo>
                              <a:cubicBezTo>
                                <a:pt x="2761" y="1071"/>
                                <a:pt x="2884" y="1042"/>
                                <a:pt x="3008" y="1018"/>
                              </a:cubicBezTo>
                              <a:moveTo>
                                <a:pt x="1569" y="1480"/>
                              </a:moveTo>
                              <a:cubicBezTo>
                                <a:pt x="1659" y="1440"/>
                                <a:pt x="1750" y="1401"/>
                                <a:pt x="1842" y="1364"/>
                              </a:cubicBezTo>
                              <a:cubicBezTo>
                                <a:pt x="1917" y="1334"/>
                                <a:pt x="1992" y="1305"/>
                                <a:pt x="2067" y="1278"/>
                              </a:cubicBezTo>
                              <a:cubicBezTo>
                                <a:pt x="2277" y="866"/>
                                <a:pt x="2277" y="866"/>
                                <a:pt x="2277" y="866"/>
                              </a:cubicBezTo>
                              <a:cubicBezTo>
                                <a:pt x="2308" y="1197"/>
                                <a:pt x="2308" y="1197"/>
                                <a:pt x="2308" y="1197"/>
                              </a:cubicBezTo>
                              <a:cubicBezTo>
                                <a:pt x="2413" y="1164"/>
                                <a:pt x="2519" y="1133"/>
                                <a:pt x="2625" y="1106"/>
                              </a:cubicBezTo>
                              <a:cubicBezTo>
                                <a:pt x="2571" y="60"/>
                                <a:pt x="2571" y="60"/>
                                <a:pt x="2571" y="60"/>
                              </a:cubicBezTo>
                              <a:cubicBezTo>
                                <a:pt x="2397" y="55"/>
                                <a:pt x="2192" y="63"/>
                                <a:pt x="2052" y="83"/>
                              </a:cubicBezTo>
                              <a:cubicBezTo>
                                <a:pt x="2009" y="315"/>
                                <a:pt x="2009" y="315"/>
                                <a:pt x="2009" y="315"/>
                              </a:cubicBezTo>
                              <a:cubicBezTo>
                                <a:pt x="2072" y="320"/>
                                <a:pt x="2157" y="332"/>
                                <a:pt x="2223" y="343"/>
                              </a:cubicBezTo>
                              <a:cubicBezTo>
                                <a:pt x="2234" y="440"/>
                                <a:pt x="2234" y="440"/>
                                <a:pt x="2234" y="440"/>
                              </a:cubicBezTo>
                              <a:cubicBezTo>
                                <a:pt x="1875" y="1108"/>
                                <a:pt x="1875" y="1108"/>
                                <a:pt x="1875" y="1108"/>
                              </a:cubicBezTo>
                              <a:cubicBezTo>
                                <a:pt x="1872" y="1108"/>
                                <a:pt x="1872" y="1108"/>
                                <a:pt x="1872" y="1108"/>
                              </a:cubicBezTo>
                              <a:cubicBezTo>
                                <a:pt x="1789" y="60"/>
                                <a:pt x="1789" y="60"/>
                                <a:pt x="1789" y="60"/>
                              </a:cubicBezTo>
                              <a:cubicBezTo>
                                <a:pt x="1615" y="55"/>
                                <a:pt x="1423" y="63"/>
                                <a:pt x="1266" y="83"/>
                              </a:cubicBezTo>
                              <a:cubicBezTo>
                                <a:pt x="1221" y="315"/>
                                <a:pt x="1221" y="315"/>
                                <a:pt x="1221" y="315"/>
                              </a:cubicBezTo>
                              <a:cubicBezTo>
                                <a:pt x="1295" y="320"/>
                                <a:pt x="1381" y="332"/>
                                <a:pt x="1446" y="343"/>
                              </a:cubicBezTo>
                              <a:lnTo>
                                <a:pt x="1569" y="1480"/>
                              </a:lnTo>
                              <a:close/>
                            </a:path>
                          </a:pathLst>
                        </a:custGeom>
                        <a:solidFill>
                          <a:srgbClr val="001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3"/>
                      <wps:cNvSpPr>
                        <a:spLocks/>
                      </wps:cNvSpPr>
                      <wps:spPr bwMode="auto">
                        <a:xfrm>
                          <a:off x="3798570" y="0"/>
                          <a:ext cx="3275965" cy="1287780"/>
                        </a:xfrm>
                        <a:custGeom>
                          <a:avLst/>
                          <a:gdLst>
                            <a:gd name="T0" fmla="*/ 10317 w 10317"/>
                            <a:gd name="T1" fmla="*/ 0 h 4055"/>
                            <a:gd name="T2" fmla="*/ 10260 w 10317"/>
                            <a:gd name="T3" fmla="*/ 0 h 4055"/>
                            <a:gd name="T4" fmla="*/ 8921 w 10317"/>
                            <a:gd name="T5" fmla="*/ 1145 h 4055"/>
                            <a:gd name="T6" fmla="*/ 494 w 10317"/>
                            <a:gd name="T7" fmla="*/ 3993 h 4055"/>
                            <a:gd name="T8" fmla="*/ 0 w 10317"/>
                            <a:gd name="T9" fmla="*/ 4055 h 4055"/>
                            <a:gd name="T10" fmla="*/ 8945 w 10317"/>
                            <a:gd name="T11" fmla="*/ 1177 h 4055"/>
                            <a:gd name="T12" fmla="*/ 10317 w 10317"/>
                            <a:gd name="T13" fmla="*/ 0 h 4055"/>
                          </a:gdLst>
                          <a:ahLst/>
                          <a:cxnLst>
                            <a:cxn ang="0">
                              <a:pos x="T0" y="T1"/>
                            </a:cxn>
                            <a:cxn ang="0">
                              <a:pos x="T2" y="T3"/>
                            </a:cxn>
                            <a:cxn ang="0">
                              <a:pos x="T4" y="T5"/>
                            </a:cxn>
                            <a:cxn ang="0">
                              <a:pos x="T6" y="T7"/>
                            </a:cxn>
                            <a:cxn ang="0">
                              <a:pos x="T8" y="T9"/>
                            </a:cxn>
                            <a:cxn ang="0">
                              <a:pos x="T10" y="T11"/>
                            </a:cxn>
                            <a:cxn ang="0">
                              <a:pos x="T12" y="T13"/>
                            </a:cxn>
                          </a:cxnLst>
                          <a:rect l="0" t="0" r="r" b="b"/>
                          <a:pathLst>
                            <a:path w="10317" h="4055">
                              <a:moveTo>
                                <a:pt x="10317" y="0"/>
                              </a:moveTo>
                              <a:cubicBezTo>
                                <a:pt x="10260" y="0"/>
                                <a:pt x="10260" y="0"/>
                                <a:pt x="10260" y="0"/>
                              </a:cubicBezTo>
                              <a:cubicBezTo>
                                <a:pt x="9854" y="406"/>
                                <a:pt x="9407" y="789"/>
                                <a:pt x="8921" y="1145"/>
                              </a:cubicBezTo>
                              <a:cubicBezTo>
                                <a:pt x="6728" y="2752"/>
                                <a:pt x="3777" y="3806"/>
                                <a:pt x="494" y="3993"/>
                              </a:cubicBezTo>
                              <a:cubicBezTo>
                                <a:pt x="331" y="4020"/>
                                <a:pt x="166" y="4040"/>
                                <a:pt x="0" y="4055"/>
                              </a:cubicBezTo>
                              <a:cubicBezTo>
                                <a:pt x="3488" y="3949"/>
                                <a:pt x="6634" y="2870"/>
                                <a:pt x="8945" y="1177"/>
                              </a:cubicBezTo>
                              <a:cubicBezTo>
                                <a:pt x="9443" y="812"/>
                                <a:pt x="9901" y="418"/>
                                <a:pt x="10317" y="0"/>
                              </a:cubicBezTo>
                              <a:close/>
                            </a:path>
                          </a:pathLst>
                        </a:custGeom>
                        <a:solidFill>
                          <a:srgbClr val="F5F1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4"/>
                      <wps:cNvSpPr>
                        <a:spLocks/>
                      </wps:cNvSpPr>
                      <wps:spPr bwMode="auto">
                        <a:xfrm>
                          <a:off x="0" y="0"/>
                          <a:ext cx="5732145" cy="1526540"/>
                        </a:xfrm>
                        <a:custGeom>
                          <a:avLst/>
                          <a:gdLst>
                            <a:gd name="T0" fmla="*/ 18051 w 18051"/>
                            <a:gd name="T1" fmla="*/ 0 h 4808"/>
                            <a:gd name="T2" fmla="*/ 17469 w 18051"/>
                            <a:gd name="T3" fmla="*/ 0 h 4808"/>
                            <a:gd name="T4" fmla="*/ 17448 w 18051"/>
                            <a:gd name="T5" fmla="*/ 0 h 4808"/>
                            <a:gd name="T6" fmla="*/ 17426 w 18051"/>
                            <a:gd name="T7" fmla="*/ 0 h 4808"/>
                            <a:gd name="T8" fmla="*/ 16006 w 18051"/>
                            <a:gd name="T9" fmla="*/ 2130 h 4808"/>
                            <a:gd name="T10" fmla="*/ 11397 w 18051"/>
                            <a:gd name="T11" fmla="*/ 4039 h 4808"/>
                            <a:gd name="T12" fmla="*/ 8938 w 18051"/>
                            <a:gd name="T13" fmla="*/ 3559 h 4808"/>
                            <a:gd name="T14" fmla="*/ 8938 w 18051"/>
                            <a:gd name="T15" fmla="*/ 3559 h 4808"/>
                            <a:gd name="T16" fmla="*/ 6565 w 18051"/>
                            <a:gd name="T17" fmla="*/ 3104 h 4808"/>
                            <a:gd name="T18" fmla="*/ 4218 w 18051"/>
                            <a:gd name="T19" fmla="*/ 3548 h 4808"/>
                            <a:gd name="T20" fmla="*/ 4201 w 18051"/>
                            <a:gd name="T21" fmla="*/ 3554 h 4808"/>
                            <a:gd name="T22" fmla="*/ 0 w 18051"/>
                            <a:gd name="T23" fmla="*/ 4768 h 4808"/>
                            <a:gd name="T24" fmla="*/ 0 w 18051"/>
                            <a:gd name="T25" fmla="*/ 4808 h 4808"/>
                            <a:gd name="T26" fmla="*/ 4205 w 18051"/>
                            <a:gd name="T27" fmla="*/ 3595 h 4808"/>
                            <a:gd name="T28" fmla="*/ 4208 w 18051"/>
                            <a:gd name="T29" fmla="*/ 3594 h 4808"/>
                            <a:gd name="T30" fmla="*/ 6565 w 18051"/>
                            <a:gd name="T31" fmla="*/ 3144 h 4808"/>
                            <a:gd name="T32" fmla="*/ 8923 w 18051"/>
                            <a:gd name="T33" fmla="*/ 3596 h 4808"/>
                            <a:gd name="T34" fmla="*/ 8923 w 18051"/>
                            <a:gd name="T35" fmla="*/ 3596 h 4808"/>
                            <a:gd name="T36" fmla="*/ 11397 w 18051"/>
                            <a:gd name="T37" fmla="*/ 4079 h 4808"/>
                            <a:gd name="T38" fmla="*/ 12628 w 18051"/>
                            <a:gd name="T39" fmla="*/ 3963 h 4808"/>
                            <a:gd name="T40" fmla="*/ 18051 w 18051"/>
                            <a:gd name="T41" fmla="*/ 0 h 48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8051" h="4808">
                              <a:moveTo>
                                <a:pt x="18051" y="0"/>
                              </a:moveTo>
                              <a:cubicBezTo>
                                <a:pt x="17469" y="0"/>
                                <a:pt x="17469" y="0"/>
                                <a:pt x="17469" y="0"/>
                              </a:cubicBezTo>
                              <a:cubicBezTo>
                                <a:pt x="17448" y="0"/>
                                <a:pt x="17448" y="0"/>
                                <a:pt x="17448" y="0"/>
                              </a:cubicBezTo>
                              <a:cubicBezTo>
                                <a:pt x="17426" y="0"/>
                                <a:pt x="17426" y="0"/>
                                <a:pt x="17426" y="0"/>
                              </a:cubicBezTo>
                              <a:cubicBezTo>
                                <a:pt x="17095" y="803"/>
                                <a:pt x="16610" y="1526"/>
                                <a:pt x="16006" y="2130"/>
                              </a:cubicBezTo>
                              <a:cubicBezTo>
                                <a:pt x="14826" y="3309"/>
                                <a:pt x="13197" y="4039"/>
                                <a:pt x="11397" y="4039"/>
                              </a:cubicBezTo>
                              <a:cubicBezTo>
                                <a:pt x="10527" y="4039"/>
                                <a:pt x="9697" y="3868"/>
                                <a:pt x="8938" y="3559"/>
                              </a:cubicBezTo>
                              <a:cubicBezTo>
                                <a:pt x="8938" y="3559"/>
                                <a:pt x="8938" y="3559"/>
                                <a:pt x="8938" y="3559"/>
                              </a:cubicBezTo>
                              <a:cubicBezTo>
                                <a:pt x="8204" y="3265"/>
                                <a:pt x="7403" y="3104"/>
                                <a:pt x="6565" y="3104"/>
                              </a:cubicBezTo>
                              <a:cubicBezTo>
                                <a:pt x="5736" y="3104"/>
                                <a:pt x="4944" y="3261"/>
                                <a:pt x="4218" y="3548"/>
                              </a:cubicBezTo>
                              <a:cubicBezTo>
                                <a:pt x="4201" y="3554"/>
                                <a:pt x="4201" y="3554"/>
                                <a:pt x="4201" y="3554"/>
                              </a:cubicBezTo>
                              <a:cubicBezTo>
                                <a:pt x="2863" y="4098"/>
                                <a:pt x="1457" y="4508"/>
                                <a:pt x="0" y="4768"/>
                              </a:cubicBezTo>
                              <a:cubicBezTo>
                                <a:pt x="0" y="4808"/>
                                <a:pt x="0" y="4808"/>
                                <a:pt x="0" y="4808"/>
                              </a:cubicBezTo>
                              <a:cubicBezTo>
                                <a:pt x="1459" y="4547"/>
                                <a:pt x="2867" y="4138"/>
                                <a:pt x="4205" y="3595"/>
                              </a:cubicBezTo>
                              <a:cubicBezTo>
                                <a:pt x="4208" y="3594"/>
                                <a:pt x="4208" y="3594"/>
                                <a:pt x="4208" y="3594"/>
                              </a:cubicBezTo>
                              <a:cubicBezTo>
                                <a:pt x="4934" y="3305"/>
                                <a:pt x="5735" y="3144"/>
                                <a:pt x="6565" y="3144"/>
                              </a:cubicBezTo>
                              <a:cubicBezTo>
                                <a:pt x="7398" y="3144"/>
                                <a:pt x="8194" y="3304"/>
                                <a:pt x="8923" y="3596"/>
                              </a:cubicBezTo>
                              <a:cubicBezTo>
                                <a:pt x="8923" y="3596"/>
                                <a:pt x="8923" y="3596"/>
                                <a:pt x="8923" y="3596"/>
                              </a:cubicBezTo>
                              <a:cubicBezTo>
                                <a:pt x="9686" y="3907"/>
                                <a:pt x="10522" y="4079"/>
                                <a:pt x="11397" y="4079"/>
                              </a:cubicBezTo>
                              <a:cubicBezTo>
                                <a:pt x="11818" y="4079"/>
                                <a:pt x="12229" y="4039"/>
                                <a:pt x="12628" y="3963"/>
                              </a:cubicBezTo>
                              <a:cubicBezTo>
                                <a:pt x="15092" y="3577"/>
                                <a:pt x="17127" y="2049"/>
                                <a:pt x="18051" y="0"/>
                              </a:cubicBezTo>
                              <a:close/>
                            </a:path>
                          </a:pathLst>
                        </a:custGeom>
                        <a:solidFill>
                          <a:srgbClr val="B6B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xmlns:a="http://schemas.openxmlformats.org/drawingml/2006/main" xmlns:a14="http://schemas.microsoft.com/office/drawing/2010/main">
          <w:pict w14:anchorId="3AB14C29">
            <v:group id="TeVerwijderenShape_2" style="position:absolute;margin-left:0;margin-top:0;width:557.05pt;height:120.2pt;z-index:251659264;mso-position-horizontal-relative:page;mso-position-vertical-relative:page" coordsize="70745,15265" o:spid="_x0000_s1026" w14:anchorId="6F0214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">
              <v:shape id="Freeform 12" style="position:absolute;left:7366;top:7073;width:20529;height:4795;visibility:visible;mso-wrap-style:square;v-text-anchor:top" coordsize="6465,1511" o:spid="_x0000_s1027" fillcolor="#001f5f" stroked="f" path="m5920,1121v-104,-28,-208,-54,-314,-77c6120,,6120,,6120,v345,106,345,106,345,106c5920,1121,5920,1121,5920,1121m5246,976v118,19,235,41,351,66c5597,940,5597,843,5586,751,5512,60,5512,60,5512,60v-172,-5,-375,3,-532,23c4938,315,4938,315,4938,315v71,5,157,17,222,28l5246,976xm3805,911v12,-273,169,-566,425,-566c4395,345,4464,433,4464,596v,108,-21,212,-58,302c4531,901,4656,908,4780,918v39,-110,61,-233,61,-368c4841,251,4689,34,4284,34v-440,,-830,351,-853,914c3556,932,3681,920,3805,911m1093,69c988,46,871,35,759,35,342,35,125,255,125,514v,377,511,372,511,566c636,1185,542,1248,399,1248v-37,,-77,-5,-105,-11c299,1180,302,1114,302,1057v-222,,-222,,-222,c,1479,,1479,,1479v94,18,219,32,322,32c751,1511,999,1265,999,1005,999,646,488,634,488,443v,-94,74,-157,217,-157c739,286,771,289,796,295v-5,57,-5,117,-5,179c1013,474,1013,474,1013,474l1093,69xm3008,1018c3462,103,3462,103,3462,103,3117,3,3117,3,3117,3,2638,1102,2638,1102,2638,1102v123,-31,246,-60,370,-84m1569,1480v90,-40,181,-79,273,-116c1917,1334,1992,1305,2067,1278,2277,866,2277,866,2277,866v31,331,31,331,31,331c2413,1164,2519,1133,2625,1106,2571,60,2571,60,2571,60v-174,-5,-379,3,-519,23c2009,315,2009,315,2009,315v63,5,148,17,214,28c2234,440,2234,440,2234,440v-359,668,-359,668,-359,668c1872,1108,1872,1108,1872,1108,1789,60,1789,60,1789,60v-174,-5,-366,3,-523,23c1221,315,1221,315,1221,315v74,5,160,17,225,28l1569,1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">
                <v:path arrowok="t" o:connecttype="custom" o:connectlocs="1879891,355682;1780180,331251;1943401,0;2052955,33633;1879891,355682;1665863,309675;1777322,330616;1773829,238285;1750331,19037;1581395,26335;1568058,99946;1638553,108830;1665863,309675;1208274,289051;1343233,109465;1417539,189105;1399121,284926;1517885,291272;1537255,174509;1360380,10788;1089511,300791;1208274,289051;347081,21893;241020,11105;39694,163087;201961,342673;126702,395978;93359,392488;95900,335375;25404,335375;0,469272;102251,479425;317232,318876;154964,140559;223872,90745;252769,93601;251181,150395;321677,150395;347081,21893;955188,323001;1099355,32681;989801,952;837695,349653;955188,323001;498235,469589;584925,432783;656374,405496;723059,274773;732903,379796;833566,350923;816419,19037;651611,26335;637956,99946;705912,108830;709405,139608;595405,351557;594452,351557;568095,19037;402017,26335;387727,99946;459176,108830;498235,469589" o:connectangles="0,0,0,0,0,0,0,0,0,0,0,0,0,0,0,0,0,0,0,0,0,0,0,0,0,0,0,0,0,0,0,0,0,0,0,0,0,0,0,0,0,0,0,0,0,0,0,0,0,0,0,0,0,0,0,0,0,0,0,0,0,0"/>
                <o:lock v:ext="edit" verticies="t"/>
              </v:shape>
              <v:shape id="Freeform 13" style="position:absolute;left:37985;width:32760;height:12877;visibility:visible;mso-wrap-style:square;v-text-anchor:top" coordsize="10317,4055" o:spid="_x0000_s1028" fillcolor="#f5f1ce" stroked="f" path="m10317,v-57,,-57,,-57,c9854,406,9407,789,8921,1145,6728,2752,3777,3806,494,3993,331,4020,166,4040,,4055,3488,3949,6634,2870,8945,1177,9443,812,9901,418,10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">
                <v:path arrowok="t" o:connecttype="custom" o:connectlocs="3275965,0;3257866,0;2832692,363627;156860,1268090;0,1287780;2840313,373790;3275965,0" o:connectangles="0,0,0,0,0,0,0"/>
              </v:shape>
              <v:shape id="Freeform 14" style="position:absolute;width:57321;height:15265;visibility:visible;mso-wrap-style:square;v-text-anchor:top" coordsize="18051,4808" o:spid="_x0000_s1029" fillcolor="#b6bd00" stroked="f" path="m18051,v-582,,-582,,-582,c17448,,17448,,17448,v-22,,-22,,-22,c17095,803,16610,1526,16006,2130,14826,3309,13197,4039,11397,4039v-870,,-1700,-171,-2459,-480c8938,3559,8938,3559,8938,3559,8204,3265,7403,3104,6565,3104v-829,,-1621,157,-2347,444c4201,3554,4201,3554,4201,3554,2863,4098,1457,4508,,4768v,40,,40,,40c1459,4547,2867,4138,4205,3595v3,-1,3,-1,3,-1c4934,3305,5735,3144,6565,3144v833,,1629,160,2358,452c8923,3596,8923,3596,8923,3596v763,311,1599,483,2474,483c11818,4079,12229,4039,12628,3963,15092,3577,17127,2049,180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">
                <v:path arrowok="t" o:connecttype="custom" o:connectlocs="5732145,0;5547329,0;5540661,0;5533675,0;5082750,676275;3619149,1282383;2838287,1129983;2838287,1129983;2084734,985520;1339438,1126490;1334039,1128395;0,1513840;0,1526540;1335309,1141413;1336262,1141095;2084734,998220;2833523,1141730;2833523,1141730;3619149,1295083;4010056,1258253;5732145,0" o:connectangles="0,0,0,0,0,0,0,0,0,0,0,0,0,0,0,0,0,0,0,0,0"/>
              </v:shape>
              <w10:wrap anchorx="page" anchory="page"/>
            </v:group>
          </w:pict>
        </mc:Fallback>
      </mc:AlternateContent>
    </w:r>
  </w:p>
  <w:tbl>
    <w:tblPr>
      <w:tblStyle w:val="TabelzonderopmaakSWOV"/>
      <w:tblpPr w:vertAnchor="page" w:horzAnchor="margin" w:tblpY="2638"/>
      <w:tblW w:w="9926" w:type="dxa"/>
      <w:tblLook w:val="04A0" w:firstRow="1" w:lastRow="0" w:firstColumn="1" w:lastColumn="0" w:noHBand="0" w:noVBand="1"/>
    </w:tblPr>
    <w:tblGrid>
      <w:gridCol w:w="9926"/>
    </w:tblGrid>
    <w:tr w:rsidR="0094307E" w14:paraId="54B10B98" w14:textId="77777777" w:rsidTr="00A6272B">
      <w:trPr>
        <w:trHeight w:val="885"/>
      </w:trPr>
      <w:tc>
        <w:tcPr>
          <w:tcW w:w="9926" w:type="dxa"/>
        </w:tcPr>
        <w:p w14:paraId="54B10B97" w14:textId="353C2544" w:rsidR="0094307E" w:rsidRDefault="00337EA7" w:rsidP="0094307E">
          <w:pPr>
            <w:pStyle w:val="DocumentnaamSWOV"/>
          </w:pPr>
          <w:r>
            <w:t>Geheimhoudingsovereenkomst</w:t>
          </w:r>
          <w:r w:rsidR="00310781">
            <w:t xml:space="preserve"> </w:t>
          </w:r>
          <w:r w:rsidR="004737DF">
            <w:t>(Opdrachtgever)</w:t>
          </w:r>
          <w:r w:rsidR="00310781">
            <w:t xml:space="preserve"> –</w:t>
          </w:r>
          <w:r w:rsidR="004737DF">
            <w:t>(</w:t>
          </w:r>
          <w:r w:rsidR="004737DF" w:rsidRPr="00491652">
            <w:rPr>
              <w:highlight w:val="cyan"/>
            </w:rPr>
            <w:t>Opdrachtnemer</w:t>
          </w:r>
          <w:r w:rsidR="004737DF">
            <w:t>)</w:t>
          </w:r>
          <w:r w:rsidR="00310781">
            <w:t>-202</w:t>
          </w:r>
          <w:r w:rsidR="004737DF">
            <w:t>5</w:t>
          </w:r>
          <w:r w:rsidR="00310781">
            <w:t>-</w:t>
          </w:r>
          <w:proofErr w:type="gramStart"/>
          <w:r w:rsidR="00310781" w:rsidRPr="00491652">
            <w:rPr>
              <w:highlight w:val="cyan"/>
            </w:rPr>
            <w:t>0</w:t>
          </w:r>
          <w:r w:rsidR="004737DF" w:rsidRPr="00491652">
            <w:rPr>
              <w:highlight w:val="cyan"/>
            </w:rPr>
            <w:t>..</w:t>
          </w:r>
          <w:proofErr w:type="gramEnd"/>
        </w:p>
      </w:tc>
    </w:tr>
  </w:tbl>
  <w:p w14:paraId="54B10B99" w14:textId="64F2B076" w:rsidR="00CD7AAF" w:rsidRDefault="00B23DB7">
    <w:pPr>
      <w:pStyle w:val="Koptekst"/>
    </w:pPr>
    <w:r>
      <w:rPr>
        <w:noProof/>
      </w:rPr>
      <mc:AlternateContent>
        <mc:Choice Requires="wps">
          <w:drawing>
            <wp:anchor distT="0" distB="0" distL="114300" distR="114300" simplePos="0" relativeHeight="251657216" behindDoc="0" locked="0" layoutInCell="0" allowOverlap="1" wp14:anchorId="54B10BA6" wp14:editId="1B2D2B9E">
              <wp:simplePos x="0" y="0"/>
              <wp:positionH relativeFrom="page">
                <wp:posOffset>716280</wp:posOffset>
              </wp:positionH>
              <wp:positionV relativeFrom="page">
                <wp:posOffset>2344007</wp:posOffset>
              </wp:positionV>
              <wp:extent cx="13970" cy="381000"/>
              <wp:effectExtent l="0" t="0" r="5080"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381000"/>
                      </a:xfrm>
                      <a:prstGeom prst="rect">
                        <a:avLst/>
                      </a:prstGeom>
                      <a:solidFill>
                        <a:srgbClr val="B6B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6CA382D3">
            <v:rect id="Rectangle 8" style="position:absolute;margin-left:56.4pt;margin-top:184.55pt;width:1.1pt;height:3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o:allowincell="f" fillcolor="#b6bd00" stroked="f" w14:anchorId="34442C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">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RPAlGzPK+i0SsD" int2:id="0kmJHC2y">
      <int2:state int2:value="Rejected" int2:type="spell"/>
    </int2:textHash>
    <int2:bookmark int2:bookmarkName="_Int_su7fpUiI" int2:invalidationBookmarkName="" int2:hashCode="fPTVTMMhrf+W0l" int2:id="vkGqwEXI">
      <int2:state int2:value="Rejected" int2:type="gram"/>
    </int2:bookmark>
    <int2:bookmark int2:bookmarkName="_Int_434Lx8sM" int2:invalidationBookmarkName="" int2:hashCode="CUsP4OMChUrxMR" int2:id="8AVkgL9x">
      <int2:state int2:value="Rejected" int2:type="gram"/>
    </int2:bookmark>
    <int2:bookmark int2:bookmarkName="_Int_hV6NFs3e" int2:invalidationBookmarkName="" int2:hashCode="rUwp4v1wC7w7DB" int2:id="anHZ9qin">
      <int2:state int2:value="Rejected" int2:type="gram"/>
    </int2:bookmark>
    <int2:bookmark int2:bookmarkName="_Int_cZJNUPcS" int2:invalidationBookmarkName="" int2:hashCode="8xFF6sn972nfKH" int2:id="UhaMyRv4">
      <int2:state int2:value="Rejected" int2:type="gram"/>
    </int2:bookmark>
    <int2:bookmark int2:bookmarkName="_Int_t14CFOwT" int2:invalidationBookmarkName="" int2:hashCode="gnJ0TjjKDVWGSp" int2:id="AoCEEtJ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A5C9D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0709803" o:spid="_x0000_i1025" type="#_x0000_t75" style="width:8.5pt;height:12.5pt;visibility:visible;mso-wrap-style:square">
            <v:imagedata r:id="rId1" o:title=""/>
          </v:shape>
        </w:pict>
      </mc:Choice>
      <mc:Fallback>
        <w:drawing>
          <wp:inline distT="0" distB="0" distL="0" distR="0" wp14:anchorId="28B3E91C" wp14:editId="28B3E91D">
            <wp:extent cx="107950" cy="158750"/>
            <wp:effectExtent l="0" t="0" r="0" b="0"/>
            <wp:docPr id="1650709803" name="Afbeelding 165070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 cy="158750"/>
                    </a:xfrm>
                    <a:prstGeom prst="rect">
                      <a:avLst/>
                    </a:prstGeom>
                    <a:noFill/>
                    <a:ln>
                      <a:noFill/>
                    </a:ln>
                  </pic:spPr>
                </pic:pic>
              </a:graphicData>
            </a:graphic>
          </wp:inline>
        </w:drawing>
      </mc:Fallback>
    </mc:AlternateContent>
  </w:numPicBullet>
  <w:numPicBullet w:numPicBulletId="1">
    <mc:AlternateContent>
      <mc:Choice Requires="v">
        <w:pict>
          <v:shape w14:anchorId="204DE59F" id="Afbeelding 770248292" o:spid="_x0000_i1025" type="#_x0000_t75" style="width:104.5pt;height:61.5pt;visibility:visible;mso-wrap-style:square">
            <v:imagedata r:id="rId3" o:title=""/>
          </v:shape>
        </w:pict>
      </mc:Choice>
      <mc:Fallback>
        <w:drawing>
          <wp:inline distT="0" distB="0" distL="0" distR="0" wp14:anchorId="28B3E91E" wp14:editId="28B3E91F">
            <wp:extent cx="1327150" cy="781050"/>
            <wp:effectExtent l="0" t="0" r="0" b="0"/>
            <wp:docPr id="770248292" name="Afbeelding 77024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7150" cy="781050"/>
                    </a:xfrm>
                    <a:prstGeom prst="rect">
                      <a:avLst/>
                    </a:prstGeom>
                    <a:noFill/>
                    <a:ln>
                      <a:noFill/>
                    </a:ln>
                  </pic:spPr>
                </pic:pic>
              </a:graphicData>
            </a:graphic>
          </wp:inline>
        </w:drawing>
      </mc:Fallback>
    </mc:AlternateContent>
  </w:numPicBullet>
  <w:numPicBullet w:numPicBulletId="2">
    <mc:AlternateContent>
      <mc:Choice Requires="v">
        <w:pict>
          <v:shape w14:anchorId="67E8B0F3" id="Afbeelding 1205512942" o:spid="_x0000_i1025" type="#_x0000_t75" style="width:10pt;height:10pt;visibility:visible;mso-wrap-style:square">
            <v:imagedata r:id="rId5" o:title=""/>
          </v:shape>
        </w:pict>
      </mc:Choice>
      <mc:Fallback>
        <w:drawing>
          <wp:inline distT="0" distB="0" distL="0" distR="0" wp14:anchorId="28B3E920" wp14:editId="28B3E921">
            <wp:extent cx="127000" cy="127000"/>
            <wp:effectExtent l="0" t="0" r="0" b="0"/>
            <wp:docPr id="1205512942" name="Afbeelding 120551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512040"/>
    <w:multiLevelType w:val="hybridMultilevel"/>
    <w:tmpl w:val="0256E3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480C71"/>
    <w:multiLevelType w:val="hybridMultilevel"/>
    <w:tmpl w:val="E92C00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FB0A3D"/>
    <w:multiLevelType w:val="multilevel"/>
    <w:tmpl w:val="64AEEAA0"/>
    <w:styleLink w:val="OpsommingbolletjeSWOV"/>
    <w:lvl w:ilvl="0">
      <w:start w:val="1"/>
      <w:numFmt w:val="bullet"/>
      <w:pStyle w:val="Opsommingbolletje1eniveauSWOV"/>
      <w:lvlText w:val="•"/>
      <w:lvlJc w:val="left"/>
      <w:pPr>
        <w:ind w:left="283" w:hanging="283"/>
      </w:pPr>
      <w:rPr>
        <w:rFonts w:hint="default"/>
      </w:rPr>
    </w:lvl>
    <w:lvl w:ilvl="1">
      <w:start w:val="1"/>
      <w:numFmt w:val="bullet"/>
      <w:pStyle w:val="Opsommingbolletje2eniveauSWOV"/>
      <w:lvlText w:val="•"/>
      <w:lvlJc w:val="left"/>
      <w:pPr>
        <w:ind w:left="567" w:hanging="284"/>
      </w:pPr>
      <w:rPr>
        <w:rFonts w:hint="default"/>
      </w:rPr>
    </w:lvl>
    <w:lvl w:ilvl="2">
      <w:start w:val="1"/>
      <w:numFmt w:val="bullet"/>
      <w:pStyle w:val="Opsommingbolletje3eniveauSWOV"/>
      <w:lvlText w:val="•"/>
      <w:lvlJc w:val="left"/>
      <w:pPr>
        <w:ind w:left="850" w:hanging="283"/>
      </w:pPr>
      <w:rPr>
        <w:rFonts w:hint="default"/>
      </w:rPr>
    </w:lvl>
    <w:lvl w:ilvl="3">
      <w:start w:val="1"/>
      <w:numFmt w:val="bullet"/>
      <w:lvlText w:val="•"/>
      <w:lvlJc w:val="left"/>
      <w:pPr>
        <w:ind w:left="1134" w:hanging="284"/>
      </w:pPr>
      <w:rPr>
        <w:rFonts w:hint="default"/>
      </w:rPr>
    </w:lvl>
    <w:lvl w:ilvl="4">
      <w:start w:val="1"/>
      <w:numFmt w:val="bullet"/>
      <w:lvlText w:val="•"/>
      <w:lvlJc w:val="left"/>
      <w:pPr>
        <w:ind w:left="1417" w:hanging="283"/>
      </w:pPr>
      <w:rPr>
        <w:rFonts w:hint="default"/>
      </w:rPr>
    </w:lvl>
    <w:lvl w:ilvl="5">
      <w:start w:val="1"/>
      <w:numFmt w:val="bullet"/>
      <w:lvlText w:val="•"/>
      <w:lvlJc w:val="left"/>
      <w:pPr>
        <w:ind w:left="1701" w:hanging="284"/>
      </w:pPr>
      <w:rPr>
        <w:rFonts w:hint="default"/>
      </w:rPr>
    </w:lvl>
    <w:lvl w:ilvl="6">
      <w:start w:val="1"/>
      <w:numFmt w:val="bullet"/>
      <w:lvlText w:val="•"/>
      <w:lvlJc w:val="left"/>
      <w:pPr>
        <w:ind w:left="1984" w:hanging="283"/>
      </w:pPr>
      <w:rPr>
        <w:rFonts w:hint="default"/>
      </w:rPr>
    </w:lvl>
    <w:lvl w:ilvl="7">
      <w:start w:val="1"/>
      <w:numFmt w:val="bullet"/>
      <w:lvlText w:val="•"/>
      <w:lvlJc w:val="left"/>
      <w:pPr>
        <w:ind w:left="2268" w:hanging="284"/>
      </w:pPr>
      <w:rPr>
        <w:rFonts w:hint="default"/>
      </w:rPr>
    </w:lvl>
    <w:lvl w:ilvl="8">
      <w:start w:val="1"/>
      <w:numFmt w:val="bullet"/>
      <w:lvlText w:val="•"/>
      <w:lvlJc w:val="left"/>
      <w:pPr>
        <w:ind w:left="2551" w:hanging="283"/>
      </w:pPr>
      <w:rPr>
        <w:rFonts w:hint="default"/>
      </w:rPr>
    </w:lvl>
  </w:abstractNum>
  <w:abstractNum w:abstractNumId="13" w15:restartNumberingAfterBreak="0">
    <w:nsid w:val="0BC24928"/>
    <w:multiLevelType w:val="multilevel"/>
    <w:tmpl w:val="D0700538"/>
    <w:styleLink w:val="OpsommingstreepjeSWOV"/>
    <w:lvl w:ilvl="0">
      <w:start w:val="1"/>
      <w:numFmt w:val="bullet"/>
      <w:pStyle w:val="Opsommingstreepje1eniveauSWOV"/>
      <w:lvlText w:val="–"/>
      <w:lvlJc w:val="left"/>
      <w:pPr>
        <w:ind w:left="283" w:hanging="283"/>
      </w:pPr>
      <w:rPr>
        <w:rFonts w:hint="default"/>
      </w:rPr>
    </w:lvl>
    <w:lvl w:ilvl="1">
      <w:start w:val="1"/>
      <w:numFmt w:val="bullet"/>
      <w:pStyle w:val="Opsommingstreepje2eniveauSWOV"/>
      <w:lvlText w:val="–"/>
      <w:lvlJc w:val="left"/>
      <w:pPr>
        <w:ind w:left="567" w:hanging="284"/>
      </w:pPr>
      <w:rPr>
        <w:rFonts w:hint="default"/>
      </w:rPr>
    </w:lvl>
    <w:lvl w:ilvl="2">
      <w:start w:val="1"/>
      <w:numFmt w:val="bullet"/>
      <w:pStyle w:val="Opsommingstreepje3eniveauSWOV"/>
      <w:lvlText w:val="–"/>
      <w:lvlJc w:val="left"/>
      <w:pPr>
        <w:ind w:left="850" w:hanging="283"/>
      </w:pPr>
      <w:rPr>
        <w:rFonts w:hint="default"/>
      </w:rPr>
    </w:lvl>
    <w:lvl w:ilvl="3">
      <w:start w:val="1"/>
      <w:numFmt w:val="bullet"/>
      <w:lvlText w:val="–"/>
      <w:lvlJc w:val="left"/>
      <w:pPr>
        <w:ind w:left="1134" w:hanging="284"/>
      </w:pPr>
      <w:rPr>
        <w:rFonts w:hint="default"/>
      </w:rPr>
    </w:lvl>
    <w:lvl w:ilvl="4">
      <w:start w:val="1"/>
      <w:numFmt w:val="bullet"/>
      <w:lvlText w:val="–"/>
      <w:lvlJc w:val="left"/>
      <w:pPr>
        <w:ind w:left="1417" w:hanging="283"/>
      </w:pPr>
      <w:rPr>
        <w:rFonts w:hint="default"/>
      </w:rPr>
    </w:lvl>
    <w:lvl w:ilvl="5">
      <w:start w:val="1"/>
      <w:numFmt w:val="bullet"/>
      <w:lvlText w:val="–"/>
      <w:lvlJc w:val="left"/>
      <w:pPr>
        <w:ind w:left="1701" w:hanging="284"/>
      </w:pPr>
      <w:rPr>
        <w:rFonts w:hint="default"/>
      </w:rPr>
    </w:lvl>
    <w:lvl w:ilvl="6">
      <w:start w:val="1"/>
      <w:numFmt w:val="bullet"/>
      <w:lvlText w:val="–"/>
      <w:lvlJc w:val="left"/>
      <w:pPr>
        <w:ind w:left="1984" w:hanging="283"/>
      </w:pPr>
      <w:rPr>
        <w:rFonts w:hint="default"/>
      </w:rPr>
    </w:lvl>
    <w:lvl w:ilvl="7">
      <w:start w:val="1"/>
      <w:numFmt w:val="bullet"/>
      <w:lvlText w:val="–"/>
      <w:lvlJc w:val="left"/>
      <w:pPr>
        <w:ind w:left="2268" w:hanging="284"/>
      </w:pPr>
      <w:rPr>
        <w:rFonts w:hint="default"/>
      </w:rPr>
    </w:lvl>
    <w:lvl w:ilvl="8">
      <w:start w:val="1"/>
      <w:numFmt w:val="bullet"/>
      <w:lvlText w:val="–"/>
      <w:lvlJc w:val="left"/>
      <w:pPr>
        <w:ind w:left="2551" w:hanging="283"/>
      </w:pPr>
      <w:rPr>
        <w:rFonts w:hint="default"/>
      </w:rPr>
    </w:lvl>
  </w:abstractNum>
  <w:abstractNum w:abstractNumId="14"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18E27ED"/>
    <w:multiLevelType w:val="hybridMultilevel"/>
    <w:tmpl w:val="5198C57C"/>
    <w:lvl w:ilvl="0" w:tplc="BE043E1C">
      <w:start w:val="1"/>
      <w:numFmt w:val="bullet"/>
      <w:pStyle w:val="TabeltekstopsommingSWOV"/>
      <w:lvlText w:val=""/>
      <w:lvlPicBulletId w:val="2"/>
      <w:lvlJc w:val="left"/>
      <w:pPr>
        <w:ind w:left="397" w:hanging="284"/>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55921A5"/>
    <w:multiLevelType w:val="hybridMultilevel"/>
    <w:tmpl w:val="02B051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087E93"/>
    <w:multiLevelType w:val="multilevel"/>
    <w:tmpl w:val="BD5ABEC2"/>
    <w:styleLink w:val="OpsommingnootscheidingstekenSWOV"/>
    <w:lvl w:ilvl="0">
      <w:start w:val="1"/>
      <w:numFmt w:val="bullet"/>
      <w:pStyle w:val="NootscheidingstekenSWOV"/>
      <w:suff w:val="nothing"/>
      <w:lvlText w:val=""/>
      <w:lvlPicBulletId w:val="1"/>
      <w:lvlJc w:val="left"/>
      <w:pPr>
        <w:ind w:left="0" w:firstLine="100"/>
      </w:pPr>
      <w:rPr>
        <w:rFonts w:ascii="Symbol" w:hAnsi="Symbol" w:hint="default"/>
        <w:color w:val="auto"/>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9695587"/>
    <w:multiLevelType w:val="multilevel"/>
    <w:tmpl w:val="9B22ECD6"/>
    <w:numStyleLink w:val="BijlagenummeringSWOV"/>
  </w:abstractNum>
  <w:abstractNum w:abstractNumId="20" w15:restartNumberingAfterBreak="0">
    <w:nsid w:val="2D665843"/>
    <w:multiLevelType w:val="multilevel"/>
    <w:tmpl w:val="9B22ECD6"/>
    <w:styleLink w:val="BijlagenummeringSWOV"/>
    <w:lvl w:ilvl="0">
      <w:start w:val="1"/>
      <w:numFmt w:val="decimal"/>
      <w:pStyle w:val="Bijlagekop1SWOV"/>
      <w:suff w:val="space"/>
      <w:lvlText w:val="Bijlage %1"/>
      <w:lvlJc w:val="left"/>
      <w:pPr>
        <w:ind w:left="0" w:firstLine="0"/>
      </w:pPr>
      <w:rPr>
        <w:rFonts w:hint="default"/>
      </w:rPr>
    </w:lvl>
    <w:lvl w:ilvl="1">
      <w:start w:val="1"/>
      <w:numFmt w:val="decimal"/>
      <w:pStyle w:val="Bijlagekop2SWOV"/>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1" w15:restartNumberingAfterBreak="0">
    <w:nsid w:val="2D7E06B0"/>
    <w:multiLevelType w:val="multilevel"/>
    <w:tmpl w:val="88EC3E02"/>
    <w:styleLink w:val="OpsommingkleineletterSWOV"/>
    <w:lvl w:ilvl="0">
      <w:start w:val="1"/>
      <w:numFmt w:val="lowerLetter"/>
      <w:pStyle w:val="Opsommingkleineletter1eniveauSWOV"/>
      <w:lvlText w:val="%1."/>
      <w:lvlJc w:val="left"/>
      <w:pPr>
        <w:ind w:left="283" w:hanging="283"/>
      </w:pPr>
      <w:rPr>
        <w:rFonts w:hint="default"/>
      </w:rPr>
    </w:lvl>
    <w:lvl w:ilvl="1">
      <w:start w:val="1"/>
      <w:numFmt w:val="lowerLetter"/>
      <w:pStyle w:val="Opsommingkleineletter2eniveauSWOV"/>
      <w:lvlText w:val="%2."/>
      <w:lvlJc w:val="left"/>
      <w:pPr>
        <w:ind w:left="567" w:hanging="284"/>
      </w:pPr>
      <w:rPr>
        <w:rFonts w:hint="default"/>
      </w:rPr>
    </w:lvl>
    <w:lvl w:ilvl="2">
      <w:start w:val="1"/>
      <w:numFmt w:val="lowerLetter"/>
      <w:pStyle w:val="Opsommingkleineletter3eniveauSWOV"/>
      <w:lvlText w:val="%3."/>
      <w:lvlJc w:val="left"/>
      <w:pPr>
        <w:ind w:left="850" w:hanging="283"/>
      </w:pPr>
      <w:rPr>
        <w:rFonts w:hint="default"/>
      </w:rPr>
    </w:lvl>
    <w:lvl w:ilvl="3">
      <w:start w:val="1"/>
      <w:numFmt w:val="lowerLetter"/>
      <w:lvlText w:val="%4."/>
      <w:lvlJc w:val="left"/>
      <w:pPr>
        <w:ind w:left="1134" w:hanging="284"/>
      </w:pPr>
      <w:rPr>
        <w:rFonts w:hint="default"/>
      </w:rPr>
    </w:lvl>
    <w:lvl w:ilvl="4">
      <w:start w:val="1"/>
      <w:numFmt w:val="lowerLetter"/>
      <w:lvlText w:val="%5."/>
      <w:lvlJc w:val="left"/>
      <w:pPr>
        <w:ind w:left="1417" w:hanging="283"/>
      </w:pPr>
      <w:rPr>
        <w:rFonts w:hint="default"/>
      </w:rPr>
    </w:lvl>
    <w:lvl w:ilvl="5">
      <w:start w:val="1"/>
      <w:numFmt w:val="lowerLetter"/>
      <w:lvlText w:val="%6."/>
      <w:lvlJc w:val="left"/>
      <w:pPr>
        <w:ind w:left="1701" w:hanging="284"/>
      </w:pPr>
      <w:rPr>
        <w:rFonts w:hint="default"/>
      </w:rPr>
    </w:lvl>
    <w:lvl w:ilvl="6">
      <w:start w:val="1"/>
      <w:numFmt w:val="lowerLetter"/>
      <w:lvlText w:val="%7."/>
      <w:lvlJc w:val="left"/>
      <w:pPr>
        <w:ind w:left="1984" w:hanging="283"/>
      </w:pPr>
      <w:rPr>
        <w:rFonts w:hint="default"/>
      </w:rPr>
    </w:lvl>
    <w:lvl w:ilvl="7">
      <w:start w:val="1"/>
      <w:numFmt w:val="lowerLetter"/>
      <w:lvlText w:val="%8."/>
      <w:lvlJc w:val="left"/>
      <w:pPr>
        <w:ind w:left="2268" w:hanging="284"/>
      </w:pPr>
      <w:rPr>
        <w:rFonts w:hint="default"/>
      </w:rPr>
    </w:lvl>
    <w:lvl w:ilvl="8">
      <w:start w:val="1"/>
      <w:numFmt w:val="lowerLetter"/>
      <w:lvlText w:val="%9."/>
      <w:lvlJc w:val="left"/>
      <w:pPr>
        <w:ind w:left="2551" w:hanging="283"/>
      </w:pPr>
      <w:rPr>
        <w:rFonts w:hint="default"/>
      </w:rPr>
    </w:lvl>
  </w:abstractNum>
  <w:abstractNum w:abstractNumId="22" w15:restartNumberingAfterBreak="0">
    <w:nsid w:val="376B4154"/>
    <w:multiLevelType w:val="multilevel"/>
    <w:tmpl w:val="C6620F46"/>
    <w:numStyleLink w:val="KopnummeringSWOV"/>
  </w:abstractNum>
  <w:abstractNum w:abstractNumId="23" w15:restartNumberingAfterBreak="0">
    <w:nsid w:val="398A2A0C"/>
    <w:multiLevelType w:val="multilevel"/>
    <w:tmpl w:val="9DBCDA34"/>
    <w:styleLink w:val="OpsommingnummerSWOV"/>
    <w:lvl w:ilvl="0">
      <w:start w:val="1"/>
      <w:numFmt w:val="decimal"/>
      <w:pStyle w:val="Opsommingnummer1eniveauSWOV"/>
      <w:lvlText w:val="%1."/>
      <w:lvlJc w:val="left"/>
      <w:pPr>
        <w:ind w:left="283" w:hanging="283"/>
      </w:pPr>
      <w:rPr>
        <w:rFonts w:hint="default"/>
      </w:rPr>
    </w:lvl>
    <w:lvl w:ilvl="1">
      <w:start w:val="1"/>
      <w:numFmt w:val="decimal"/>
      <w:pStyle w:val="Opsommingnummer2eniveauSWOV"/>
      <w:lvlText w:val="%2."/>
      <w:lvlJc w:val="left"/>
      <w:pPr>
        <w:ind w:left="567" w:hanging="284"/>
      </w:pPr>
      <w:rPr>
        <w:rFonts w:hint="default"/>
      </w:rPr>
    </w:lvl>
    <w:lvl w:ilvl="2">
      <w:start w:val="1"/>
      <w:numFmt w:val="decimal"/>
      <w:pStyle w:val="Opsommingnummer3eniveauSWOV"/>
      <w:lvlText w:val="%3."/>
      <w:lvlJc w:val="left"/>
      <w:pPr>
        <w:ind w:left="850" w:hanging="283"/>
      </w:pPr>
      <w:rPr>
        <w:rFonts w:hint="default"/>
      </w:rPr>
    </w:lvl>
    <w:lvl w:ilvl="3">
      <w:start w:val="1"/>
      <w:numFmt w:val="decimal"/>
      <w:lvlText w:val="%4."/>
      <w:lvlJc w:val="left"/>
      <w:pPr>
        <w:ind w:left="1134" w:hanging="284"/>
      </w:pPr>
      <w:rPr>
        <w:rFonts w:hint="default"/>
      </w:rPr>
    </w:lvl>
    <w:lvl w:ilvl="4">
      <w:start w:val="1"/>
      <w:numFmt w:val="decimal"/>
      <w:lvlText w:val="%5."/>
      <w:lvlJc w:val="left"/>
      <w:pPr>
        <w:ind w:left="1417" w:hanging="283"/>
      </w:pPr>
      <w:rPr>
        <w:rFonts w:hint="default"/>
      </w:rPr>
    </w:lvl>
    <w:lvl w:ilvl="5">
      <w:start w:val="1"/>
      <w:numFmt w:val="decimal"/>
      <w:lvlText w:val="%6."/>
      <w:lvlJc w:val="left"/>
      <w:pPr>
        <w:ind w:left="1701" w:hanging="284"/>
      </w:pPr>
      <w:rPr>
        <w:rFonts w:hint="default"/>
      </w:rPr>
    </w:lvl>
    <w:lvl w:ilvl="6">
      <w:start w:val="1"/>
      <w:numFmt w:val="decimal"/>
      <w:lvlText w:val="%7."/>
      <w:lvlJc w:val="left"/>
      <w:pPr>
        <w:ind w:left="1984" w:hanging="283"/>
      </w:pPr>
      <w:rPr>
        <w:rFonts w:hint="default"/>
      </w:rPr>
    </w:lvl>
    <w:lvl w:ilvl="7">
      <w:start w:val="1"/>
      <w:numFmt w:val="decimal"/>
      <w:lvlText w:val="%8."/>
      <w:lvlJc w:val="left"/>
      <w:pPr>
        <w:ind w:left="2268" w:hanging="284"/>
      </w:pPr>
      <w:rPr>
        <w:rFonts w:hint="default"/>
      </w:rPr>
    </w:lvl>
    <w:lvl w:ilvl="8">
      <w:start w:val="1"/>
      <w:numFmt w:val="decimal"/>
      <w:lvlText w:val="%9."/>
      <w:lvlJc w:val="left"/>
      <w:pPr>
        <w:ind w:left="2551" w:hanging="283"/>
      </w:pPr>
      <w:rPr>
        <w:rFonts w:hint="default"/>
      </w:rPr>
    </w:lvl>
  </w:abstractNum>
  <w:abstractNum w:abstractNumId="24" w15:restartNumberingAfterBreak="0">
    <w:nsid w:val="3A631A6D"/>
    <w:multiLevelType w:val="hybridMultilevel"/>
    <w:tmpl w:val="081EDD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1E46DD"/>
    <w:multiLevelType w:val="hybridMultilevel"/>
    <w:tmpl w:val="4E0EDB5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0EF61F8"/>
    <w:multiLevelType w:val="multilevel"/>
    <w:tmpl w:val="C6620F46"/>
    <w:styleLink w:val="KopnummeringSWOV"/>
    <w:lvl w:ilvl="0">
      <w:start w:val="1"/>
      <w:numFmt w:val="decimal"/>
      <w:pStyle w:val="Kop1"/>
      <w:lvlText w:val="%1."/>
      <w:lvlJc w:val="left"/>
      <w:pPr>
        <w:ind w:left="454" w:hanging="454"/>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7" w15:restartNumberingAfterBreak="0">
    <w:nsid w:val="46A60AA0"/>
    <w:multiLevelType w:val="multilevel"/>
    <w:tmpl w:val="DB08410A"/>
    <w:styleLink w:val="OpsommingopenrondjeSWOV"/>
    <w:lvl w:ilvl="0">
      <w:start w:val="1"/>
      <w:numFmt w:val="bullet"/>
      <w:pStyle w:val="Opsommingopenrondje1eniveauSWOV"/>
      <w:lvlText w:val="○"/>
      <w:lvlJc w:val="left"/>
      <w:pPr>
        <w:ind w:left="283" w:hanging="283"/>
      </w:pPr>
      <w:rPr>
        <w:rFonts w:ascii="Calibri" w:hAnsi="Calibri" w:hint="default"/>
      </w:rPr>
    </w:lvl>
    <w:lvl w:ilvl="1">
      <w:start w:val="1"/>
      <w:numFmt w:val="bullet"/>
      <w:pStyle w:val="Opsommingopenrondje2eniveauSWOV"/>
      <w:lvlText w:val="○"/>
      <w:lvlJc w:val="left"/>
      <w:pPr>
        <w:ind w:left="567" w:hanging="284"/>
      </w:pPr>
      <w:rPr>
        <w:rFonts w:ascii="Calibri" w:hAnsi="Calibri" w:hint="default"/>
      </w:rPr>
    </w:lvl>
    <w:lvl w:ilvl="2">
      <w:start w:val="1"/>
      <w:numFmt w:val="bullet"/>
      <w:pStyle w:val="Opsommingopenrondje3eniveauSWOV"/>
      <w:lvlText w:val="○"/>
      <w:lvlJc w:val="left"/>
      <w:pPr>
        <w:ind w:left="850" w:hanging="283"/>
      </w:pPr>
      <w:rPr>
        <w:rFonts w:ascii="Calibri" w:hAnsi="Calibri" w:hint="default"/>
      </w:rPr>
    </w:lvl>
    <w:lvl w:ilvl="3">
      <w:start w:val="1"/>
      <w:numFmt w:val="bullet"/>
      <w:lvlText w:val="○"/>
      <w:lvlJc w:val="left"/>
      <w:pPr>
        <w:ind w:left="1134" w:hanging="284"/>
      </w:pPr>
      <w:rPr>
        <w:rFonts w:ascii="Calibri" w:hAnsi="Calibri" w:hint="default"/>
      </w:rPr>
    </w:lvl>
    <w:lvl w:ilvl="4">
      <w:start w:val="1"/>
      <w:numFmt w:val="bullet"/>
      <w:lvlText w:val="○"/>
      <w:lvlJc w:val="left"/>
      <w:pPr>
        <w:ind w:left="1417" w:hanging="283"/>
      </w:pPr>
      <w:rPr>
        <w:rFonts w:ascii="Calibri" w:hAnsi="Calibri" w:hint="default"/>
      </w:rPr>
    </w:lvl>
    <w:lvl w:ilvl="5">
      <w:start w:val="1"/>
      <w:numFmt w:val="bullet"/>
      <w:lvlText w:val="○"/>
      <w:lvlJc w:val="left"/>
      <w:pPr>
        <w:ind w:left="1701" w:hanging="284"/>
      </w:pPr>
      <w:rPr>
        <w:rFonts w:ascii="Calibri" w:hAnsi="Calibri" w:hint="default"/>
      </w:rPr>
    </w:lvl>
    <w:lvl w:ilvl="6">
      <w:start w:val="1"/>
      <w:numFmt w:val="bullet"/>
      <w:lvlText w:val="○"/>
      <w:lvlJc w:val="left"/>
      <w:pPr>
        <w:ind w:left="1984" w:hanging="283"/>
      </w:pPr>
      <w:rPr>
        <w:rFonts w:ascii="Calibri" w:hAnsi="Calibri" w:hint="default"/>
      </w:rPr>
    </w:lvl>
    <w:lvl w:ilvl="7">
      <w:start w:val="1"/>
      <w:numFmt w:val="bullet"/>
      <w:lvlText w:val="○"/>
      <w:lvlJc w:val="left"/>
      <w:pPr>
        <w:ind w:left="2268" w:hanging="284"/>
      </w:pPr>
      <w:rPr>
        <w:rFonts w:ascii="Calibri" w:hAnsi="Calibri" w:hint="default"/>
      </w:rPr>
    </w:lvl>
    <w:lvl w:ilvl="8">
      <w:start w:val="1"/>
      <w:numFmt w:val="bullet"/>
      <w:lvlText w:val="○"/>
      <w:lvlJc w:val="left"/>
      <w:pPr>
        <w:ind w:left="2551" w:hanging="283"/>
      </w:pPr>
      <w:rPr>
        <w:rFonts w:ascii="Calibri" w:hAnsi="Calibri" w:hint="default"/>
      </w:rPr>
    </w:lvl>
  </w:abstractNum>
  <w:abstractNum w:abstractNumId="28" w15:restartNumberingAfterBreak="0">
    <w:nsid w:val="49E04A53"/>
    <w:multiLevelType w:val="multilevel"/>
    <w:tmpl w:val="7FB6E594"/>
    <w:styleLink w:val="AgendapuntlijstSWOV"/>
    <w:lvl w:ilvl="0">
      <w:start w:val="1"/>
      <w:numFmt w:val="decimal"/>
      <w:pStyle w:val="AgendapuntSWOV"/>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F335A0"/>
    <w:multiLevelType w:val="multilevel"/>
    <w:tmpl w:val="3050B428"/>
    <w:styleLink w:val="OpsommingtekenSWOV"/>
    <w:lvl w:ilvl="0">
      <w:start w:val="1"/>
      <w:numFmt w:val="bullet"/>
      <w:pStyle w:val="Opsommingteken1eniveauSWOV"/>
      <w:lvlText w:val=""/>
      <w:lvlPicBulletId w:val="0"/>
      <w:lvlJc w:val="left"/>
      <w:pPr>
        <w:ind w:left="283" w:hanging="283"/>
      </w:pPr>
      <w:rPr>
        <w:rFonts w:ascii="Symbol" w:hAnsi="Symbol" w:hint="default"/>
        <w:color w:val="auto"/>
      </w:rPr>
    </w:lvl>
    <w:lvl w:ilvl="1">
      <w:start w:val="1"/>
      <w:numFmt w:val="bullet"/>
      <w:pStyle w:val="Opsommingteken2eniveauSWOV"/>
      <w:lvlText w:val=""/>
      <w:lvlPicBulletId w:val="0"/>
      <w:lvlJc w:val="left"/>
      <w:pPr>
        <w:ind w:left="567" w:hanging="284"/>
      </w:pPr>
      <w:rPr>
        <w:rFonts w:ascii="Symbol" w:hAnsi="Symbol" w:hint="default"/>
        <w:color w:val="auto"/>
      </w:rPr>
    </w:lvl>
    <w:lvl w:ilvl="2">
      <w:start w:val="1"/>
      <w:numFmt w:val="bullet"/>
      <w:pStyle w:val="Opsommingteken3eniveauSWOV"/>
      <w:lvlText w:val=""/>
      <w:lvlPicBulletId w:val="0"/>
      <w:lvlJc w:val="left"/>
      <w:pPr>
        <w:ind w:left="850" w:hanging="283"/>
      </w:pPr>
      <w:rPr>
        <w:rFonts w:ascii="Symbol" w:hAnsi="Symbol" w:hint="default"/>
        <w:color w:val="auto"/>
      </w:rPr>
    </w:lvl>
    <w:lvl w:ilvl="3">
      <w:start w:val="1"/>
      <w:numFmt w:val="bullet"/>
      <w:pStyle w:val="Opsommingteken4eniveauSWOV"/>
      <w:lvlText w:val=""/>
      <w:lvlPicBulletId w:val="0"/>
      <w:lvlJc w:val="left"/>
      <w:pPr>
        <w:ind w:left="1134" w:hanging="284"/>
      </w:pPr>
      <w:rPr>
        <w:rFonts w:ascii="Symbol" w:hAnsi="Symbol" w:hint="default"/>
        <w:color w:val="auto"/>
      </w:rPr>
    </w:lvl>
    <w:lvl w:ilvl="4">
      <w:start w:val="1"/>
      <w:numFmt w:val="bullet"/>
      <w:lvlText w:val="-"/>
      <w:lvlJc w:val="left"/>
      <w:pPr>
        <w:ind w:left="1417" w:hanging="283"/>
      </w:pPr>
      <w:rPr>
        <w:rFonts w:ascii="Calibri" w:hAnsi="Calibri" w:hint="default"/>
      </w:rPr>
    </w:lvl>
    <w:lvl w:ilvl="5">
      <w:start w:val="1"/>
      <w:numFmt w:val="bullet"/>
      <w:lvlText w:val="-"/>
      <w:lvlJc w:val="left"/>
      <w:pPr>
        <w:ind w:left="1701" w:hanging="284"/>
      </w:pPr>
      <w:rPr>
        <w:rFonts w:ascii="Calibri" w:hAnsi="Calibri" w:hint="default"/>
        <w:color w:val="272A66" w:themeColor="text1"/>
      </w:rPr>
    </w:lvl>
    <w:lvl w:ilvl="6">
      <w:start w:val="1"/>
      <w:numFmt w:val="bullet"/>
      <w:lvlText w:val="-"/>
      <w:lvlJc w:val="left"/>
      <w:pPr>
        <w:ind w:left="1984" w:hanging="283"/>
      </w:pPr>
      <w:rPr>
        <w:rFonts w:ascii="Calibri" w:hAnsi="Calibri" w:hint="default"/>
        <w:color w:val="272A66" w:themeColor="text1"/>
      </w:rPr>
    </w:lvl>
    <w:lvl w:ilvl="7">
      <w:start w:val="1"/>
      <w:numFmt w:val="bullet"/>
      <w:lvlText w:val="-"/>
      <w:lvlJc w:val="left"/>
      <w:pPr>
        <w:ind w:left="2268" w:hanging="284"/>
      </w:pPr>
      <w:rPr>
        <w:rFonts w:ascii="Calibri" w:hAnsi="Calibri" w:hint="default"/>
        <w:color w:val="272A66" w:themeColor="text1"/>
      </w:rPr>
    </w:lvl>
    <w:lvl w:ilvl="8">
      <w:start w:val="1"/>
      <w:numFmt w:val="bullet"/>
      <w:lvlText w:val="-"/>
      <w:lvlJc w:val="left"/>
      <w:pPr>
        <w:ind w:left="2551" w:hanging="283"/>
      </w:pPr>
      <w:rPr>
        <w:rFonts w:ascii="Calibri" w:hAnsi="Calibri" w:hint="default"/>
        <w:color w:val="272A66" w:themeColor="text1"/>
      </w:rPr>
    </w:lvl>
  </w:abstractNum>
  <w:abstractNum w:abstractNumId="31" w15:restartNumberingAfterBreak="0">
    <w:nsid w:val="6CAB1E63"/>
    <w:multiLevelType w:val="multilevel"/>
    <w:tmpl w:val="7FB6E594"/>
    <w:numStyleLink w:val="AgendapuntlijstSWOV"/>
  </w:abstractNum>
  <w:abstractNum w:abstractNumId="32" w15:restartNumberingAfterBreak="0">
    <w:nsid w:val="73C23CC5"/>
    <w:multiLevelType w:val="hybridMultilevel"/>
    <w:tmpl w:val="0CE04D74"/>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2863575">
    <w:abstractNumId w:val="12"/>
  </w:num>
  <w:num w:numId="2" w16cid:durableId="1735464386">
    <w:abstractNumId w:val="23"/>
  </w:num>
  <w:num w:numId="3" w16cid:durableId="1783038924">
    <w:abstractNumId w:val="27"/>
  </w:num>
  <w:num w:numId="4" w16cid:durableId="1807620489">
    <w:abstractNumId w:val="13"/>
  </w:num>
  <w:num w:numId="5" w16cid:durableId="440540747">
    <w:abstractNumId w:val="29"/>
  </w:num>
  <w:num w:numId="6" w16cid:durableId="997222723">
    <w:abstractNumId w:val="16"/>
  </w:num>
  <w:num w:numId="7" w16cid:durableId="1229076745">
    <w:abstractNumId w:val="14"/>
  </w:num>
  <w:num w:numId="8" w16cid:durableId="2081632463">
    <w:abstractNumId w:val="21"/>
  </w:num>
  <w:num w:numId="9" w16cid:durableId="985358833">
    <w:abstractNumId w:val="26"/>
  </w:num>
  <w:num w:numId="10" w16cid:durableId="928735418">
    <w:abstractNumId w:val="30"/>
  </w:num>
  <w:num w:numId="11" w16cid:durableId="1256785302">
    <w:abstractNumId w:val="20"/>
  </w:num>
  <w:num w:numId="12" w16cid:durableId="1670599053">
    <w:abstractNumId w:val="9"/>
  </w:num>
  <w:num w:numId="13" w16cid:durableId="68696187">
    <w:abstractNumId w:val="7"/>
  </w:num>
  <w:num w:numId="14" w16cid:durableId="1301616510">
    <w:abstractNumId w:val="6"/>
  </w:num>
  <w:num w:numId="15" w16cid:durableId="1357267317">
    <w:abstractNumId w:val="5"/>
  </w:num>
  <w:num w:numId="16" w16cid:durableId="1529030313">
    <w:abstractNumId w:val="4"/>
  </w:num>
  <w:num w:numId="17" w16cid:durableId="1527712466">
    <w:abstractNumId w:val="8"/>
  </w:num>
  <w:num w:numId="18" w16cid:durableId="993487222">
    <w:abstractNumId w:val="3"/>
  </w:num>
  <w:num w:numId="19" w16cid:durableId="1626503249">
    <w:abstractNumId w:val="2"/>
  </w:num>
  <w:num w:numId="20" w16cid:durableId="240453427">
    <w:abstractNumId w:val="1"/>
  </w:num>
  <w:num w:numId="21" w16cid:durableId="364452224">
    <w:abstractNumId w:val="0"/>
  </w:num>
  <w:num w:numId="22" w16cid:durableId="390078849">
    <w:abstractNumId w:val="28"/>
  </w:num>
  <w:num w:numId="23" w16cid:durableId="954946813">
    <w:abstractNumId w:val="31"/>
  </w:num>
  <w:num w:numId="24" w16cid:durableId="207961137">
    <w:abstractNumId w:val="22"/>
  </w:num>
  <w:num w:numId="25" w16cid:durableId="1507093443">
    <w:abstractNumId w:val="18"/>
  </w:num>
  <w:num w:numId="26" w16cid:durableId="1270822011">
    <w:abstractNumId w:val="19"/>
  </w:num>
  <w:num w:numId="27" w16cid:durableId="2143957979">
    <w:abstractNumId w:val="15"/>
  </w:num>
  <w:num w:numId="28" w16cid:durableId="16346782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48438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58011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84148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57378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3831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061525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851552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3946966">
    <w:abstractNumId w:val="25"/>
  </w:num>
  <w:num w:numId="37" w16cid:durableId="1716394812">
    <w:abstractNumId w:val="24"/>
  </w:num>
  <w:num w:numId="38" w16cid:durableId="528184876">
    <w:abstractNumId w:val="32"/>
  </w:num>
  <w:num w:numId="39" w16cid:durableId="1681809572">
    <w:abstractNumId w:val="17"/>
  </w:num>
  <w:num w:numId="40" w16cid:durableId="1223176722">
    <w:abstractNumId w:val="10"/>
  </w:num>
  <w:num w:numId="41" w16cid:durableId="1349864960">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B2E"/>
    <w:rsid w:val="00004562"/>
    <w:rsid w:val="00006237"/>
    <w:rsid w:val="0000663D"/>
    <w:rsid w:val="00010D95"/>
    <w:rsid w:val="00011BFA"/>
    <w:rsid w:val="00012581"/>
    <w:rsid w:val="00017988"/>
    <w:rsid w:val="0002562D"/>
    <w:rsid w:val="00025A1D"/>
    <w:rsid w:val="0002639C"/>
    <w:rsid w:val="00032743"/>
    <w:rsid w:val="0003377A"/>
    <w:rsid w:val="00033D0C"/>
    <w:rsid w:val="00035232"/>
    <w:rsid w:val="00040477"/>
    <w:rsid w:val="00040C58"/>
    <w:rsid w:val="000418EF"/>
    <w:rsid w:val="00045067"/>
    <w:rsid w:val="0004513F"/>
    <w:rsid w:val="000475C1"/>
    <w:rsid w:val="000500F6"/>
    <w:rsid w:val="00050498"/>
    <w:rsid w:val="00050D4B"/>
    <w:rsid w:val="0005205D"/>
    <w:rsid w:val="00052426"/>
    <w:rsid w:val="00052FF4"/>
    <w:rsid w:val="00053CC3"/>
    <w:rsid w:val="00053E43"/>
    <w:rsid w:val="0005430B"/>
    <w:rsid w:val="00056ACE"/>
    <w:rsid w:val="0005732F"/>
    <w:rsid w:val="00066DF0"/>
    <w:rsid w:val="00074DAC"/>
    <w:rsid w:val="00075B2E"/>
    <w:rsid w:val="000816A7"/>
    <w:rsid w:val="000861D1"/>
    <w:rsid w:val="0009698A"/>
    <w:rsid w:val="000A193B"/>
    <w:rsid w:val="000A1B78"/>
    <w:rsid w:val="000C0969"/>
    <w:rsid w:val="000C1A1A"/>
    <w:rsid w:val="000D6AB7"/>
    <w:rsid w:val="000E1539"/>
    <w:rsid w:val="000E36BE"/>
    <w:rsid w:val="000E55A1"/>
    <w:rsid w:val="000E6E43"/>
    <w:rsid w:val="000F213A"/>
    <w:rsid w:val="000F2D93"/>
    <w:rsid w:val="000F650E"/>
    <w:rsid w:val="00100B98"/>
    <w:rsid w:val="00106601"/>
    <w:rsid w:val="00107834"/>
    <w:rsid w:val="00110A9F"/>
    <w:rsid w:val="001170AE"/>
    <w:rsid w:val="00122DED"/>
    <w:rsid w:val="00127F98"/>
    <w:rsid w:val="00132265"/>
    <w:rsid w:val="00132FEC"/>
    <w:rsid w:val="00133EE4"/>
    <w:rsid w:val="00134E43"/>
    <w:rsid w:val="00135A2A"/>
    <w:rsid w:val="00135E7B"/>
    <w:rsid w:val="00137CBB"/>
    <w:rsid w:val="00144D88"/>
    <w:rsid w:val="00145B8E"/>
    <w:rsid w:val="0014640F"/>
    <w:rsid w:val="0015231F"/>
    <w:rsid w:val="00152E4D"/>
    <w:rsid w:val="001579D8"/>
    <w:rsid w:val="00157A19"/>
    <w:rsid w:val="00160BA0"/>
    <w:rsid w:val="001639F5"/>
    <w:rsid w:val="0018093D"/>
    <w:rsid w:val="00187A59"/>
    <w:rsid w:val="001A4F39"/>
    <w:rsid w:val="001B086E"/>
    <w:rsid w:val="001B1B37"/>
    <w:rsid w:val="001B2411"/>
    <w:rsid w:val="001B4C7E"/>
    <w:rsid w:val="001C11BE"/>
    <w:rsid w:val="001C6232"/>
    <w:rsid w:val="001C63E7"/>
    <w:rsid w:val="001D2384"/>
    <w:rsid w:val="001D2A06"/>
    <w:rsid w:val="001D2BD0"/>
    <w:rsid w:val="001D2C8D"/>
    <w:rsid w:val="001E2293"/>
    <w:rsid w:val="001E34AC"/>
    <w:rsid w:val="001F5B4F"/>
    <w:rsid w:val="001F5C28"/>
    <w:rsid w:val="001F6547"/>
    <w:rsid w:val="002031E5"/>
    <w:rsid w:val="0020548B"/>
    <w:rsid w:val="0020607F"/>
    <w:rsid w:val="00206E2A"/>
    <w:rsid w:val="00206FF8"/>
    <w:rsid w:val="002074B2"/>
    <w:rsid w:val="00216489"/>
    <w:rsid w:val="0022029B"/>
    <w:rsid w:val="00220A9C"/>
    <w:rsid w:val="00225889"/>
    <w:rsid w:val="00230B64"/>
    <w:rsid w:val="00236DE9"/>
    <w:rsid w:val="002412C4"/>
    <w:rsid w:val="00242226"/>
    <w:rsid w:val="002518D2"/>
    <w:rsid w:val="00252B9A"/>
    <w:rsid w:val="00254088"/>
    <w:rsid w:val="00256039"/>
    <w:rsid w:val="00257AA9"/>
    <w:rsid w:val="00261BDF"/>
    <w:rsid w:val="00262D4E"/>
    <w:rsid w:val="002646C8"/>
    <w:rsid w:val="0027567F"/>
    <w:rsid w:val="00277271"/>
    <w:rsid w:val="00280D1D"/>
    <w:rsid w:val="00282B5D"/>
    <w:rsid w:val="00283592"/>
    <w:rsid w:val="00286914"/>
    <w:rsid w:val="00290487"/>
    <w:rsid w:val="002906FF"/>
    <w:rsid w:val="00294CD2"/>
    <w:rsid w:val="002A2E44"/>
    <w:rsid w:val="002A4D9B"/>
    <w:rsid w:val="002A5882"/>
    <w:rsid w:val="002B08A4"/>
    <w:rsid w:val="002B2998"/>
    <w:rsid w:val="002B3068"/>
    <w:rsid w:val="002B64EE"/>
    <w:rsid w:val="002C306E"/>
    <w:rsid w:val="002C3B17"/>
    <w:rsid w:val="002C46FB"/>
    <w:rsid w:val="002D0E88"/>
    <w:rsid w:val="002D52B2"/>
    <w:rsid w:val="002E15A1"/>
    <w:rsid w:val="002E2611"/>
    <w:rsid w:val="002E274E"/>
    <w:rsid w:val="002E68CD"/>
    <w:rsid w:val="002E71C8"/>
    <w:rsid w:val="002F32E2"/>
    <w:rsid w:val="002F678C"/>
    <w:rsid w:val="002F7B77"/>
    <w:rsid w:val="00301546"/>
    <w:rsid w:val="003063C0"/>
    <w:rsid w:val="00310781"/>
    <w:rsid w:val="00312D26"/>
    <w:rsid w:val="0031580F"/>
    <w:rsid w:val="00317DEA"/>
    <w:rsid w:val="00320481"/>
    <w:rsid w:val="00322A9F"/>
    <w:rsid w:val="00323121"/>
    <w:rsid w:val="00330C36"/>
    <w:rsid w:val="00334D4B"/>
    <w:rsid w:val="00335B5E"/>
    <w:rsid w:val="00337DDE"/>
    <w:rsid w:val="00337EA7"/>
    <w:rsid w:val="00346631"/>
    <w:rsid w:val="00347094"/>
    <w:rsid w:val="0036336D"/>
    <w:rsid w:val="00364B2C"/>
    <w:rsid w:val="00364E1D"/>
    <w:rsid w:val="00365254"/>
    <w:rsid w:val="00365327"/>
    <w:rsid w:val="00374C23"/>
    <w:rsid w:val="00374D9A"/>
    <w:rsid w:val="00377612"/>
    <w:rsid w:val="00382603"/>
    <w:rsid w:val="00383954"/>
    <w:rsid w:val="00386715"/>
    <w:rsid w:val="0039126D"/>
    <w:rsid w:val="003964D4"/>
    <w:rsid w:val="0039656A"/>
    <w:rsid w:val="003A5ED3"/>
    <w:rsid w:val="003A6677"/>
    <w:rsid w:val="003B14A0"/>
    <w:rsid w:val="003B595E"/>
    <w:rsid w:val="003D04B7"/>
    <w:rsid w:val="003D09E4"/>
    <w:rsid w:val="003D414A"/>
    <w:rsid w:val="003D49E5"/>
    <w:rsid w:val="003E30F2"/>
    <w:rsid w:val="003E3B7D"/>
    <w:rsid w:val="003E766F"/>
    <w:rsid w:val="003F0E00"/>
    <w:rsid w:val="003F2747"/>
    <w:rsid w:val="003F4675"/>
    <w:rsid w:val="003F768C"/>
    <w:rsid w:val="004001AF"/>
    <w:rsid w:val="00410F28"/>
    <w:rsid w:val="0041674F"/>
    <w:rsid w:val="00416C7D"/>
    <w:rsid w:val="0042594D"/>
    <w:rsid w:val="004275D9"/>
    <w:rsid w:val="00427A2A"/>
    <w:rsid w:val="00451FDB"/>
    <w:rsid w:val="004564A6"/>
    <w:rsid w:val="0045787C"/>
    <w:rsid w:val="00460433"/>
    <w:rsid w:val="00460862"/>
    <w:rsid w:val="004656F6"/>
    <w:rsid w:val="004659D3"/>
    <w:rsid w:val="00466D71"/>
    <w:rsid w:val="00471C0F"/>
    <w:rsid w:val="00472E5E"/>
    <w:rsid w:val="004733C3"/>
    <w:rsid w:val="004737DF"/>
    <w:rsid w:val="0047392D"/>
    <w:rsid w:val="0047518D"/>
    <w:rsid w:val="004804E1"/>
    <w:rsid w:val="004832F2"/>
    <w:rsid w:val="00484C8E"/>
    <w:rsid w:val="00486319"/>
    <w:rsid w:val="00487543"/>
    <w:rsid w:val="004875E2"/>
    <w:rsid w:val="00490BBD"/>
    <w:rsid w:val="00491652"/>
    <w:rsid w:val="00495327"/>
    <w:rsid w:val="004B2C90"/>
    <w:rsid w:val="004C24C9"/>
    <w:rsid w:val="004C51F8"/>
    <w:rsid w:val="004D2412"/>
    <w:rsid w:val="004D682B"/>
    <w:rsid w:val="004F4A4D"/>
    <w:rsid w:val="004F5A80"/>
    <w:rsid w:val="004F6A99"/>
    <w:rsid w:val="005017F3"/>
    <w:rsid w:val="00501A64"/>
    <w:rsid w:val="00503BFD"/>
    <w:rsid w:val="005043E5"/>
    <w:rsid w:val="0051031E"/>
    <w:rsid w:val="00512B37"/>
    <w:rsid w:val="00513D36"/>
    <w:rsid w:val="00515E2F"/>
    <w:rsid w:val="00521726"/>
    <w:rsid w:val="00526530"/>
    <w:rsid w:val="0053458F"/>
    <w:rsid w:val="0053645C"/>
    <w:rsid w:val="00543FB9"/>
    <w:rsid w:val="00544D8D"/>
    <w:rsid w:val="00545244"/>
    <w:rsid w:val="00553801"/>
    <w:rsid w:val="005615BE"/>
    <w:rsid w:val="00562484"/>
    <w:rsid w:val="00562E3D"/>
    <w:rsid w:val="00575FFC"/>
    <w:rsid w:val="00576580"/>
    <w:rsid w:val="005818B8"/>
    <w:rsid w:val="0059027A"/>
    <w:rsid w:val="00594171"/>
    <w:rsid w:val="00594580"/>
    <w:rsid w:val="005969D2"/>
    <w:rsid w:val="00597D8D"/>
    <w:rsid w:val="005A04AB"/>
    <w:rsid w:val="005A1247"/>
    <w:rsid w:val="005A2BEC"/>
    <w:rsid w:val="005B4FAF"/>
    <w:rsid w:val="005C08BB"/>
    <w:rsid w:val="005C5603"/>
    <w:rsid w:val="005C6668"/>
    <w:rsid w:val="005D4151"/>
    <w:rsid w:val="005D5E21"/>
    <w:rsid w:val="005E3E58"/>
    <w:rsid w:val="00601FCA"/>
    <w:rsid w:val="006040DB"/>
    <w:rsid w:val="00606394"/>
    <w:rsid w:val="00606D41"/>
    <w:rsid w:val="00612C12"/>
    <w:rsid w:val="00612C22"/>
    <w:rsid w:val="00612CEF"/>
    <w:rsid w:val="00613820"/>
    <w:rsid w:val="006140E4"/>
    <w:rsid w:val="00624485"/>
    <w:rsid w:val="006270D3"/>
    <w:rsid w:val="00641E45"/>
    <w:rsid w:val="00647A67"/>
    <w:rsid w:val="00650E69"/>
    <w:rsid w:val="00653D01"/>
    <w:rsid w:val="00664EE1"/>
    <w:rsid w:val="006662ED"/>
    <w:rsid w:val="00666644"/>
    <w:rsid w:val="00667496"/>
    <w:rsid w:val="006767B2"/>
    <w:rsid w:val="00685EED"/>
    <w:rsid w:val="00686FAE"/>
    <w:rsid w:val="006879B9"/>
    <w:rsid w:val="00692474"/>
    <w:rsid w:val="00692EDE"/>
    <w:rsid w:val="006953A2"/>
    <w:rsid w:val="006B3F46"/>
    <w:rsid w:val="006B6044"/>
    <w:rsid w:val="006C0291"/>
    <w:rsid w:val="006C126B"/>
    <w:rsid w:val="006C6A9D"/>
    <w:rsid w:val="006D1154"/>
    <w:rsid w:val="006D2ECD"/>
    <w:rsid w:val="006E767E"/>
    <w:rsid w:val="006F114C"/>
    <w:rsid w:val="007022AC"/>
    <w:rsid w:val="00703BD3"/>
    <w:rsid w:val="00705849"/>
    <w:rsid w:val="00706308"/>
    <w:rsid w:val="00712665"/>
    <w:rsid w:val="00712AA5"/>
    <w:rsid w:val="0071386B"/>
    <w:rsid w:val="0072479C"/>
    <w:rsid w:val="00734E14"/>
    <w:rsid w:val="007358BA"/>
    <w:rsid w:val="007361EE"/>
    <w:rsid w:val="007404AD"/>
    <w:rsid w:val="00743326"/>
    <w:rsid w:val="00750733"/>
    <w:rsid w:val="00750780"/>
    <w:rsid w:val="0075156A"/>
    <w:rsid w:val="007525D1"/>
    <w:rsid w:val="00752725"/>
    <w:rsid w:val="00756B27"/>
    <w:rsid w:val="00756C31"/>
    <w:rsid w:val="00763B35"/>
    <w:rsid w:val="00764AF2"/>
    <w:rsid w:val="00766E99"/>
    <w:rsid w:val="00770652"/>
    <w:rsid w:val="00773A21"/>
    <w:rsid w:val="00775717"/>
    <w:rsid w:val="00776618"/>
    <w:rsid w:val="007842D0"/>
    <w:rsid w:val="00784706"/>
    <w:rsid w:val="007865DD"/>
    <w:rsid w:val="00787B55"/>
    <w:rsid w:val="0079179F"/>
    <w:rsid w:val="00792A4C"/>
    <w:rsid w:val="00793E98"/>
    <w:rsid w:val="00796A8D"/>
    <w:rsid w:val="007A6448"/>
    <w:rsid w:val="007B0C68"/>
    <w:rsid w:val="007B3114"/>
    <w:rsid w:val="007B5373"/>
    <w:rsid w:val="007B6841"/>
    <w:rsid w:val="007C0010"/>
    <w:rsid w:val="007C037C"/>
    <w:rsid w:val="007C0472"/>
    <w:rsid w:val="007C1F05"/>
    <w:rsid w:val="007D0B3D"/>
    <w:rsid w:val="007D4A7D"/>
    <w:rsid w:val="007D4DCE"/>
    <w:rsid w:val="007E0740"/>
    <w:rsid w:val="007E13F5"/>
    <w:rsid w:val="007E7724"/>
    <w:rsid w:val="007F0A2A"/>
    <w:rsid w:val="007F1417"/>
    <w:rsid w:val="007F48F0"/>
    <w:rsid w:val="007F653F"/>
    <w:rsid w:val="008064EE"/>
    <w:rsid w:val="00810585"/>
    <w:rsid w:val="00821266"/>
    <w:rsid w:val="008222EE"/>
    <w:rsid w:val="00823AC1"/>
    <w:rsid w:val="00826EA4"/>
    <w:rsid w:val="0083017B"/>
    <w:rsid w:val="00832239"/>
    <w:rsid w:val="00835443"/>
    <w:rsid w:val="00835A23"/>
    <w:rsid w:val="00840146"/>
    <w:rsid w:val="00843B35"/>
    <w:rsid w:val="00854B34"/>
    <w:rsid w:val="0085774C"/>
    <w:rsid w:val="0086137E"/>
    <w:rsid w:val="008664DD"/>
    <w:rsid w:val="0087214D"/>
    <w:rsid w:val="008736AE"/>
    <w:rsid w:val="008754DB"/>
    <w:rsid w:val="00877153"/>
    <w:rsid w:val="008775D3"/>
    <w:rsid w:val="00877BD5"/>
    <w:rsid w:val="008802D3"/>
    <w:rsid w:val="00886BB9"/>
    <w:rsid w:val="008870F0"/>
    <w:rsid w:val="00893014"/>
    <w:rsid w:val="008931CF"/>
    <w:rsid w:val="00893934"/>
    <w:rsid w:val="008A069A"/>
    <w:rsid w:val="008A2A1D"/>
    <w:rsid w:val="008A5E5E"/>
    <w:rsid w:val="008B5CD1"/>
    <w:rsid w:val="008C2F90"/>
    <w:rsid w:val="008C3935"/>
    <w:rsid w:val="008C6251"/>
    <w:rsid w:val="008D2678"/>
    <w:rsid w:val="008D5AE1"/>
    <w:rsid w:val="008D6296"/>
    <w:rsid w:val="008D7BDD"/>
    <w:rsid w:val="008F389D"/>
    <w:rsid w:val="0090254C"/>
    <w:rsid w:val="00903B19"/>
    <w:rsid w:val="0090724E"/>
    <w:rsid w:val="00910C95"/>
    <w:rsid w:val="00910D57"/>
    <w:rsid w:val="009221AC"/>
    <w:rsid w:val="009225D7"/>
    <w:rsid w:val="00925440"/>
    <w:rsid w:val="009261FD"/>
    <w:rsid w:val="0093303C"/>
    <w:rsid w:val="00934750"/>
    <w:rsid w:val="00934E30"/>
    <w:rsid w:val="00935271"/>
    <w:rsid w:val="0094307E"/>
    <w:rsid w:val="00943209"/>
    <w:rsid w:val="0094509D"/>
    <w:rsid w:val="00945318"/>
    <w:rsid w:val="00950DB4"/>
    <w:rsid w:val="009534C6"/>
    <w:rsid w:val="00955C46"/>
    <w:rsid w:val="009562A8"/>
    <w:rsid w:val="009606EB"/>
    <w:rsid w:val="00963973"/>
    <w:rsid w:val="00971786"/>
    <w:rsid w:val="00971B3B"/>
    <w:rsid w:val="00976F26"/>
    <w:rsid w:val="009847D3"/>
    <w:rsid w:val="00984E83"/>
    <w:rsid w:val="0099321E"/>
    <w:rsid w:val="00996069"/>
    <w:rsid w:val="009C1976"/>
    <w:rsid w:val="009C2F9E"/>
    <w:rsid w:val="009C42AB"/>
    <w:rsid w:val="009C6F2E"/>
    <w:rsid w:val="009D5AE2"/>
    <w:rsid w:val="009E2739"/>
    <w:rsid w:val="009F096A"/>
    <w:rsid w:val="00A07FEF"/>
    <w:rsid w:val="00A1497C"/>
    <w:rsid w:val="00A21956"/>
    <w:rsid w:val="00A2717F"/>
    <w:rsid w:val="00A42EEC"/>
    <w:rsid w:val="00A50406"/>
    <w:rsid w:val="00A50767"/>
    <w:rsid w:val="00A50801"/>
    <w:rsid w:val="00A51F49"/>
    <w:rsid w:val="00A56048"/>
    <w:rsid w:val="00A5658A"/>
    <w:rsid w:val="00A60A58"/>
    <w:rsid w:val="00A61B21"/>
    <w:rsid w:val="00A6272B"/>
    <w:rsid w:val="00A65B09"/>
    <w:rsid w:val="00A670BB"/>
    <w:rsid w:val="00A76E7C"/>
    <w:rsid w:val="00A8296B"/>
    <w:rsid w:val="00A835CB"/>
    <w:rsid w:val="00A83699"/>
    <w:rsid w:val="00A8546E"/>
    <w:rsid w:val="00A871D6"/>
    <w:rsid w:val="00A93468"/>
    <w:rsid w:val="00AA2F6F"/>
    <w:rsid w:val="00AB0D90"/>
    <w:rsid w:val="00AB1E21"/>
    <w:rsid w:val="00AB1E30"/>
    <w:rsid w:val="00AB2477"/>
    <w:rsid w:val="00AB56F0"/>
    <w:rsid w:val="00AB5DBD"/>
    <w:rsid w:val="00AB77BB"/>
    <w:rsid w:val="00AB7A86"/>
    <w:rsid w:val="00AC273E"/>
    <w:rsid w:val="00AD044F"/>
    <w:rsid w:val="00AD24E6"/>
    <w:rsid w:val="00AD31A0"/>
    <w:rsid w:val="00AD4DF7"/>
    <w:rsid w:val="00AD715A"/>
    <w:rsid w:val="00AE0183"/>
    <w:rsid w:val="00AE2110"/>
    <w:rsid w:val="00AE2EB1"/>
    <w:rsid w:val="00B01DA1"/>
    <w:rsid w:val="00B02C1B"/>
    <w:rsid w:val="00B11925"/>
    <w:rsid w:val="00B11A76"/>
    <w:rsid w:val="00B128BE"/>
    <w:rsid w:val="00B2139C"/>
    <w:rsid w:val="00B233E3"/>
    <w:rsid w:val="00B23DB7"/>
    <w:rsid w:val="00B30352"/>
    <w:rsid w:val="00B346DF"/>
    <w:rsid w:val="00B354AD"/>
    <w:rsid w:val="00B37BCE"/>
    <w:rsid w:val="00B460C2"/>
    <w:rsid w:val="00B47460"/>
    <w:rsid w:val="00B51B7A"/>
    <w:rsid w:val="00B56B81"/>
    <w:rsid w:val="00B63EB9"/>
    <w:rsid w:val="00B643EF"/>
    <w:rsid w:val="00B75ED8"/>
    <w:rsid w:val="00B77809"/>
    <w:rsid w:val="00B860DC"/>
    <w:rsid w:val="00B87DF4"/>
    <w:rsid w:val="00B9290A"/>
    <w:rsid w:val="00B9540B"/>
    <w:rsid w:val="00B96D16"/>
    <w:rsid w:val="00BA3794"/>
    <w:rsid w:val="00BA3F4D"/>
    <w:rsid w:val="00BA79E3"/>
    <w:rsid w:val="00BB1FC1"/>
    <w:rsid w:val="00BB239A"/>
    <w:rsid w:val="00BB31CE"/>
    <w:rsid w:val="00BB339D"/>
    <w:rsid w:val="00BC0188"/>
    <w:rsid w:val="00BC0EF1"/>
    <w:rsid w:val="00BC6FB7"/>
    <w:rsid w:val="00BD037E"/>
    <w:rsid w:val="00BE3F21"/>
    <w:rsid w:val="00BE55A7"/>
    <w:rsid w:val="00BE64B3"/>
    <w:rsid w:val="00BF6A7B"/>
    <w:rsid w:val="00BF6B3C"/>
    <w:rsid w:val="00C0034A"/>
    <w:rsid w:val="00C06D9A"/>
    <w:rsid w:val="00C0702B"/>
    <w:rsid w:val="00C11B08"/>
    <w:rsid w:val="00C12133"/>
    <w:rsid w:val="00C153F5"/>
    <w:rsid w:val="00C17839"/>
    <w:rsid w:val="00C17923"/>
    <w:rsid w:val="00C17A25"/>
    <w:rsid w:val="00C201EB"/>
    <w:rsid w:val="00C33308"/>
    <w:rsid w:val="00C4003A"/>
    <w:rsid w:val="00C41422"/>
    <w:rsid w:val="00C50828"/>
    <w:rsid w:val="00C51137"/>
    <w:rsid w:val="00C60F06"/>
    <w:rsid w:val="00C6206C"/>
    <w:rsid w:val="00C63E27"/>
    <w:rsid w:val="00C65896"/>
    <w:rsid w:val="00C72D11"/>
    <w:rsid w:val="00C8216B"/>
    <w:rsid w:val="00C83736"/>
    <w:rsid w:val="00C863AE"/>
    <w:rsid w:val="00C87372"/>
    <w:rsid w:val="00C92E08"/>
    <w:rsid w:val="00C93473"/>
    <w:rsid w:val="00C94238"/>
    <w:rsid w:val="00C971C1"/>
    <w:rsid w:val="00CA1FE3"/>
    <w:rsid w:val="00CA332D"/>
    <w:rsid w:val="00CB254D"/>
    <w:rsid w:val="00CB3533"/>
    <w:rsid w:val="00CB6AC2"/>
    <w:rsid w:val="00CB7600"/>
    <w:rsid w:val="00CB7D61"/>
    <w:rsid w:val="00CC237A"/>
    <w:rsid w:val="00CC6A4B"/>
    <w:rsid w:val="00CD2186"/>
    <w:rsid w:val="00CD63FE"/>
    <w:rsid w:val="00CD7A5A"/>
    <w:rsid w:val="00CD7AAF"/>
    <w:rsid w:val="00CE2BA6"/>
    <w:rsid w:val="00CE564D"/>
    <w:rsid w:val="00CF2B0C"/>
    <w:rsid w:val="00D023A0"/>
    <w:rsid w:val="00D16E87"/>
    <w:rsid w:val="00D25AA0"/>
    <w:rsid w:val="00D27D0E"/>
    <w:rsid w:val="00D35DA7"/>
    <w:rsid w:val="00D47349"/>
    <w:rsid w:val="00D47AD0"/>
    <w:rsid w:val="00D57A57"/>
    <w:rsid w:val="00D613A9"/>
    <w:rsid w:val="00D641EA"/>
    <w:rsid w:val="00D7238E"/>
    <w:rsid w:val="00D73003"/>
    <w:rsid w:val="00D73C03"/>
    <w:rsid w:val="00D81A72"/>
    <w:rsid w:val="00D86535"/>
    <w:rsid w:val="00D9168F"/>
    <w:rsid w:val="00D92EDA"/>
    <w:rsid w:val="00D9359B"/>
    <w:rsid w:val="00D94D18"/>
    <w:rsid w:val="00D95491"/>
    <w:rsid w:val="00DA5661"/>
    <w:rsid w:val="00DA6E07"/>
    <w:rsid w:val="00DA7584"/>
    <w:rsid w:val="00DA7A62"/>
    <w:rsid w:val="00DB0413"/>
    <w:rsid w:val="00DB0F15"/>
    <w:rsid w:val="00DB3292"/>
    <w:rsid w:val="00DC2F99"/>
    <w:rsid w:val="00DC489D"/>
    <w:rsid w:val="00DC6A0D"/>
    <w:rsid w:val="00DC7CAD"/>
    <w:rsid w:val="00DD140B"/>
    <w:rsid w:val="00DD2123"/>
    <w:rsid w:val="00DD2A9E"/>
    <w:rsid w:val="00DD509E"/>
    <w:rsid w:val="00DD51A0"/>
    <w:rsid w:val="00DE14C5"/>
    <w:rsid w:val="00DE2331"/>
    <w:rsid w:val="00DE2FD1"/>
    <w:rsid w:val="00DE5157"/>
    <w:rsid w:val="00DE72FF"/>
    <w:rsid w:val="00DF1BBC"/>
    <w:rsid w:val="00E0098B"/>
    <w:rsid w:val="00E05BA5"/>
    <w:rsid w:val="00E07762"/>
    <w:rsid w:val="00E12CAA"/>
    <w:rsid w:val="00E1764C"/>
    <w:rsid w:val="00E2416F"/>
    <w:rsid w:val="00E2523E"/>
    <w:rsid w:val="00E2757E"/>
    <w:rsid w:val="00E318F2"/>
    <w:rsid w:val="00E334BB"/>
    <w:rsid w:val="00E42E3F"/>
    <w:rsid w:val="00E44526"/>
    <w:rsid w:val="00E447AD"/>
    <w:rsid w:val="00E4520C"/>
    <w:rsid w:val="00E45F90"/>
    <w:rsid w:val="00E47E3C"/>
    <w:rsid w:val="00E52291"/>
    <w:rsid w:val="00E527BE"/>
    <w:rsid w:val="00E56EFE"/>
    <w:rsid w:val="00E60CE6"/>
    <w:rsid w:val="00E61D02"/>
    <w:rsid w:val="00E62D48"/>
    <w:rsid w:val="00E6431C"/>
    <w:rsid w:val="00E64BFF"/>
    <w:rsid w:val="00E65900"/>
    <w:rsid w:val="00E65D32"/>
    <w:rsid w:val="00E678A0"/>
    <w:rsid w:val="00E7078D"/>
    <w:rsid w:val="00E7085E"/>
    <w:rsid w:val="00E75850"/>
    <w:rsid w:val="00E75C25"/>
    <w:rsid w:val="00E76843"/>
    <w:rsid w:val="00E829C7"/>
    <w:rsid w:val="00E87FB4"/>
    <w:rsid w:val="00E92660"/>
    <w:rsid w:val="00E93FCF"/>
    <w:rsid w:val="00E96BF0"/>
    <w:rsid w:val="00E9778E"/>
    <w:rsid w:val="00EA3B9D"/>
    <w:rsid w:val="00EA5DAF"/>
    <w:rsid w:val="00EB2691"/>
    <w:rsid w:val="00EB7C66"/>
    <w:rsid w:val="00EC3AFE"/>
    <w:rsid w:val="00EC72BE"/>
    <w:rsid w:val="00ED4DD1"/>
    <w:rsid w:val="00EE35E4"/>
    <w:rsid w:val="00EE369D"/>
    <w:rsid w:val="00EF0F51"/>
    <w:rsid w:val="00EF36D2"/>
    <w:rsid w:val="00EF5A53"/>
    <w:rsid w:val="00EF78B1"/>
    <w:rsid w:val="00F005C9"/>
    <w:rsid w:val="00F1404D"/>
    <w:rsid w:val="00F16B2B"/>
    <w:rsid w:val="00F16EDB"/>
    <w:rsid w:val="00F208DC"/>
    <w:rsid w:val="00F22CB3"/>
    <w:rsid w:val="00F234F5"/>
    <w:rsid w:val="00F25E67"/>
    <w:rsid w:val="00F3166C"/>
    <w:rsid w:val="00F33259"/>
    <w:rsid w:val="00F40D58"/>
    <w:rsid w:val="00F44FB8"/>
    <w:rsid w:val="00F502CA"/>
    <w:rsid w:val="00F519B9"/>
    <w:rsid w:val="00F55E8B"/>
    <w:rsid w:val="00F564F9"/>
    <w:rsid w:val="00F61B88"/>
    <w:rsid w:val="00F64324"/>
    <w:rsid w:val="00F669BA"/>
    <w:rsid w:val="00F7766C"/>
    <w:rsid w:val="00F82076"/>
    <w:rsid w:val="00F93DEC"/>
    <w:rsid w:val="00F94F2D"/>
    <w:rsid w:val="00F94FCC"/>
    <w:rsid w:val="00FA042F"/>
    <w:rsid w:val="00FA269F"/>
    <w:rsid w:val="00FB22AF"/>
    <w:rsid w:val="00FB2AAE"/>
    <w:rsid w:val="00FB7F9C"/>
    <w:rsid w:val="00FC25E1"/>
    <w:rsid w:val="00FC3FA5"/>
    <w:rsid w:val="00FC431A"/>
    <w:rsid w:val="00FC6260"/>
    <w:rsid w:val="00FD1A5B"/>
    <w:rsid w:val="00FD2C03"/>
    <w:rsid w:val="00FD63B3"/>
    <w:rsid w:val="00FE0A2C"/>
    <w:rsid w:val="00FE1BFD"/>
    <w:rsid w:val="00FE2D3C"/>
    <w:rsid w:val="00FE52B8"/>
    <w:rsid w:val="00FF5EF5"/>
    <w:rsid w:val="00FF6F83"/>
    <w:rsid w:val="0D0B4267"/>
    <w:rsid w:val="0E09748B"/>
    <w:rsid w:val="216C7BA3"/>
    <w:rsid w:val="4A0D78B0"/>
    <w:rsid w:val="4B1F5CD4"/>
    <w:rsid w:val="5424F633"/>
    <w:rsid w:val="68825670"/>
    <w:rsid w:val="6D072886"/>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B10B71"/>
  <w15:docId w15:val="{691D287E-3181-A64E-98C9-9D2FF50FA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98" w:defSemiHidden="0" w:defUnhideWhenUsed="0" w:defQFormat="0" w:count="376">
    <w:lsdException w:name="Normal" w:uiPriority="4"/>
    <w:lsdException w:name="heading 1" w:uiPriority="4"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SWOV"/>
    <w:next w:val="BasistekstSWOV"/>
    <w:uiPriority w:val="2"/>
    <w:rsid w:val="007E13F5"/>
    <w:pPr>
      <w:spacing w:line="260" w:lineRule="atLeast"/>
    </w:pPr>
    <w:rPr>
      <w:rFonts w:ascii="Calibri" w:hAnsi="Calibri" w:cs="Maiandra GD"/>
      <w:color w:val="272A66" w:themeColor="text1"/>
      <w:szCs w:val="18"/>
    </w:rPr>
  </w:style>
  <w:style w:type="paragraph" w:styleId="Kop1">
    <w:name w:val="heading 1"/>
    <w:aliases w:val="Kop 1 SWOV"/>
    <w:basedOn w:val="ZsysbasisSWOV"/>
    <w:next w:val="BasistekstSWOV"/>
    <w:uiPriority w:val="4"/>
    <w:qFormat/>
    <w:rsid w:val="007E13F5"/>
    <w:pPr>
      <w:keepNext/>
      <w:keepLines/>
      <w:numPr>
        <w:numId w:val="24"/>
      </w:numPr>
      <w:spacing w:before="260" w:after="120" w:line="400" w:lineRule="atLeast"/>
      <w:outlineLvl w:val="0"/>
    </w:pPr>
    <w:rPr>
      <w:b/>
      <w:bCs/>
      <w:color w:val="B8CB33" w:themeColor="accent3"/>
      <w:sz w:val="32"/>
      <w:szCs w:val="32"/>
    </w:rPr>
  </w:style>
  <w:style w:type="paragraph" w:styleId="Kop2">
    <w:name w:val="heading 2"/>
    <w:aliases w:val="Kop 2 SWOV"/>
    <w:basedOn w:val="ZsysbasisSWOV"/>
    <w:next w:val="BasistekstSWOV"/>
    <w:uiPriority w:val="4"/>
    <w:qFormat/>
    <w:rsid w:val="007E13F5"/>
    <w:pPr>
      <w:keepNext/>
      <w:keepLines/>
      <w:numPr>
        <w:ilvl w:val="1"/>
        <w:numId w:val="24"/>
      </w:numPr>
      <w:spacing w:before="200" w:line="300" w:lineRule="atLeast"/>
      <w:outlineLvl w:val="1"/>
    </w:pPr>
    <w:rPr>
      <w:b/>
      <w:bCs/>
      <w:iCs/>
      <w:sz w:val="24"/>
      <w:szCs w:val="28"/>
    </w:rPr>
  </w:style>
  <w:style w:type="paragraph" w:styleId="Kop3">
    <w:name w:val="heading 3"/>
    <w:aliases w:val="Kop 3 SWOV"/>
    <w:basedOn w:val="ZsysbasisSWOV"/>
    <w:next w:val="BasistekstSWOV"/>
    <w:link w:val="Kop3Char"/>
    <w:uiPriority w:val="4"/>
    <w:qFormat/>
    <w:rsid w:val="007E13F5"/>
    <w:pPr>
      <w:keepNext/>
      <w:keepLines/>
      <w:numPr>
        <w:ilvl w:val="2"/>
        <w:numId w:val="24"/>
      </w:numPr>
      <w:spacing w:before="260"/>
      <w:outlineLvl w:val="2"/>
    </w:pPr>
    <w:rPr>
      <w:b/>
      <w:i/>
      <w:iCs/>
    </w:rPr>
  </w:style>
  <w:style w:type="paragraph" w:styleId="Kop4">
    <w:name w:val="heading 4"/>
    <w:aliases w:val="Kop 4 SWOV"/>
    <w:basedOn w:val="ZsysbasisSWOV"/>
    <w:next w:val="BasistekstSWOV"/>
    <w:uiPriority w:val="4"/>
    <w:rsid w:val="007E13F5"/>
    <w:pPr>
      <w:keepNext/>
      <w:keepLines/>
      <w:numPr>
        <w:ilvl w:val="3"/>
        <w:numId w:val="24"/>
      </w:numPr>
      <w:outlineLvl w:val="3"/>
    </w:pPr>
    <w:rPr>
      <w:bCs/>
      <w:szCs w:val="24"/>
    </w:rPr>
  </w:style>
  <w:style w:type="paragraph" w:styleId="Kop5">
    <w:name w:val="heading 5"/>
    <w:aliases w:val="Kop 5 SWOV"/>
    <w:basedOn w:val="ZsysbasisSWOV"/>
    <w:next w:val="BasistekstSWOV"/>
    <w:uiPriority w:val="4"/>
    <w:rsid w:val="007E13F5"/>
    <w:pPr>
      <w:keepNext/>
      <w:keepLines/>
      <w:numPr>
        <w:ilvl w:val="4"/>
        <w:numId w:val="24"/>
      </w:numPr>
      <w:outlineLvl w:val="4"/>
    </w:pPr>
    <w:rPr>
      <w:bCs/>
      <w:iCs/>
      <w:szCs w:val="22"/>
    </w:rPr>
  </w:style>
  <w:style w:type="paragraph" w:styleId="Kop6">
    <w:name w:val="heading 6"/>
    <w:aliases w:val="Kop 6 SWOV,Bijlage 1e niveau SWOV"/>
    <w:basedOn w:val="ZsysbasisSWOV"/>
    <w:next w:val="BasistekstSWOV"/>
    <w:uiPriority w:val="4"/>
    <w:rsid w:val="007E13F5"/>
    <w:pPr>
      <w:keepNext/>
      <w:keepLines/>
      <w:numPr>
        <w:ilvl w:val="5"/>
        <w:numId w:val="24"/>
      </w:numPr>
      <w:outlineLvl w:val="5"/>
    </w:pPr>
  </w:style>
  <w:style w:type="paragraph" w:styleId="Kop7">
    <w:name w:val="heading 7"/>
    <w:aliases w:val="Kop 7 SWOV,Bijlage 2e niveau SWOV"/>
    <w:basedOn w:val="ZsysbasisSWOV"/>
    <w:next w:val="BasistekstSWOV"/>
    <w:uiPriority w:val="4"/>
    <w:rsid w:val="007E13F5"/>
    <w:pPr>
      <w:keepNext/>
      <w:keepLines/>
      <w:numPr>
        <w:ilvl w:val="6"/>
        <w:numId w:val="24"/>
      </w:numPr>
      <w:outlineLvl w:val="6"/>
    </w:pPr>
    <w:rPr>
      <w:bCs/>
      <w:szCs w:val="20"/>
    </w:rPr>
  </w:style>
  <w:style w:type="paragraph" w:styleId="Kop8">
    <w:name w:val="heading 8"/>
    <w:aliases w:val="Kop 8 SWOV,Bijlage 3e niveau SWOV"/>
    <w:basedOn w:val="ZsysbasisSWOV"/>
    <w:next w:val="BasistekstSWOV"/>
    <w:uiPriority w:val="4"/>
    <w:rsid w:val="007E13F5"/>
    <w:pPr>
      <w:keepNext/>
      <w:keepLines/>
      <w:numPr>
        <w:ilvl w:val="7"/>
        <w:numId w:val="24"/>
      </w:numPr>
      <w:outlineLvl w:val="7"/>
    </w:pPr>
    <w:rPr>
      <w:iCs/>
      <w:szCs w:val="20"/>
    </w:rPr>
  </w:style>
  <w:style w:type="paragraph" w:styleId="Kop9">
    <w:name w:val="heading 9"/>
    <w:aliases w:val="Kop 9 SWOV,Bijlage 4e niveau SWOV"/>
    <w:basedOn w:val="ZsysbasisSWOV"/>
    <w:next w:val="BasistekstSWOV"/>
    <w:uiPriority w:val="4"/>
    <w:rsid w:val="007E13F5"/>
    <w:pPr>
      <w:keepNext/>
      <w:keepLines/>
      <w:numPr>
        <w:ilvl w:val="8"/>
        <w:numId w:val="24"/>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SWOV">
    <w:name w:val="Basistekst SWOV"/>
    <w:basedOn w:val="ZsysbasisSWOV"/>
    <w:qFormat/>
    <w:rsid w:val="007E13F5"/>
  </w:style>
  <w:style w:type="paragraph" w:customStyle="1" w:styleId="ZsysbasisSWOV">
    <w:name w:val="Zsysbasis SWOV"/>
    <w:next w:val="BasistekstSWOV"/>
    <w:link w:val="ZsysbasisSWOVChar"/>
    <w:uiPriority w:val="4"/>
    <w:semiHidden/>
    <w:rsid w:val="007E13F5"/>
    <w:pPr>
      <w:spacing w:line="260" w:lineRule="atLeast"/>
    </w:pPr>
    <w:rPr>
      <w:rFonts w:ascii="Calibri" w:hAnsi="Calibri" w:cs="Maiandra GD"/>
      <w:color w:val="272A66" w:themeColor="text1"/>
      <w:szCs w:val="18"/>
    </w:rPr>
  </w:style>
  <w:style w:type="paragraph" w:customStyle="1" w:styleId="BasistekstvetSWOV">
    <w:name w:val="Basistekst vet SWOV"/>
    <w:basedOn w:val="ZsysbasisSWOV"/>
    <w:next w:val="BasistekstSWOV"/>
    <w:uiPriority w:val="1"/>
    <w:rsid w:val="007E13F5"/>
    <w:rPr>
      <w:b/>
      <w:bCs/>
    </w:rPr>
  </w:style>
  <w:style w:type="character" w:styleId="GevolgdeHyperlink">
    <w:name w:val="FollowedHyperlink"/>
    <w:aliases w:val="GevolgdeHyperlink SWOV"/>
    <w:basedOn w:val="Standaardalinea-lettertype"/>
    <w:uiPriority w:val="99"/>
    <w:rsid w:val="007E13F5"/>
    <w:rPr>
      <w:color w:val="272A66" w:themeColor="text1"/>
      <w:u w:val="none"/>
    </w:rPr>
  </w:style>
  <w:style w:type="character" w:styleId="Hyperlink">
    <w:name w:val="Hyperlink"/>
    <w:aliases w:val="Hyperlink SWOV"/>
    <w:basedOn w:val="Standaardalinea-lettertype"/>
    <w:uiPriority w:val="99"/>
    <w:rsid w:val="007E13F5"/>
    <w:rPr>
      <w:color w:val="272A66" w:themeColor="text1"/>
      <w:u w:val="none"/>
    </w:rPr>
  </w:style>
  <w:style w:type="paragraph" w:customStyle="1" w:styleId="AdresvakSWOV">
    <w:name w:val="Adresvak SWOV"/>
    <w:basedOn w:val="ZsysbasisSWOV"/>
    <w:uiPriority w:val="40"/>
    <w:semiHidden/>
    <w:rsid w:val="007E13F5"/>
    <w:pPr>
      <w:spacing w:line="340" w:lineRule="exact"/>
    </w:pPr>
    <w:rPr>
      <w:noProof/>
      <w:sz w:val="22"/>
    </w:rPr>
  </w:style>
  <w:style w:type="paragraph" w:styleId="Koptekst">
    <w:name w:val="header"/>
    <w:basedOn w:val="ZsysbasisSWOV"/>
    <w:next w:val="BasistekstSWOV"/>
    <w:uiPriority w:val="98"/>
    <w:semiHidden/>
    <w:rsid w:val="007E13F5"/>
  </w:style>
  <w:style w:type="paragraph" w:styleId="Voettekst">
    <w:name w:val="footer"/>
    <w:basedOn w:val="ZsysbasisSWOV"/>
    <w:next w:val="BasistekstSWOV"/>
    <w:uiPriority w:val="98"/>
    <w:semiHidden/>
    <w:rsid w:val="007E13F5"/>
    <w:pPr>
      <w:jc w:val="right"/>
    </w:pPr>
  </w:style>
  <w:style w:type="paragraph" w:customStyle="1" w:styleId="KoptekstSWOV">
    <w:name w:val="Koptekst SWOV"/>
    <w:basedOn w:val="ZsysbasisdocumentgegevensSWOV"/>
    <w:uiPriority w:val="40"/>
    <w:rsid w:val="007E13F5"/>
  </w:style>
  <w:style w:type="paragraph" w:customStyle="1" w:styleId="VoettekstSWOV">
    <w:name w:val="Voettekst SWOV"/>
    <w:basedOn w:val="ZsysbasisdocumentgegevensSWOV"/>
    <w:uiPriority w:val="40"/>
    <w:semiHidden/>
    <w:rsid w:val="007E13F5"/>
  </w:style>
  <w:style w:type="numbering" w:styleId="111111">
    <w:name w:val="Outline List 2"/>
    <w:basedOn w:val="Geenlijst"/>
    <w:uiPriority w:val="98"/>
    <w:semiHidden/>
    <w:rsid w:val="007E13F5"/>
    <w:pPr>
      <w:numPr>
        <w:numId w:val="5"/>
      </w:numPr>
    </w:pPr>
  </w:style>
  <w:style w:type="numbering" w:styleId="1ai">
    <w:name w:val="Outline List 1"/>
    <w:basedOn w:val="Geenlijst"/>
    <w:uiPriority w:val="98"/>
    <w:semiHidden/>
    <w:rsid w:val="007E13F5"/>
    <w:pPr>
      <w:numPr>
        <w:numId w:val="6"/>
      </w:numPr>
    </w:pPr>
  </w:style>
  <w:style w:type="paragraph" w:customStyle="1" w:styleId="BasistekstcursiefSWOV">
    <w:name w:val="Basistekst cursief SWOV"/>
    <w:basedOn w:val="ZsysbasisSWOV"/>
    <w:next w:val="BasistekstSWOV"/>
    <w:uiPriority w:val="1"/>
    <w:rsid w:val="007E13F5"/>
    <w:rPr>
      <w:i/>
      <w:iCs/>
    </w:rPr>
  </w:style>
  <w:style w:type="table" w:styleId="3D-effectenvoortabel1">
    <w:name w:val="Table 3D effects 1"/>
    <w:basedOn w:val="Standaardtabel"/>
    <w:semiHidden/>
    <w:rsid w:val="007E13F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7E13F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7E13F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SWOV"/>
    <w:next w:val="BasistekstSWOV"/>
    <w:uiPriority w:val="98"/>
    <w:semiHidden/>
    <w:rsid w:val="007E13F5"/>
  </w:style>
  <w:style w:type="paragraph" w:styleId="Adresenvelop">
    <w:name w:val="envelope address"/>
    <w:basedOn w:val="ZsysbasisSWOV"/>
    <w:next w:val="BasistekstSWOV"/>
    <w:uiPriority w:val="98"/>
    <w:semiHidden/>
    <w:rsid w:val="007E13F5"/>
  </w:style>
  <w:style w:type="paragraph" w:styleId="Afsluiting">
    <w:name w:val="Closing"/>
    <w:basedOn w:val="ZsysbasisSWOV"/>
    <w:next w:val="BasistekstSWOV"/>
    <w:uiPriority w:val="98"/>
    <w:semiHidden/>
    <w:rsid w:val="007E13F5"/>
  </w:style>
  <w:style w:type="paragraph" w:customStyle="1" w:styleId="Inspring1eniveauSWOV">
    <w:name w:val="Inspring 1e niveau SWOV"/>
    <w:basedOn w:val="ZsysbasisSWOV"/>
    <w:uiPriority w:val="7"/>
    <w:qFormat/>
    <w:rsid w:val="007E13F5"/>
    <w:pPr>
      <w:tabs>
        <w:tab w:val="left" w:pos="283"/>
      </w:tabs>
      <w:ind w:left="283" w:hanging="283"/>
    </w:pPr>
  </w:style>
  <w:style w:type="paragraph" w:customStyle="1" w:styleId="Inspring2eniveauSWOV">
    <w:name w:val="Inspring 2e niveau SWOV"/>
    <w:basedOn w:val="ZsysbasisSWOV"/>
    <w:uiPriority w:val="7"/>
    <w:qFormat/>
    <w:rsid w:val="007E13F5"/>
    <w:pPr>
      <w:tabs>
        <w:tab w:val="left" w:pos="567"/>
      </w:tabs>
      <w:ind w:left="567" w:hanging="283"/>
    </w:pPr>
  </w:style>
  <w:style w:type="paragraph" w:customStyle="1" w:styleId="Inspring3eniveauSWOV">
    <w:name w:val="Inspring 3e niveau SWOV"/>
    <w:basedOn w:val="ZsysbasisSWOV"/>
    <w:uiPriority w:val="7"/>
    <w:qFormat/>
    <w:rsid w:val="007E13F5"/>
    <w:pPr>
      <w:tabs>
        <w:tab w:val="left" w:pos="850"/>
      </w:tabs>
      <w:ind w:left="850" w:hanging="283"/>
    </w:pPr>
  </w:style>
  <w:style w:type="paragraph" w:customStyle="1" w:styleId="Zwevend1eniveauSWOV">
    <w:name w:val="Zwevend 1e niveau SWOV"/>
    <w:basedOn w:val="ZsysbasisSWOV"/>
    <w:uiPriority w:val="7"/>
    <w:qFormat/>
    <w:rsid w:val="007E13F5"/>
    <w:pPr>
      <w:ind w:left="283"/>
    </w:pPr>
  </w:style>
  <w:style w:type="paragraph" w:customStyle="1" w:styleId="Zwevend2eniveauSWOV">
    <w:name w:val="Zwevend 2e niveau SWOV"/>
    <w:basedOn w:val="ZsysbasisSWOV"/>
    <w:uiPriority w:val="7"/>
    <w:qFormat/>
    <w:rsid w:val="007E13F5"/>
    <w:pPr>
      <w:ind w:left="567"/>
    </w:pPr>
  </w:style>
  <w:style w:type="paragraph" w:customStyle="1" w:styleId="Zwevend3eniveauSWOV">
    <w:name w:val="Zwevend 3e niveau SWOV"/>
    <w:basedOn w:val="ZsysbasisSWOV"/>
    <w:uiPriority w:val="7"/>
    <w:qFormat/>
    <w:rsid w:val="007E13F5"/>
    <w:pPr>
      <w:ind w:left="850"/>
    </w:pPr>
  </w:style>
  <w:style w:type="paragraph" w:styleId="Inhopg1">
    <w:name w:val="toc 1"/>
    <w:aliases w:val="Inhopg 1 SWOV"/>
    <w:basedOn w:val="ZsysbasistocSWOV"/>
    <w:next w:val="BasistekstSWOV"/>
    <w:uiPriority w:val="39"/>
    <w:rsid w:val="007E13F5"/>
    <w:rPr>
      <w:b/>
    </w:rPr>
  </w:style>
  <w:style w:type="paragraph" w:styleId="Inhopg2">
    <w:name w:val="toc 2"/>
    <w:aliases w:val="Inhopg 2 SWOV"/>
    <w:basedOn w:val="ZsysbasistocSWOV"/>
    <w:next w:val="BasistekstSWOV"/>
    <w:uiPriority w:val="39"/>
    <w:rsid w:val="007E13F5"/>
  </w:style>
  <w:style w:type="paragraph" w:styleId="Inhopg3">
    <w:name w:val="toc 3"/>
    <w:aliases w:val="Inhopg 3 SWOV"/>
    <w:basedOn w:val="ZsysbasistocSWOV"/>
    <w:next w:val="BasistekstSWOV"/>
    <w:uiPriority w:val="39"/>
    <w:rsid w:val="007E13F5"/>
  </w:style>
  <w:style w:type="paragraph" w:styleId="Inhopg4">
    <w:name w:val="toc 4"/>
    <w:aliases w:val="Inhopg 4 SWOV"/>
    <w:basedOn w:val="ZsysbasistocSWOV"/>
    <w:next w:val="BasistekstSWOV"/>
    <w:uiPriority w:val="39"/>
    <w:rsid w:val="007E13F5"/>
  </w:style>
  <w:style w:type="paragraph" w:styleId="Bronvermelding">
    <w:name w:val="table of authorities"/>
    <w:basedOn w:val="ZsysbasisSWOV"/>
    <w:next w:val="BasistekstSWOV"/>
    <w:uiPriority w:val="98"/>
    <w:semiHidden/>
    <w:rsid w:val="007E13F5"/>
    <w:pPr>
      <w:ind w:left="180" w:hanging="180"/>
    </w:pPr>
  </w:style>
  <w:style w:type="paragraph" w:styleId="Index2">
    <w:name w:val="index 2"/>
    <w:basedOn w:val="ZsysbasisSWOV"/>
    <w:next w:val="BasistekstSWOV"/>
    <w:uiPriority w:val="98"/>
    <w:semiHidden/>
    <w:rsid w:val="007E13F5"/>
  </w:style>
  <w:style w:type="paragraph" w:styleId="Index3">
    <w:name w:val="index 3"/>
    <w:basedOn w:val="ZsysbasisSWOV"/>
    <w:next w:val="BasistekstSWOV"/>
    <w:uiPriority w:val="98"/>
    <w:semiHidden/>
    <w:rsid w:val="007E13F5"/>
  </w:style>
  <w:style w:type="paragraph" w:styleId="Ondertitel">
    <w:name w:val="Subtitle"/>
    <w:basedOn w:val="ZsysbasisSWOV"/>
    <w:next w:val="BasistekstSWOV"/>
    <w:uiPriority w:val="98"/>
    <w:semiHidden/>
    <w:rsid w:val="007E13F5"/>
  </w:style>
  <w:style w:type="paragraph" w:styleId="Titel">
    <w:name w:val="Title"/>
    <w:basedOn w:val="ZsysbasisSWOV"/>
    <w:next w:val="BasistekstSWOV"/>
    <w:uiPriority w:val="98"/>
    <w:semiHidden/>
    <w:rsid w:val="007E13F5"/>
  </w:style>
  <w:style w:type="paragraph" w:customStyle="1" w:styleId="Kop2zondernummerSWOV">
    <w:name w:val="Kop 2 zonder nummer SWOV"/>
    <w:basedOn w:val="ZsysbasisSWOV"/>
    <w:next w:val="BasistekstSWOV"/>
    <w:uiPriority w:val="2"/>
    <w:qFormat/>
    <w:rsid w:val="007E13F5"/>
    <w:pPr>
      <w:keepNext/>
      <w:keepLines/>
      <w:spacing w:before="200" w:line="300" w:lineRule="atLeast"/>
    </w:pPr>
    <w:rPr>
      <w:b/>
      <w:bCs/>
      <w:iCs/>
      <w:sz w:val="24"/>
      <w:szCs w:val="28"/>
    </w:rPr>
  </w:style>
  <w:style w:type="character" w:styleId="Paginanummer">
    <w:name w:val="page number"/>
    <w:basedOn w:val="Standaardalinea-lettertype"/>
    <w:uiPriority w:val="98"/>
    <w:semiHidden/>
    <w:rsid w:val="007E13F5"/>
  </w:style>
  <w:style w:type="character" w:customStyle="1" w:styleId="zsysVeldMarkering">
    <w:name w:val="zsysVeldMarkering"/>
    <w:basedOn w:val="Standaardalinea-lettertype"/>
    <w:uiPriority w:val="97"/>
    <w:semiHidden/>
    <w:rsid w:val="007E13F5"/>
    <w:rPr>
      <w:color w:val="000000"/>
      <w:bdr w:val="none" w:sz="0" w:space="0" w:color="auto"/>
      <w:shd w:val="clear" w:color="auto" w:fill="FFFF00"/>
    </w:rPr>
  </w:style>
  <w:style w:type="paragraph" w:customStyle="1" w:styleId="Kop1zondernummerSWOV">
    <w:name w:val="Kop 1 zonder nummer SWOV"/>
    <w:basedOn w:val="ZsysbasisSWOV"/>
    <w:next w:val="BasistekstSWOV"/>
    <w:uiPriority w:val="2"/>
    <w:qFormat/>
    <w:rsid w:val="007E13F5"/>
    <w:pPr>
      <w:keepNext/>
      <w:keepLines/>
      <w:spacing w:before="260" w:after="120" w:line="400" w:lineRule="atLeast"/>
    </w:pPr>
    <w:rPr>
      <w:b/>
      <w:bCs/>
      <w:color w:val="B8CB33" w:themeColor="accent3"/>
      <w:sz w:val="32"/>
      <w:szCs w:val="32"/>
    </w:rPr>
  </w:style>
  <w:style w:type="paragraph" w:customStyle="1" w:styleId="Kop3zondernummerSWOV">
    <w:name w:val="Kop 3 zonder nummer SWOV"/>
    <w:basedOn w:val="ZsysbasisSWOV"/>
    <w:next w:val="BasistekstSWOV"/>
    <w:uiPriority w:val="2"/>
    <w:qFormat/>
    <w:rsid w:val="007E13F5"/>
    <w:pPr>
      <w:keepNext/>
      <w:keepLines/>
      <w:spacing w:before="260"/>
    </w:pPr>
    <w:rPr>
      <w:b/>
      <w:i/>
      <w:iCs/>
    </w:rPr>
  </w:style>
  <w:style w:type="paragraph" w:styleId="Index4">
    <w:name w:val="index 4"/>
    <w:basedOn w:val="Standaard"/>
    <w:next w:val="Standaard"/>
    <w:uiPriority w:val="98"/>
    <w:semiHidden/>
    <w:rsid w:val="007E13F5"/>
    <w:pPr>
      <w:ind w:left="720" w:hanging="180"/>
    </w:pPr>
  </w:style>
  <w:style w:type="paragraph" w:styleId="Index5">
    <w:name w:val="index 5"/>
    <w:basedOn w:val="Standaard"/>
    <w:next w:val="Standaard"/>
    <w:uiPriority w:val="98"/>
    <w:semiHidden/>
    <w:rsid w:val="007E13F5"/>
    <w:pPr>
      <w:ind w:left="900" w:hanging="180"/>
    </w:pPr>
  </w:style>
  <w:style w:type="paragraph" w:styleId="Index6">
    <w:name w:val="index 6"/>
    <w:basedOn w:val="Standaard"/>
    <w:next w:val="Standaard"/>
    <w:uiPriority w:val="98"/>
    <w:semiHidden/>
    <w:rsid w:val="007E13F5"/>
    <w:pPr>
      <w:ind w:left="1080" w:hanging="180"/>
    </w:pPr>
  </w:style>
  <w:style w:type="paragraph" w:styleId="Index7">
    <w:name w:val="index 7"/>
    <w:basedOn w:val="Standaard"/>
    <w:next w:val="Standaard"/>
    <w:uiPriority w:val="98"/>
    <w:semiHidden/>
    <w:rsid w:val="007E13F5"/>
    <w:pPr>
      <w:ind w:left="1260" w:hanging="180"/>
    </w:pPr>
  </w:style>
  <w:style w:type="paragraph" w:styleId="Index8">
    <w:name w:val="index 8"/>
    <w:basedOn w:val="Standaard"/>
    <w:next w:val="Standaard"/>
    <w:uiPriority w:val="98"/>
    <w:semiHidden/>
    <w:rsid w:val="007E13F5"/>
    <w:pPr>
      <w:ind w:left="1440" w:hanging="180"/>
    </w:pPr>
  </w:style>
  <w:style w:type="paragraph" w:styleId="Index9">
    <w:name w:val="index 9"/>
    <w:basedOn w:val="Standaard"/>
    <w:next w:val="Standaard"/>
    <w:uiPriority w:val="98"/>
    <w:semiHidden/>
    <w:rsid w:val="007E13F5"/>
    <w:pPr>
      <w:ind w:left="1620" w:hanging="180"/>
    </w:pPr>
  </w:style>
  <w:style w:type="paragraph" w:styleId="Inhopg5">
    <w:name w:val="toc 5"/>
    <w:aliases w:val="Inhopg 5 SWOV"/>
    <w:basedOn w:val="ZsysbasistocSWOV"/>
    <w:next w:val="BasistekstSWOV"/>
    <w:uiPriority w:val="40"/>
    <w:semiHidden/>
    <w:rsid w:val="007E13F5"/>
  </w:style>
  <w:style w:type="paragraph" w:styleId="Inhopg6">
    <w:name w:val="toc 6"/>
    <w:aliases w:val="Inhopg 6 SWOV"/>
    <w:basedOn w:val="ZsysbasistocSWOV"/>
    <w:next w:val="BasistekstSWOV"/>
    <w:uiPriority w:val="40"/>
    <w:semiHidden/>
    <w:rsid w:val="007E13F5"/>
  </w:style>
  <w:style w:type="paragraph" w:styleId="Inhopg7">
    <w:name w:val="toc 7"/>
    <w:aliases w:val="Inhopg 7 SWOV"/>
    <w:basedOn w:val="ZsysbasistocSWOV"/>
    <w:next w:val="BasistekstSWOV"/>
    <w:uiPriority w:val="40"/>
    <w:semiHidden/>
    <w:rsid w:val="007E13F5"/>
  </w:style>
  <w:style w:type="paragraph" w:styleId="Inhopg8">
    <w:name w:val="toc 8"/>
    <w:aliases w:val="Inhopg 8 SWOV"/>
    <w:basedOn w:val="ZsysbasistocSWOV"/>
    <w:next w:val="BasistekstSWOV"/>
    <w:uiPriority w:val="40"/>
    <w:semiHidden/>
    <w:rsid w:val="007E13F5"/>
  </w:style>
  <w:style w:type="paragraph" w:styleId="Inhopg9">
    <w:name w:val="toc 9"/>
    <w:aliases w:val="Inhopg 9 SWOV"/>
    <w:basedOn w:val="ZsysbasistocSWOV"/>
    <w:next w:val="BasistekstSWOV"/>
    <w:uiPriority w:val="40"/>
    <w:semiHidden/>
    <w:rsid w:val="007E13F5"/>
  </w:style>
  <w:style w:type="paragraph" w:styleId="Afzender">
    <w:name w:val="envelope return"/>
    <w:basedOn w:val="ZsysbasisSWOV"/>
    <w:next w:val="BasistekstSWOV"/>
    <w:uiPriority w:val="98"/>
    <w:semiHidden/>
    <w:rsid w:val="007E13F5"/>
  </w:style>
  <w:style w:type="numbering" w:styleId="Artikelsectie">
    <w:name w:val="Outline List 3"/>
    <w:basedOn w:val="Geenlijst"/>
    <w:uiPriority w:val="98"/>
    <w:semiHidden/>
    <w:rsid w:val="007E13F5"/>
    <w:pPr>
      <w:numPr>
        <w:numId w:val="7"/>
      </w:numPr>
    </w:pPr>
  </w:style>
  <w:style w:type="paragraph" w:styleId="Berichtkop">
    <w:name w:val="Message Header"/>
    <w:basedOn w:val="ZsysbasisSWOV"/>
    <w:next w:val="BasistekstSWOV"/>
    <w:uiPriority w:val="98"/>
    <w:semiHidden/>
    <w:rsid w:val="007E13F5"/>
  </w:style>
  <w:style w:type="paragraph" w:styleId="Bloktekst">
    <w:name w:val="Block Text"/>
    <w:basedOn w:val="ZsysbasisSWOV"/>
    <w:next w:val="BasistekstSWOV"/>
    <w:uiPriority w:val="98"/>
    <w:semiHidden/>
    <w:rsid w:val="007E13F5"/>
  </w:style>
  <w:style w:type="table" w:styleId="Eenvoudigetabel1">
    <w:name w:val="Table Simple 1"/>
    <w:basedOn w:val="Standaardtabel"/>
    <w:semiHidden/>
    <w:rsid w:val="007E13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7E13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7E13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7E13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7E13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SWOV"/>
    <w:next w:val="BasistekstSWOV"/>
    <w:uiPriority w:val="98"/>
    <w:semiHidden/>
    <w:rsid w:val="007E13F5"/>
  </w:style>
  <w:style w:type="paragraph" w:styleId="Handtekening">
    <w:name w:val="Signature"/>
    <w:basedOn w:val="ZsysbasisSWOV"/>
    <w:next w:val="BasistekstSWOV"/>
    <w:uiPriority w:val="98"/>
    <w:semiHidden/>
    <w:rsid w:val="007E13F5"/>
  </w:style>
  <w:style w:type="paragraph" w:styleId="HTML-voorafopgemaakt">
    <w:name w:val="HTML Preformatted"/>
    <w:basedOn w:val="ZsysbasisSWOV"/>
    <w:next w:val="BasistekstSWOV"/>
    <w:uiPriority w:val="98"/>
    <w:semiHidden/>
    <w:rsid w:val="007E13F5"/>
  </w:style>
  <w:style w:type="table" w:styleId="Lichtelijst-accent6">
    <w:name w:val="Light List Accent 6"/>
    <w:basedOn w:val="Standaardtabel"/>
    <w:uiPriority w:val="61"/>
    <w:semiHidden/>
    <w:rsid w:val="007E13F5"/>
    <w:pPr>
      <w:spacing w:line="240" w:lineRule="auto"/>
    </w:pPr>
    <w:tblPr>
      <w:tblStyleRowBandSize w:val="1"/>
      <w:tblStyleColBandSize w:val="1"/>
      <w:tblBorders>
        <w:top w:val="single" w:sz="8" w:space="0" w:color="E9A482" w:themeColor="accent6"/>
        <w:left w:val="single" w:sz="8" w:space="0" w:color="E9A482" w:themeColor="accent6"/>
        <w:bottom w:val="single" w:sz="8" w:space="0" w:color="E9A482" w:themeColor="accent6"/>
        <w:right w:val="single" w:sz="8" w:space="0" w:color="E9A482" w:themeColor="accent6"/>
      </w:tblBorders>
    </w:tblPr>
    <w:tblStylePr w:type="firstRow">
      <w:pPr>
        <w:spacing w:before="0" w:after="0" w:line="240" w:lineRule="auto"/>
      </w:pPr>
      <w:rPr>
        <w:b/>
        <w:bCs/>
        <w:color w:val="FFFFFF" w:themeColor="background1"/>
      </w:rPr>
      <w:tblPr/>
      <w:tcPr>
        <w:shd w:val="clear" w:color="auto" w:fill="E9A482" w:themeFill="accent6"/>
      </w:tcPr>
    </w:tblStylePr>
    <w:tblStylePr w:type="lastRow">
      <w:pPr>
        <w:spacing w:before="0" w:after="0" w:line="240" w:lineRule="auto"/>
      </w:pPr>
      <w:rPr>
        <w:b/>
        <w:bCs/>
      </w:rPr>
      <w:tblPr/>
      <w:tcPr>
        <w:tcBorders>
          <w:top w:val="double" w:sz="6" w:space="0" w:color="E9A482" w:themeColor="accent6"/>
          <w:left w:val="single" w:sz="8" w:space="0" w:color="E9A482" w:themeColor="accent6"/>
          <w:bottom w:val="single" w:sz="8" w:space="0" w:color="E9A482" w:themeColor="accent6"/>
          <w:right w:val="single" w:sz="8" w:space="0" w:color="E9A482" w:themeColor="accent6"/>
        </w:tcBorders>
      </w:tcPr>
    </w:tblStylePr>
    <w:tblStylePr w:type="firstCol">
      <w:rPr>
        <w:b/>
        <w:bCs/>
      </w:rPr>
    </w:tblStylePr>
    <w:tblStylePr w:type="lastCol">
      <w:rPr>
        <w:b/>
        <w:bCs/>
      </w:rPr>
    </w:tblStylePr>
    <w:tblStylePr w:type="band1Vert">
      <w:tblPr/>
      <w:tcPr>
        <w:tcBorders>
          <w:top w:val="single" w:sz="8" w:space="0" w:color="E9A482" w:themeColor="accent6"/>
          <w:left w:val="single" w:sz="8" w:space="0" w:color="E9A482" w:themeColor="accent6"/>
          <w:bottom w:val="single" w:sz="8" w:space="0" w:color="E9A482" w:themeColor="accent6"/>
          <w:right w:val="single" w:sz="8" w:space="0" w:color="E9A482" w:themeColor="accent6"/>
        </w:tcBorders>
      </w:tcPr>
    </w:tblStylePr>
    <w:tblStylePr w:type="band1Horz">
      <w:tblPr/>
      <w:tcPr>
        <w:tcBorders>
          <w:top w:val="single" w:sz="8" w:space="0" w:color="E9A482" w:themeColor="accent6"/>
          <w:left w:val="single" w:sz="8" w:space="0" w:color="E9A482" w:themeColor="accent6"/>
          <w:bottom w:val="single" w:sz="8" w:space="0" w:color="E9A482" w:themeColor="accent6"/>
          <w:right w:val="single" w:sz="8" w:space="0" w:color="E9A482" w:themeColor="accent6"/>
        </w:tcBorders>
      </w:tcPr>
    </w:tblStylePr>
  </w:style>
  <w:style w:type="table" w:styleId="Lichtelijst-accent5">
    <w:name w:val="Light List Accent 5"/>
    <w:basedOn w:val="Standaardtabel"/>
    <w:uiPriority w:val="61"/>
    <w:semiHidden/>
    <w:rsid w:val="007E13F5"/>
    <w:pPr>
      <w:spacing w:line="240" w:lineRule="auto"/>
    </w:pPr>
    <w:tblPr>
      <w:tblStyleRowBandSize w:val="1"/>
      <w:tblStyleColBandSize w:val="1"/>
      <w:tblBorders>
        <w:top w:val="single" w:sz="8" w:space="0" w:color="D8572C" w:themeColor="accent5"/>
        <w:left w:val="single" w:sz="8" w:space="0" w:color="D8572C" w:themeColor="accent5"/>
        <w:bottom w:val="single" w:sz="8" w:space="0" w:color="D8572C" w:themeColor="accent5"/>
        <w:right w:val="single" w:sz="8" w:space="0" w:color="D8572C" w:themeColor="accent5"/>
      </w:tblBorders>
    </w:tblPr>
    <w:tblStylePr w:type="firstRow">
      <w:pPr>
        <w:spacing w:before="0" w:after="0" w:line="240" w:lineRule="auto"/>
      </w:pPr>
      <w:rPr>
        <w:b/>
        <w:bCs/>
        <w:color w:val="FFFFFF" w:themeColor="background1"/>
      </w:rPr>
      <w:tblPr/>
      <w:tcPr>
        <w:shd w:val="clear" w:color="auto" w:fill="D8572C" w:themeFill="accent5"/>
      </w:tcPr>
    </w:tblStylePr>
    <w:tblStylePr w:type="lastRow">
      <w:pPr>
        <w:spacing w:before="0" w:after="0" w:line="240" w:lineRule="auto"/>
      </w:pPr>
      <w:rPr>
        <w:b/>
        <w:bCs/>
      </w:rPr>
      <w:tblPr/>
      <w:tcPr>
        <w:tcBorders>
          <w:top w:val="double" w:sz="6" w:space="0" w:color="D8572C" w:themeColor="accent5"/>
          <w:left w:val="single" w:sz="8" w:space="0" w:color="D8572C" w:themeColor="accent5"/>
          <w:bottom w:val="single" w:sz="8" w:space="0" w:color="D8572C" w:themeColor="accent5"/>
          <w:right w:val="single" w:sz="8" w:space="0" w:color="D8572C" w:themeColor="accent5"/>
        </w:tcBorders>
      </w:tcPr>
    </w:tblStylePr>
    <w:tblStylePr w:type="firstCol">
      <w:rPr>
        <w:b/>
        <w:bCs/>
      </w:rPr>
    </w:tblStylePr>
    <w:tblStylePr w:type="lastCol">
      <w:rPr>
        <w:b/>
        <w:bCs/>
      </w:rPr>
    </w:tblStylePr>
    <w:tblStylePr w:type="band1Vert">
      <w:tblPr/>
      <w:tcPr>
        <w:tcBorders>
          <w:top w:val="single" w:sz="8" w:space="0" w:color="D8572C" w:themeColor="accent5"/>
          <w:left w:val="single" w:sz="8" w:space="0" w:color="D8572C" w:themeColor="accent5"/>
          <w:bottom w:val="single" w:sz="8" w:space="0" w:color="D8572C" w:themeColor="accent5"/>
          <w:right w:val="single" w:sz="8" w:space="0" w:color="D8572C" w:themeColor="accent5"/>
        </w:tcBorders>
      </w:tcPr>
    </w:tblStylePr>
    <w:tblStylePr w:type="band1Horz">
      <w:tblPr/>
      <w:tcPr>
        <w:tcBorders>
          <w:top w:val="single" w:sz="8" w:space="0" w:color="D8572C" w:themeColor="accent5"/>
          <w:left w:val="single" w:sz="8" w:space="0" w:color="D8572C" w:themeColor="accent5"/>
          <w:bottom w:val="single" w:sz="8" w:space="0" w:color="D8572C" w:themeColor="accent5"/>
          <w:right w:val="single" w:sz="8" w:space="0" w:color="D8572C" w:themeColor="accent5"/>
        </w:tcBorders>
      </w:tcPr>
    </w:tblStylePr>
  </w:style>
  <w:style w:type="table" w:styleId="Lichtelijst-accent4">
    <w:name w:val="Light List Accent 4"/>
    <w:basedOn w:val="Standaardtabel"/>
    <w:uiPriority w:val="61"/>
    <w:semiHidden/>
    <w:rsid w:val="007E13F5"/>
    <w:pPr>
      <w:spacing w:line="240" w:lineRule="auto"/>
    </w:pPr>
    <w:tblPr>
      <w:tblStyleRowBandSize w:val="1"/>
      <w:tblStyleColBandSize w:val="1"/>
      <w:tblBorders>
        <w:top w:val="single" w:sz="8" w:space="0" w:color="D9E098" w:themeColor="accent4"/>
        <w:left w:val="single" w:sz="8" w:space="0" w:color="D9E098" w:themeColor="accent4"/>
        <w:bottom w:val="single" w:sz="8" w:space="0" w:color="D9E098" w:themeColor="accent4"/>
        <w:right w:val="single" w:sz="8" w:space="0" w:color="D9E098" w:themeColor="accent4"/>
      </w:tblBorders>
    </w:tblPr>
    <w:tblStylePr w:type="firstRow">
      <w:pPr>
        <w:spacing w:before="0" w:after="0" w:line="240" w:lineRule="auto"/>
      </w:pPr>
      <w:rPr>
        <w:b/>
        <w:bCs/>
        <w:color w:val="FFFFFF" w:themeColor="background1"/>
      </w:rPr>
      <w:tblPr/>
      <w:tcPr>
        <w:shd w:val="clear" w:color="auto" w:fill="D9E098" w:themeFill="accent4"/>
      </w:tcPr>
    </w:tblStylePr>
    <w:tblStylePr w:type="lastRow">
      <w:pPr>
        <w:spacing w:before="0" w:after="0" w:line="240" w:lineRule="auto"/>
      </w:pPr>
      <w:rPr>
        <w:b/>
        <w:bCs/>
      </w:rPr>
      <w:tblPr/>
      <w:tcPr>
        <w:tcBorders>
          <w:top w:val="double" w:sz="6" w:space="0" w:color="D9E098" w:themeColor="accent4"/>
          <w:left w:val="single" w:sz="8" w:space="0" w:color="D9E098" w:themeColor="accent4"/>
          <w:bottom w:val="single" w:sz="8" w:space="0" w:color="D9E098" w:themeColor="accent4"/>
          <w:right w:val="single" w:sz="8" w:space="0" w:color="D9E098" w:themeColor="accent4"/>
        </w:tcBorders>
      </w:tcPr>
    </w:tblStylePr>
    <w:tblStylePr w:type="firstCol">
      <w:rPr>
        <w:b/>
        <w:bCs/>
      </w:rPr>
    </w:tblStylePr>
    <w:tblStylePr w:type="lastCol">
      <w:rPr>
        <w:b/>
        <w:bCs/>
      </w:rPr>
    </w:tblStylePr>
    <w:tblStylePr w:type="band1Vert">
      <w:tblPr/>
      <w:tcPr>
        <w:tcBorders>
          <w:top w:val="single" w:sz="8" w:space="0" w:color="D9E098" w:themeColor="accent4"/>
          <w:left w:val="single" w:sz="8" w:space="0" w:color="D9E098" w:themeColor="accent4"/>
          <w:bottom w:val="single" w:sz="8" w:space="0" w:color="D9E098" w:themeColor="accent4"/>
          <w:right w:val="single" w:sz="8" w:space="0" w:color="D9E098" w:themeColor="accent4"/>
        </w:tcBorders>
      </w:tcPr>
    </w:tblStylePr>
    <w:tblStylePr w:type="band1Horz">
      <w:tblPr/>
      <w:tcPr>
        <w:tcBorders>
          <w:top w:val="single" w:sz="8" w:space="0" w:color="D9E098" w:themeColor="accent4"/>
          <w:left w:val="single" w:sz="8" w:space="0" w:color="D9E098" w:themeColor="accent4"/>
          <w:bottom w:val="single" w:sz="8" w:space="0" w:color="D9E098" w:themeColor="accent4"/>
          <w:right w:val="single" w:sz="8" w:space="0" w:color="D9E098" w:themeColor="accent4"/>
        </w:tcBorders>
      </w:tcPr>
    </w:tblStylePr>
  </w:style>
  <w:style w:type="table" w:styleId="Lichtelijst-accent3">
    <w:name w:val="Light List Accent 3"/>
    <w:basedOn w:val="Standaardtabel"/>
    <w:uiPriority w:val="61"/>
    <w:semiHidden/>
    <w:rsid w:val="007E13F5"/>
    <w:pPr>
      <w:spacing w:line="240" w:lineRule="auto"/>
    </w:pPr>
    <w:tblPr>
      <w:tblStyleRowBandSize w:val="1"/>
      <w:tblStyleColBandSize w:val="1"/>
      <w:tblBorders>
        <w:top w:val="single" w:sz="8" w:space="0" w:color="B8CB33" w:themeColor="accent3"/>
        <w:left w:val="single" w:sz="8" w:space="0" w:color="B8CB33" w:themeColor="accent3"/>
        <w:bottom w:val="single" w:sz="8" w:space="0" w:color="B8CB33" w:themeColor="accent3"/>
        <w:right w:val="single" w:sz="8" w:space="0" w:color="B8CB33" w:themeColor="accent3"/>
      </w:tblBorders>
    </w:tblPr>
    <w:tblStylePr w:type="firstRow">
      <w:pPr>
        <w:spacing w:before="0" w:after="0" w:line="240" w:lineRule="auto"/>
      </w:pPr>
      <w:rPr>
        <w:b/>
        <w:bCs/>
        <w:color w:val="FFFFFF" w:themeColor="background1"/>
      </w:rPr>
      <w:tblPr/>
      <w:tcPr>
        <w:shd w:val="clear" w:color="auto" w:fill="B8CB33" w:themeFill="accent3"/>
      </w:tcPr>
    </w:tblStylePr>
    <w:tblStylePr w:type="lastRow">
      <w:pPr>
        <w:spacing w:before="0" w:after="0" w:line="240" w:lineRule="auto"/>
      </w:pPr>
      <w:rPr>
        <w:b/>
        <w:bCs/>
      </w:rPr>
      <w:tblPr/>
      <w:tcPr>
        <w:tcBorders>
          <w:top w:val="double" w:sz="6" w:space="0" w:color="B8CB33" w:themeColor="accent3"/>
          <w:left w:val="single" w:sz="8" w:space="0" w:color="B8CB33" w:themeColor="accent3"/>
          <w:bottom w:val="single" w:sz="8" w:space="0" w:color="B8CB33" w:themeColor="accent3"/>
          <w:right w:val="single" w:sz="8" w:space="0" w:color="B8CB33" w:themeColor="accent3"/>
        </w:tcBorders>
      </w:tcPr>
    </w:tblStylePr>
    <w:tblStylePr w:type="firstCol">
      <w:rPr>
        <w:b/>
        <w:bCs/>
      </w:rPr>
    </w:tblStylePr>
    <w:tblStylePr w:type="lastCol">
      <w:rPr>
        <w:b/>
        <w:bCs/>
      </w:rPr>
    </w:tblStylePr>
    <w:tblStylePr w:type="band1Vert">
      <w:tblPr/>
      <w:tcPr>
        <w:tcBorders>
          <w:top w:val="single" w:sz="8" w:space="0" w:color="B8CB33" w:themeColor="accent3"/>
          <w:left w:val="single" w:sz="8" w:space="0" w:color="B8CB33" w:themeColor="accent3"/>
          <w:bottom w:val="single" w:sz="8" w:space="0" w:color="B8CB33" w:themeColor="accent3"/>
          <w:right w:val="single" w:sz="8" w:space="0" w:color="B8CB33" w:themeColor="accent3"/>
        </w:tcBorders>
      </w:tcPr>
    </w:tblStylePr>
    <w:tblStylePr w:type="band1Horz">
      <w:tblPr/>
      <w:tcPr>
        <w:tcBorders>
          <w:top w:val="single" w:sz="8" w:space="0" w:color="B8CB33" w:themeColor="accent3"/>
          <w:left w:val="single" w:sz="8" w:space="0" w:color="B8CB33" w:themeColor="accent3"/>
          <w:bottom w:val="single" w:sz="8" w:space="0" w:color="B8CB33" w:themeColor="accent3"/>
          <w:right w:val="single" w:sz="8" w:space="0" w:color="B8CB33" w:themeColor="accent3"/>
        </w:tcBorders>
      </w:tcPr>
    </w:tblStylePr>
  </w:style>
  <w:style w:type="paragraph" w:styleId="HTML-adres">
    <w:name w:val="HTML Address"/>
    <w:basedOn w:val="ZsysbasisSWOV"/>
    <w:next w:val="BasistekstSWOV"/>
    <w:uiPriority w:val="98"/>
    <w:semiHidden/>
    <w:rsid w:val="007E13F5"/>
  </w:style>
  <w:style w:type="table" w:styleId="Lichtelijst-accent2">
    <w:name w:val="Light List Accent 2"/>
    <w:basedOn w:val="Standaardtabel"/>
    <w:uiPriority w:val="61"/>
    <w:semiHidden/>
    <w:rsid w:val="007E13F5"/>
    <w:pPr>
      <w:spacing w:line="240" w:lineRule="auto"/>
    </w:pPr>
    <w:tblPr>
      <w:tblStyleRowBandSize w:val="1"/>
      <w:tblStyleColBandSize w:val="1"/>
      <w:tblBorders>
        <w:top w:val="single" w:sz="8" w:space="0" w:color="8882A4" w:themeColor="accent2"/>
        <w:left w:val="single" w:sz="8" w:space="0" w:color="8882A4" w:themeColor="accent2"/>
        <w:bottom w:val="single" w:sz="8" w:space="0" w:color="8882A4" w:themeColor="accent2"/>
        <w:right w:val="single" w:sz="8" w:space="0" w:color="8882A4" w:themeColor="accent2"/>
      </w:tblBorders>
    </w:tblPr>
    <w:tblStylePr w:type="firstRow">
      <w:pPr>
        <w:spacing w:before="0" w:after="0" w:line="240" w:lineRule="auto"/>
      </w:pPr>
      <w:rPr>
        <w:b/>
        <w:bCs/>
        <w:color w:val="FFFFFF" w:themeColor="background1"/>
      </w:rPr>
      <w:tblPr/>
      <w:tcPr>
        <w:shd w:val="clear" w:color="auto" w:fill="8882A4" w:themeFill="accent2"/>
      </w:tcPr>
    </w:tblStylePr>
    <w:tblStylePr w:type="lastRow">
      <w:pPr>
        <w:spacing w:before="0" w:after="0" w:line="240" w:lineRule="auto"/>
      </w:pPr>
      <w:rPr>
        <w:b/>
        <w:bCs/>
      </w:rPr>
      <w:tblPr/>
      <w:tcPr>
        <w:tcBorders>
          <w:top w:val="double" w:sz="6" w:space="0" w:color="8882A4" w:themeColor="accent2"/>
          <w:left w:val="single" w:sz="8" w:space="0" w:color="8882A4" w:themeColor="accent2"/>
          <w:bottom w:val="single" w:sz="8" w:space="0" w:color="8882A4" w:themeColor="accent2"/>
          <w:right w:val="single" w:sz="8" w:space="0" w:color="8882A4" w:themeColor="accent2"/>
        </w:tcBorders>
      </w:tcPr>
    </w:tblStylePr>
    <w:tblStylePr w:type="firstCol">
      <w:rPr>
        <w:b/>
        <w:bCs/>
      </w:rPr>
    </w:tblStylePr>
    <w:tblStylePr w:type="lastCol">
      <w:rPr>
        <w:b/>
        <w:bCs/>
      </w:rPr>
    </w:tblStylePr>
    <w:tblStylePr w:type="band1Vert">
      <w:tblPr/>
      <w:tcPr>
        <w:tcBorders>
          <w:top w:val="single" w:sz="8" w:space="0" w:color="8882A4" w:themeColor="accent2"/>
          <w:left w:val="single" w:sz="8" w:space="0" w:color="8882A4" w:themeColor="accent2"/>
          <w:bottom w:val="single" w:sz="8" w:space="0" w:color="8882A4" w:themeColor="accent2"/>
          <w:right w:val="single" w:sz="8" w:space="0" w:color="8882A4" w:themeColor="accent2"/>
        </w:tcBorders>
      </w:tcPr>
    </w:tblStylePr>
    <w:tblStylePr w:type="band1Horz">
      <w:tblPr/>
      <w:tcPr>
        <w:tcBorders>
          <w:top w:val="single" w:sz="8" w:space="0" w:color="8882A4" w:themeColor="accent2"/>
          <w:left w:val="single" w:sz="8" w:space="0" w:color="8882A4" w:themeColor="accent2"/>
          <w:bottom w:val="single" w:sz="8" w:space="0" w:color="8882A4" w:themeColor="accent2"/>
          <w:right w:val="single" w:sz="8" w:space="0" w:color="8882A4" w:themeColor="accent2"/>
        </w:tcBorders>
      </w:tcPr>
    </w:tblStylePr>
  </w:style>
  <w:style w:type="table" w:styleId="Lichtearcering-accent6">
    <w:name w:val="Light Shading Accent 6"/>
    <w:basedOn w:val="Standaardtabel"/>
    <w:uiPriority w:val="60"/>
    <w:semiHidden/>
    <w:rsid w:val="007E13F5"/>
    <w:pPr>
      <w:spacing w:line="240" w:lineRule="auto"/>
    </w:pPr>
    <w:rPr>
      <w:color w:val="DB6B34" w:themeColor="accent6" w:themeShade="BF"/>
    </w:rPr>
    <w:tblPr>
      <w:tblStyleRowBandSize w:val="1"/>
      <w:tblStyleColBandSize w:val="1"/>
      <w:tblBorders>
        <w:top w:val="single" w:sz="8" w:space="0" w:color="E9A482" w:themeColor="accent6"/>
        <w:bottom w:val="single" w:sz="8" w:space="0" w:color="E9A482" w:themeColor="accent6"/>
      </w:tblBorders>
    </w:tblPr>
    <w:tblStylePr w:type="firstRow">
      <w:pPr>
        <w:spacing w:before="0" w:after="0" w:line="240" w:lineRule="auto"/>
      </w:pPr>
      <w:rPr>
        <w:b/>
        <w:bCs/>
      </w:rPr>
      <w:tblPr/>
      <w:tcPr>
        <w:tcBorders>
          <w:top w:val="single" w:sz="8" w:space="0" w:color="E9A482" w:themeColor="accent6"/>
          <w:left w:val="nil"/>
          <w:bottom w:val="single" w:sz="8" w:space="0" w:color="E9A482" w:themeColor="accent6"/>
          <w:right w:val="nil"/>
          <w:insideH w:val="nil"/>
          <w:insideV w:val="nil"/>
        </w:tcBorders>
      </w:tcPr>
    </w:tblStylePr>
    <w:tblStylePr w:type="lastRow">
      <w:pPr>
        <w:spacing w:before="0" w:after="0" w:line="240" w:lineRule="auto"/>
      </w:pPr>
      <w:rPr>
        <w:b/>
        <w:bCs/>
      </w:rPr>
      <w:tblPr/>
      <w:tcPr>
        <w:tcBorders>
          <w:top w:val="single" w:sz="8" w:space="0" w:color="E9A482" w:themeColor="accent6"/>
          <w:left w:val="nil"/>
          <w:bottom w:val="single" w:sz="8" w:space="0" w:color="E9A48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8E0" w:themeFill="accent6" w:themeFillTint="3F"/>
      </w:tcPr>
    </w:tblStylePr>
    <w:tblStylePr w:type="band1Horz">
      <w:tblPr/>
      <w:tcPr>
        <w:tcBorders>
          <w:left w:val="nil"/>
          <w:right w:val="nil"/>
          <w:insideH w:val="nil"/>
          <w:insideV w:val="nil"/>
        </w:tcBorders>
        <w:shd w:val="clear" w:color="auto" w:fill="F9E8E0" w:themeFill="accent6" w:themeFillTint="3F"/>
      </w:tcPr>
    </w:tblStylePr>
  </w:style>
  <w:style w:type="table" w:styleId="Klassieketabel1">
    <w:name w:val="Table Classic 1"/>
    <w:basedOn w:val="Standaardtabel"/>
    <w:semiHidden/>
    <w:rsid w:val="007E13F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7E13F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7E13F5"/>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7E13F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7E13F5"/>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7E13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7E13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SWOV"/>
    <w:next w:val="BasistekstSWOV"/>
    <w:uiPriority w:val="98"/>
    <w:semiHidden/>
    <w:rsid w:val="007E13F5"/>
    <w:pPr>
      <w:ind w:left="284" w:hanging="284"/>
    </w:pPr>
  </w:style>
  <w:style w:type="paragraph" w:styleId="Lijst2">
    <w:name w:val="List 2"/>
    <w:basedOn w:val="ZsysbasisSWOV"/>
    <w:next w:val="BasistekstSWOV"/>
    <w:uiPriority w:val="98"/>
    <w:semiHidden/>
    <w:rsid w:val="007E13F5"/>
    <w:pPr>
      <w:ind w:left="568" w:hanging="284"/>
    </w:pPr>
  </w:style>
  <w:style w:type="paragraph" w:styleId="Lijst3">
    <w:name w:val="List 3"/>
    <w:basedOn w:val="ZsysbasisSWOV"/>
    <w:next w:val="BasistekstSWOV"/>
    <w:uiPriority w:val="98"/>
    <w:semiHidden/>
    <w:rsid w:val="007E13F5"/>
    <w:pPr>
      <w:ind w:left="851" w:hanging="284"/>
    </w:pPr>
  </w:style>
  <w:style w:type="paragraph" w:styleId="Lijst4">
    <w:name w:val="List 4"/>
    <w:basedOn w:val="ZsysbasisSWOV"/>
    <w:next w:val="BasistekstSWOV"/>
    <w:uiPriority w:val="98"/>
    <w:semiHidden/>
    <w:rsid w:val="007E13F5"/>
    <w:pPr>
      <w:ind w:left="1135" w:hanging="284"/>
    </w:pPr>
  </w:style>
  <w:style w:type="paragraph" w:styleId="Lijst5">
    <w:name w:val="List 5"/>
    <w:basedOn w:val="ZsysbasisSWOV"/>
    <w:next w:val="BasistekstSWOV"/>
    <w:uiPriority w:val="98"/>
    <w:semiHidden/>
    <w:rsid w:val="007E13F5"/>
    <w:pPr>
      <w:ind w:left="1418" w:hanging="284"/>
    </w:pPr>
  </w:style>
  <w:style w:type="paragraph" w:styleId="Index1">
    <w:name w:val="index 1"/>
    <w:basedOn w:val="ZsysbasisSWOV"/>
    <w:next w:val="BasistekstSWOV"/>
    <w:uiPriority w:val="98"/>
    <w:semiHidden/>
    <w:rsid w:val="007E13F5"/>
  </w:style>
  <w:style w:type="paragraph" w:styleId="Lijstopsomteken">
    <w:name w:val="List Bullet"/>
    <w:basedOn w:val="ZsysbasisSWOV"/>
    <w:next w:val="BasistekstSWOV"/>
    <w:uiPriority w:val="98"/>
    <w:semiHidden/>
    <w:rsid w:val="007E13F5"/>
    <w:pPr>
      <w:numPr>
        <w:numId w:val="12"/>
      </w:numPr>
      <w:ind w:left="357" w:hanging="357"/>
    </w:pPr>
  </w:style>
  <w:style w:type="paragraph" w:styleId="Lijstopsomteken2">
    <w:name w:val="List Bullet 2"/>
    <w:basedOn w:val="ZsysbasisSWOV"/>
    <w:next w:val="BasistekstSWOV"/>
    <w:uiPriority w:val="98"/>
    <w:semiHidden/>
    <w:rsid w:val="007E13F5"/>
    <w:pPr>
      <w:numPr>
        <w:numId w:val="13"/>
      </w:numPr>
      <w:ind w:left="641" w:hanging="357"/>
    </w:pPr>
  </w:style>
  <w:style w:type="paragraph" w:styleId="Lijstopsomteken3">
    <w:name w:val="List Bullet 3"/>
    <w:basedOn w:val="ZsysbasisSWOV"/>
    <w:next w:val="BasistekstSWOV"/>
    <w:uiPriority w:val="98"/>
    <w:semiHidden/>
    <w:rsid w:val="007E13F5"/>
    <w:pPr>
      <w:numPr>
        <w:numId w:val="14"/>
      </w:numPr>
      <w:ind w:left="924" w:hanging="357"/>
    </w:pPr>
  </w:style>
  <w:style w:type="paragraph" w:styleId="Lijstopsomteken4">
    <w:name w:val="List Bullet 4"/>
    <w:basedOn w:val="ZsysbasisSWOV"/>
    <w:next w:val="BasistekstSWOV"/>
    <w:uiPriority w:val="98"/>
    <w:semiHidden/>
    <w:rsid w:val="007E13F5"/>
    <w:pPr>
      <w:numPr>
        <w:numId w:val="15"/>
      </w:numPr>
      <w:ind w:left="1208" w:hanging="357"/>
    </w:pPr>
  </w:style>
  <w:style w:type="paragraph" w:styleId="Lijstnummering">
    <w:name w:val="List Number"/>
    <w:basedOn w:val="ZsysbasisSWOV"/>
    <w:next w:val="BasistekstSWOV"/>
    <w:uiPriority w:val="98"/>
    <w:semiHidden/>
    <w:rsid w:val="007E13F5"/>
    <w:pPr>
      <w:numPr>
        <w:numId w:val="17"/>
      </w:numPr>
      <w:ind w:left="357" w:hanging="357"/>
    </w:pPr>
  </w:style>
  <w:style w:type="paragraph" w:styleId="Lijstnummering2">
    <w:name w:val="List Number 2"/>
    <w:basedOn w:val="ZsysbasisSWOV"/>
    <w:next w:val="BasistekstSWOV"/>
    <w:uiPriority w:val="98"/>
    <w:semiHidden/>
    <w:rsid w:val="007E13F5"/>
    <w:pPr>
      <w:numPr>
        <w:numId w:val="18"/>
      </w:numPr>
      <w:ind w:left="641" w:hanging="357"/>
    </w:pPr>
  </w:style>
  <w:style w:type="paragraph" w:styleId="Lijstnummering3">
    <w:name w:val="List Number 3"/>
    <w:basedOn w:val="ZsysbasisSWOV"/>
    <w:next w:val="BasistekstSWOV"/>
    <w:uiPriority w:val="98"/>
    <w:semiHidden/>
    <w:rsid w:val="007E13F5"/>
    <w:pPr>
      <w:numPr>
        <w:numId w:val="19"/>
      </w:numPr>
      <w:ind w:left="924" w:hanging="357"/>
    </w:pPr>
  </w:style>
  <w:style w:type="paragraph" w:styleId="Lijstnummering4">
    <w:name w:val="List Number 4"/>
    <w:basedOn w:val="ZsysbasisSWOV"/>
    <w:next w:val="BasistekstSWOV"/>
    <w:uiPriority w:val="98"/>
    <w:semiHidden/>
    <w:rsid w:val="007E13F5"/>
    <w:pPr>
      <w:numPr>
        <w:numId w:val="20"/>
      </w:numPr>
      <w:ind w:left="1208" w:hanging="357"/>
    </w:pPr>
  </w:style>
  <w:style w:type="paragraph" w:styleId="Lijstnummering5">
    <w:name w:val="List Number 5"/>
    <w:basedOn w:val="ZsysbasisSWOV"/>
    <w:next w:val="BasistekstSWOV"/>
    <w:uiPriority w:val="98"/>
    <w:semiHidden/>
    <w:rsid w:val="007E13F5"/>
    <w:pPr>
      <w:numPr>
        <w:numId w:val="21"/>
      </w:numPr>
      <w:ind w:left="1491" w:hanging="357"/>
    </w:pPr>
  </w:style>
  <w:style w:type="paragraph" w:styleId="Lijstvoortzetting">
    <w:name w:val="List Continue"/>
    <w:basedOn w:val="ZsysbasisSWOV"/>
    <w:next w:val="BasistekstSWOV"/>
    <w:uiPriority w:val="98"/>
    <w:semiHidden/>
    <w:rsid w:val="007E13F5"/>
    <w:pPr>
      <w:ind w:left="284"/>
    </w:pPr>
  </w:style>
  <w:style w:type="paragraph" w:styleId="Lijstvoortzetting2">
    <w:name w:val="List Continue 2"/>
    <w:basedOn w:val="ZsysbasisSWOV"/>
    <w:next w:val="BasistekstSWOV"/>
    <w:uiPriority w:val="98"/>
    <w:semiHidden/>
    <w:rsid w:val="007E13F5"/>
    <w:pPr>
      <w:ind w:left="567"/>
    </w:pPr>
  </w:style>
  <w:style w:type="paragraph" w:styleId="Lijstvoortzetting3">
    <w:name w:val="List Continue 3"/>
    <w:basedOn w:val="ZsysbasisSWOV"/>
    <w:next w:val="BasistekstSWOV"/>
    <w:uiPriority w:val="98"/>
    <w:semiHidden/>
    <w:rsid w:val="007E13F5"/>
    <w:pPr>
      <w:ind w:left="851"/>
    </w:pPr>
  </w:style>
  <w:style w:type="paragraph" w:styleId="Lijstvoortzetting4">
    <w:name w:val="List Continue 4"/>
    <w:basedOn w:val="ZsysbasisSWOV"/>
    <w:next w:val="BasistekstSWOV"/>
    <w:uiPriority w:val="98"/>
    <w:semiHidden/>
    <w:rsid w:val="007E13F5"/>
    <w:pPr>
      <w:ind w:left="1134"/>
    </w:pPr>
  </w:style>
  <w:style w:type="paragraph" w:styleId="Lijstvoortzetting5">
    <w:name w:val="List Continue 5"/>
    <w:basedOn w:val="ZsysbasisSWOV"/>
    <w:next w:val="BasistekstSWOV"/>
    <w:uiPriority w:val="98"/>
    <w:semiHidden/>
    <w:rsid w:val="007E13F5"/>
    <w:pPr>
      <w:ind w:left="1418"/>
    </w:pPr>
  </w:style>
  <w:style w:type="character" w:styleId="Intensievebenadrukking">
    <w:name w:val="Intense Emphasis"/>
    <w:basedOn w:val="Standaardalinea-lettertype"/>
    <w:uiPriority w:val="98"/>
    <w:semiHidden/>
    <w:rsid w:val="007E13F5"/>
    <w:rPr>
      <w:b/>
      <w:bCs/>
      <w:i/>
      <w:iCs/>
      <w:color w:val="auto"/>
    </w:rPr>
  </w:style>
  <w:style w:type="paragraph" w:styleId="Normaalweb">
    <w:name w:val="Normal (Web)"/>
    <w:basedOn w:val="ZsysbasisSWOV"/>
    <w:next w:val="BasistekstSWOV"/>
    <w:uiPriority w:val="98"/>
    <w:semiHidden/>
    <w:rsid w:val="007E13F5"/>
  </w:style>
  <w:style w:type="paragraph" w:styleId="Notitiekop">
    <w:name w:val="Note Heading"/>
    <w:basedOn w:val="ZsysbasisSWOV"/>
    <w:next w:val="BasistekstSWOV"/>
    <w:uiPriority w:val="98"/>
    <w:semiHidden/>
    <w:rsid w:val="007E13F5"/>
  </w:style>
  <w:style w:type="paragraph" w:styleId="Plattetekst">
    <w:name w:val="Body Text"/>
    <w:basedOn w:val="ZsysbasisSWOV"/>
    <w:next w:val="BasistekstSWOV"/>
    <w:link w:val="PlattetekstChar"/>
    <w:uiPriority w:val="98"/>
    <w:semiHidden/>
    <w:rsid w:val="007E13F5"/>
  </w:style>
  <w:style w:type="paragraph" w:styleId="Plattetekst2">
    <w:name w:val="Body Text 2"/>
    <w:basedOn w:val="ZsysbasisSWOV"/>
    <w:next w:val="BasistekstSWOV"/>
    <w:link w:val="Plattetekst2Char"/>
    <w:uiPriority w:val="98"/>
    <w:semiHidden/>
    <w:rsid w:val="007E13F5"/>
  </w:style>
  <w:style w:type="paragraph" w:styleId="Plattetekst3">
    <w:name w:val="Body Text 3"/>
    <w:basedOn w:val="ZsysbasisSWOV"/>
    <w:next w:val="BasistekstSWOV"/>
    <w:uiPriority w:val="98"/>
    <w:semiHidden/>
    <w:rsid w:val="007E13F5"/>
  </w:style>
  <w:style w:type="paragraph" w:styleId="Platteteksteersteinspringing">
    <w:name w:val="Body Text First Indent"/>
    <w:basedOn w:val="ZsysbasisSWOV"/>
    <w:next w:val="BasistekstSWOV"/>
    <w:link w:val="PlatteteksteersteinspringingChar"/>
    <w:uiPriority w:val="98"/>
    <w:semiHidden/>
    <w:rsid w:val="007E13F5"/>
    <w:pPr>
      <w:ind w:firstLine="360"/>
    </w:pPr>
  </w:style>
  <w:style w:type="character" w:customStyle="1" w:styleId="PlatteteksteersteinspringingChar">
    <w:name w:val="Platte tekst eerste inspringing Char"/>
    <w:basedOn w:val="PlattetekstChar"/>
    <w:link w:val="Platteteksteersteinspringing"/>
    <w:uiPriority w:val="98"/>
    <w:semiHidden/>
    <w:rsid w:val="007E13F5"/>
    <w:rPr>
      <w:rFonts w:ascii="Calibri" w:hAnsi="Calibri" w:cs="Maiandra GD"/>
      <w:color w:val="272A66" w:themeColor="text1"/>
      <w:szCs w:val="18"/>
    </w:rPr>
  </w:style>
  <w:style w:type="paragraph" w:styleId="Plattetekstinspringen">
    <w:name w:val="Body Text Indent"/>
    <w:basedOn w:val="ZsysbasisSWOV"/>
    <w:next w:val="BasistekstSWOV"/>
    <w:link w:val="PlattetekstinspringenChar"/>
    <w:uiPriority w:val="98"/>
    <w:semiHidden/>
    <w:rsid w:val="007E13F5"/>
    <w:pPr>
      <w:ind w:left="284"/>
    </w:pPr>
  </w:style>
  <w:style w:type="character" w:customStyle="1" w:styleId="PlattetekstinspringenChar">
    <w:name w:val="Platte tekst inspringen Char"/>
    <w:basedOn w:val="Standaardalinea-lettertype"/>
    <w:link w:val="Plattetekstinspringen"/>
    <w:uiPriority w:val="98"/>
    <w:semiHidden/>
    <w:rsid w:val="007E13F5"/>
    <w:rPr>
      <w:rFonts w:ascii="Calibri" w:hAnsi="Calibri" w:cs="Maiandra GD"/>
      <w:color w:val="272A66" w:themeColor="text1"/>
      <w:szCs w:val="18"/>
    </w:rPr>
  </w:style>
  <w:style w:type="paragraph" w:styleId="Platteteksteersteinspringing2">
    <w:name w:val="Body Text First Indent 2"/>
    <w:basedOn w:val="ZsysbasisSWOV"/>
    <w:next w:val="BasistekstSWOV"/>
    <w:link w:val="Platteteksteersteinspringing2Char"/>
    <w:uiPriority w:val="98"/>
    <w:semiHidden/>
    <w:rsid w:val="007E13F5"/>
    <w:pPr>
      <w:ind w:left="360" w:firstLine="360"/>
    </w:pPr>
  </w:style>
  <w:style w:type="table" w:styleId="Professioneletabel">
    <w:name w:val="Table Professional"/>
    <w:basedOn w:val="Standaardtabel"/>
    <w:semiHidden/>
    <w:rsid w:val="007E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SWOVChar">
    <w:name w:val="Zsysbasis SWOV Char"/>
    <w:basedOn w:val="Standaardalinea-lettertype"/>
    <w:link w:val="ZsysbasisSWOV"/>
    <w:uiPriority w:val="4"/>
    <w:semiHidden/>
    <w:rsid w:val="007E13F5"/>
    <w:rPr>
      <w:rFonts w:ascii="Calibri" w:hAnsi="Calibri" w:cs="Maiandra GD"/>
      <w:color w:val="272A66" w:themeColor="text1"/>
      <w:szCs w:val="18"/>
    </w:rPr>
  </w:style>
  <w:style w:type="paragraph" w:styleId="Standaardinspringing">
    <w:name w:val="Normal Indent"/>
    <w:basedOn w:val="ZsysbasisSWOV"/>
    <w:next w:val="BasistekstSWOV"/>
    <w:uiPriority w:val="98"/>
    <w:semiHidden/>
    <w:rsid w:val="007E13F5"/>
  </w:style>
  <w:style w:type="table" w:styleId="Tabelkolommen1">
    <w:name w:val="Table Columns 1"/>
    <w:basedOn w:val="Standaardtabel"/>
    <w:semiHidden/>
    <w:rsid w:val="007E13F5"/>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7E13F5"/>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7E13F5"/>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7E13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7E13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7E13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7E13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7E13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7E13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7E13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7E13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7E13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7E13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7E1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7E13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7E13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7E13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7E13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7E13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7E13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7E13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7E13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7E1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7E13F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7E13F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SWOV"/>
    <w:basedOn w:val="Standaardalinea-lettertype"/>
    <w:uiPriority w:val="40"/>
    <w:rsid w:val="007E13F5"/>
    <w:rPr>
      <w:vertAlign w:val="superscript"/>
    </w:rPr>
  </w:style>
  <w:style w:type="paragraph" w:styleId="Voetnoottekst">
    <w:name w:val="footnote text"/>
    <w:aliases w:val="Voetnoottekst SWOV"/>
    <w:basedOn w:val="ZsysbasisSWOV"/>
    <w:uiPriority w:val="2"/>
    <w:rsid w:val="007E13F5"/>
    <w:pPr>
      <w:ind w:left="334" w:hanging="158"/>
    </w:pPr>
    <w:rPr>
      <w:color w:val="8882A4" w:themeColor="accent2"/>
      <w:sz w:val="16"/>
    </w:rPr>
  </w:style>
  <w:style w:type="table" w:styleId="Webtabel1">
    <w:name w:val="Table Web 1"/>
    <w:basedOn w:val="Standaardtabel"/>
    <w:semiHidden/>
    <w:rsid w:val="007E13F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7E13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7E13F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rsid w:val="007E13F5"/>
    <w:rPr>
      <w:b w:val="0"/>
      <w:bCs w:val="0"/>
    </w:rPr>
  </w:style>
  <w:style w:type="paragraph" w:styleId="Datum">
    <w:name w:val="Date"/>
    <w:basedOn w:val="ZsysbasisSWOV"/>
    <w:next w:val="BasistekstSWOV"/>
    <w:uiPriority w:val="98"/>
    <w:semiHidden/>
    <w:rsid w:val="007E13F5"/>
  </w:style>
  <w:style w:type="paragraph" w:styleId="Tekstzonderopmaak">
    <w:name w:val="Plain Text"/>
    <w:basedOn w:val="ZsysbasisSWOV"/>
    <w:next w:val="BasistekstSWOV"/>
    <w:uiPriority w:val="98"/>
    <w:semiHidden/>
    <w:rsid w:val="007E13F5"/>
  </w:style>
  <w:style w:type="paragraph" w:styleId="Ballontekst">
    <w:name w:val="Balloon Text"/>
    <w:basedOn w:val="ZsysbasisSWOV"/>
    <w:next w:val="BasistekstSWOV"/>
    <w:uiPriority w:val="98"/>
    <w:semiHidden/>
    <w:rsid w:val="007E13F5"/>
  </w:style>
  <w:style w:type="paragraph" w:styleId="Bijschrift">
    <w:name w:val="caption"/>
    <w:aliases w:val="Bijschrift SWOV"/>
    <w:basedOn w:val="ZsysbasisSWOV"/>
    <w:next w:val="BasistekstSWOV"/>
    <w:uiPriority w:val="2"/>
    <w:qFormat/>
    <w:rsid w:val="007E13F5"/>
    <w:rPr>
      <w:rFonts w:cs="Calibri"/>
      <w:i/>
      <w:sz w:val="16"/>
    </w:rPr>
  </w:style>
  <w:style w:type="character" w:customStyle="1" w:styleId="TekstopmerkingChar">
    <w:name w:val="Tekst opmerking Char"/>
    <w:basedOn w:val="ZsysbasisSWOVChar"/>
    <w:link w:val="Tekstopmerking"/>
    <w:semiHidden/>
    <w:rsid w:val="007E13F5"/>
    <w:rPr>
      <w:rFonts w:asciiTheme="minorHAnsi" w:hAnsiTheme="minorHAnsi" w:cs="Maiandra GD"/>
      <w:color w:val="272A66" w:themeColor="text1"/>
      <w:sz w:val="18"/>
      <w:szCs w:val="18"/>
    </w:rPr>
  </w:style>
  <w:style w:type="paragraph" w:styleId="Documentstructuur">
    <w:name w:val="Document Map"/>
    <w:basedOn w:val="ZsysbasisSWOV"/>
    <w:next w:val="BasistekstSWOV"/>
    <w:uiPriority w:val="98"/>
    <w:semiHidden/>
    <w:rsid w:val="007E13F5"/>
  </w:style>
  <w:style w:type="table" w:styleId="Lichtearcering-accent5">
    <w:name w:val="Light Shading Accent 5"/>
    <w:basedOn w:val="Standaardtabel"/>
    <w:uiPriority w:val="60"/>
    <w:semiHidden/>
    <w:rsid w:val="007E13F5"/>
    <w:pPr>
      <w:spacing w:line="240" w:lineRule="auto"/>
    </w:pPr>
    <w:rPr>
      <w:color w:val="A43F1E" w:themeColor="accent5" w:themeShade="BF"/>
    </w:rPr>
    <w:tblPr>
      <w:tblStyleRowBandSize w:val="1"/>
      <w:tblStyleColBandSize w:val="1"/>
      <w:tblBorders>
        <w:top w:val="single" w:sz="8" w:space="0" w:color="D8572C" w:themeColor="accent5"/>
        <w:bottom w:val="single" w:sz="8" w:space="0" w:color="D8572C" w:themeColor="accent5"/>
      </w:tblBorders>
    </w:tblPr>
    <w:tblStylePr w:type="firstRow">
      <w:pPr>
        <w:spacing w:before="0" w:after="0" w:line="240" w:lineRule="auto"/>
      </w:pPr>
      <w:rPr>
        <w:b/>
        <w:bCs/>
      </w:rPr>
      <w:tblPr/>
      <w:tcPr>
        <w:tcBorders>
          <w:top w:val="single" w:sz="8" w:space="0" w:color="D8572C" w:themeColor="accent5"/>
          <w:left w:val="nil"/>
          <w:bottom w:val="single" w:sz="8" w:space="0" w:color="D8572C" w:themeColor="accent5"/>
          <w:right w:val="nil"/>
          <w:insideH w:val="nil"/>
          <w:insideV w:val="nil"/>
        </w:tcBorders>
      </w:tcPr>
    </w:tblStylePr>
    <w:tblStylePr w:type="lastRow">
      <w:pPr>
        <w:spacing w:before="0" w:after="0" w:line="240" w:lineRule="auto"/>
      </w:pPr>
      <w:rPr>
        <w:b/>
        <w:bCs/>
      </w:rPr>
      <w:tblPr/>
      <w:tcPr>
        <w:tcBorders>
          <w:top w:val="single" w:sz="8" w:space="0" w:color="D8572C" w:themeColor="accent5"/>
          <w:left w:val="nil"/>
          <w:bottom w:val="single" w:sz="8" w:space="0" w:color="D8572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5CA" w:themeFill="accent5" w:themeFillTint="3F"/>
      </w:tcPr>
    </w:tblStylePr>
    <w:tblStylePr w:type="band1Horz">
      <w:tblPr/>
      <w:tcPr>
        <w:tcBorders>
          <w:left w:val="nil"/>
          <w:right w:val="nil"/>
          <w:insideH w:val="nil"/>
          <w:insideV w:val="nil"/>
        </w:tcBorders>
        <w:shd w:val="clear" w:color="auto" w:fill="F5D5CA" w:themeFill="accent5" w:themeFillTint="3F"/>
      </w:tcPr>
    </w:tblStylePr>
  </w:style>
  <w:style w:type="paragraph" w:styleId="Eindnoottekst">
    <w:name w:val="endnote text"/>
    <w:aliases w:val="Eindnoottekst SWOV"/>
    <w:basedOn w:val="ZsysbasisSWOV"/>
    <w:next w:val="BasistekstSWOV"/>
    <w:uiPriority w:val="40"/>
    <w:rsid w:val="007E13F5"/>
  </w:style>
  <w:style w:type="paragraph" w:styleId="Indexkop">
    <w:name w:val="index heading"/>
    <w:basedOn w:val="ZsysbasisSWOV"/>
    <w:next w:val="BasistekstSWOV"/>
    <w:uiPriority w:val="98"/>
    <w:semiHidden/>
    <w:rsid w:val="007E13F5"/>
  </w:style>
  <w:style w:type="paragraph" w:styleId="Kopbronvermelding">
    <w:name w:val="toa heading"/>
    <w:basedOn w:val="ZsysbasisSWOV"/>
    <w:next w:val="BasistekstSWOV"/>
    <w:uiPriority w:val="98"/>
    <w:semiHidden/>
    <w:rsid w:val="007E13F5"/>
  </w:style>
  <w:style w:type="paragraph" w:styleId="Lijstopsomteken5">
    <w:name w:val="List Bullet 5"/>
    <w:basedOn w:val="ZsysbasisSWOV"/>
    <w:next w:val="BasistekstSWOV"/>
    <w:uiPriority w:val="98"/>
    <w:semiHidden/>
    <w:rsid w:val="007E13F5"/>
    <w:pPr>
      <w:numPr>
        <w:numId w:val="16"/>
      </w:numPr>
      <w:ind w:left="1491" w:hanging="357"/>
    </w:pPr>
  </w:style>
  <w:style w:type="paragraph" w:styleId="Macrotekst">
    <w:name w:val="macro"/>
    <w:basedOn w:val="ZsysbasisSWOV"/>
    <w:next w:val="BasistekstSWOV"/>
    <w:uiPriority w:val="98"/>
    <w:semiHidden/>
    <w:rsid w:val="007E13F5"/>
  </w:style>
  <w:style w:type="paragraph" w:styleId="Tekstopmerking">
    <w:name w:val="annotation text"/>
    <w:basedOn w:val="ZsysbasisSWOV"/>
    <w:next w:val="BasistekstSWOV"/>
    <w:link w:val="TekstopmerkingChar"/>
    <w:semiHidden/>
    <w:rsid w:val="007E13F5"/>
    <w:rPr>
      <w:rFonts w:asciiTheme="minorHAnsi" w:hAnsiTheme="minorHAnsi"/>
      <w:sz w:val="18"/>
    </w:rPr>
  </w:style>
  <w:style w:type="character" w:styleId="Intensieveverwijzing">
    <w:name w:val="Intense Reference"/>
    <w:basedOn w:val="Standaardalinea-lettertype"/>
    <w:uiPriority w:val="98"/>
    <w:semiHidden/>
    <w:rsid w:val="007E13F5"/>
    <w:rPr>
      <w:b/>
      <w:bCs/>
      <w:smallCaps/>
      <w:color w:val="auto"/>
      <w:spacing w:val="5"/>
      <w:u w:val="single"/>
    </w:rPr>
  </w:style>
  <w:style w:type="character" w:styleId="Verwijzingopmerking">
    <w:name w:val="annotation reference"/>
    <w:basedOn w:val="Standaardalinea-lettertype"/>
    <w:uiPriority w:val="98"/>
    <w:semiHidden/>
    <w:rsid w:val="007E13F5"/>
    <w:rPr>
      <w:sz w:val="18"/>
      <w:szCs w:val="18"/>
    </w:rPr>
  </w:style>
  <w:style w:type="paragraph" w:customStyle="1" w:styleId="Opsommingteken1eniveauSWOV">
    <w:name w:val="Opsomming teken 1e niveau SWOV"/>
    <w:basedOn w:val="ZsysbasisSWOV"/>
    <w:uiPriority w:val="3"/>
    <w:qFormat/>
    <w:rsid w:val="007E13F5"/>
    <w:pPr>
      <w:numPr>
        <w:numId w:val="10"/>
      </w:numPr>
    </w:pPr>
  </w:style>
  <w:style w:type="paragraph" w:customStyle="1" w:styleId="Opsommingteken2eniveauSWOV">
    <w:name w:val="Opsomming teken 2e niveau SWOV"/>
    <w:basedOn w:val="ZsysbasisSWOV"/>
    <w:uiPriority w:val="3"/>
    <w:qFormat/>
    <w:rsid w:val="007E13F5"/>
    <w:pPr>
      <w:numPr>
        <w:ilvl w:val="1"/>
        <w:numId w:val="10"/>
      </w:numPr>
    </w:pPr>
  </w:style>
  <w:style w:type="paragraph" w:customStyle="1" w:styleId="Opsommingteken3eniveauSWOV">
    <w:name w:val="Opsomming teken 3e niveau SWOV"/>
    <w:basedOn w:val="ZsysbasisSWOV"/>
    <w:uiPriority w:val="3"/>
    <w:qFormat/>
    <w:rsid w:val="007E13F5"/>
    <w:pPr>
      <w:numPr>
        <w:ilvl w:val="2"/>
        <w:numId w:val="10"/>
      </w:numPr>
    </w:pPr>
  </w:style>
  <w:style w:type="paragraph" w:customStyle="1" w:styleId="Opsommingbolletje1eniveauSWOV">
    <w:name w:val="Opsomming bolletje 1e niveau SWOV"/>
    <w:basedOn w:val="ZsysbasisSWOV"/>
    <w:uiPriority w:val="6"/>
    <w:qFormat/>
    <w:rsid w:val="007E13F5"/>
    <w:pPr>
      <w:numPr>
        <w:numId w:val="1"/>
      </w:numPr>
    </w:pPr>
  </w:style>
  <w:style w:type="paragraph" w:customStyle="1" w:styleId="Opsommingbolletje2eniveauSWOV">
    <w:name w:val="Opsomming bolletje 2e niveau SWOV"/>
    <w:basedOn w:val="ZsysbasisSWOV"/>
    <w:uiPriority w:val="6"/>
    <w:qFormat/>
    <w:rsid w:val="007E13F5"/>
    <w:pPr>
      <w:numPr>
        <w:ilvl w:val="1"/>
        <w:numId w:val="1"/>
      </w:numPr>
    </w:pPr>
  </w:style>
  <w:style w:type="paragraph" w:customStyle="1" w:styleId="Opsommingbolletje3eniveauSWOV">
    <w:name w:val="Opsomming bolletje 3e niveau SWOV"/>
    <w:basedOn w:val="ZsysbasisSWOV"/>
    <w:uiPriority w:val="6"/>
    <w:qFormat/>
    <w:rsid w:val="007E13F5"/>
    <w:pPr>
      <w:numPr>
        <w:ilvl w:val="2"/>
        <w:numId w:val="1"/>
      </w:numPr>
    </w:pPr>
  </w:style>
  <w:style w:type="numbering" w:customStyle="1" w:styleId="OpsommingbolletjeSWOV">
    <w:name w:val="Opsomming bolletje SWOV"/>
    <w:uiPriority w:val="4"/>
    <w:semiHidden/>
    <w:rsid w:val="007E13F5"/>
    <w:pPr>
      <w:numPr>
        <w:numId w:val="1"/>
      </w:numPr>
    </w:pPr>
  </w:style>
  <w:style w:type="paragraph" w:customStyle="1" w:styleId="Opsommingkleineletter1eniveauSWOV">
    <w:name w:val="Opsomming kleine letter 1e niveau SWOV"/>
    <w:basedOn w:val="ZsysbasisSWOV"/>
    <w:uiPriority w:val="6"/>
    <w:qFormat/>
    <w:rsid w:val="007E13F5"/>
    <w:pPr>
      <w:numPr>
        <w:numId w:val="8"/>
      </w:numPr>
    </w:pPr>
  </w:style>
  <w:style w:type="paragraph" w:customStyle="1" w:styleId="Opsommingkleineletter2eniveauSWOV">
    <w:name w:val="Opsomming kleine letter 2e niveau SWOV"/>
    <w:basedOn w:val="ZsysbasisSWOV"/>
    <w:uiPriority w:val="6"/>
    <w:qFormat/>
    <w:rsid w:val="007E13F5"/>
    <w:pPr>
      <w:numPr>
        <w:ilvl w:val="1"/>
        <w:numId w:val="8"/>
      </w:numPr>
    </w:pPr>
  </w:style>
  <w:style w:type="paragraph" w:customStyle="1" w:styleId="Opsommingkleineletter3eniveauSWOV">
    <w:name w:val="Opsomming kleine letter 3e niveau SWOV"/>
    <w:basedOn w:val="ZsysbasisSWOV"/>
    <w:uiPriority w:val="6"/>
    <w:qFormat/>
    <w:rsid w:val="007E13F5"/>
    <w:pPr>
      <w:numPr>
        <w:ilvl w:val="2"/>
        <w:numId w:val="8"/>
      </w:numPr>
    </w:pPr>
  </w:style>
  <w:style w:type="numbering" w:customStyle="1" w:styleId="OpsommingkleineletterSWOV">
    <w:name w:val="Opsomming kleine letter SWOV"/>
    <w:uiPriority w:val="4"/>
    <w:semiHidden/>
    <w:rsid w:val="007E13F5"/>
    <w:pPr>
      <w:numPr>
        <w:numId w:val="8"/>
      </w:numPr>
    </w:pPr>
  </w:style>
  <w:style w:type="paragraph" w:customStyle="1" w:styleId="Opsommingnummer1eniveauSWOV">
    <w:name w:val="Opsomming nummer 1e niveau SWOV"/>
    <w:basedOn w:val="ZsysbasisSWOV"/>
    <w:uiPriority w:val="5"/>
    <w:qFormat/>
    <w:rsid w:val="007E13F5"/>
    <w:pPr>
      <w:numPr>
        <w:numId w:val="2"/>
      </w:numPr>
    </w:pPr>
  </w:style>
  <w:style w:type="paragraph" w:customStyle="1" w:styleId="Opsommingnummer2eniveauSWOV">
    <w:name w:val="Opsomming nummer 2e niveau SWOV"/>
    <w:basedOn w:val="ZsysbasisSWOV"/>
    <w:uiPriority w:val="5"/>
    <w:qFormat/>
    <w:rsid w:val="007E13F5"/>
    <w:pPr>
      <w:numPr>
        <w:ilvl w:val="1"/>
        <w:numId w:val="2"/>
      </w:numPr>
    </w:pPr>
  </w:style>
  <w:style w:type="paragraph" w:customStyle="1" w:styleId="Opsommingnummer3eniveauSWOV">
    <w:name w:val="Opsomming nummer 3e niveau SWOV"/>
    <w:basedOn w:val="ZsysbasisSWOV"/>
    <w:uiPriority w:val="5"/>
    <w:qFormat/>
    <w:rsid w:val="007E13F5"/>
    <w:pPr>
      <w:numPr>
        <w:ilvl w:val="2"/>
        <w:numId w:val="2"/>
      </w:numPr>
    </w:pPr>
  </w:style>
  <w:style w:type="numbering" w:customStyle="1" w:styleId="OpsommingnummerSWOV">
    <w:name w:val="Opsomming nummer SWOV"/>
    <w:uiPriority w:val="4"/>
    <w:semiHidden/>
    <w:rsid w:val="007E13F5"/>
    <w:pPr>
      <w:numPr>
        <w:numId w:val="2"/>
      </w:numPr>
    </w:pPr>
  </w:style>
  <w:style w:type="paragraph" w:customStyle="1" w:styleId="Opsommingopenrondje1eniveauSWOV">
    <w:name w:val="Opsomming open rondje 1e niveau SWOV"/>
    <w:basedOn w:val="ZsysbasisSWOV"/>
    <w:uiPriority w:val="6"/>
    <w:rsid w:val="007E13F5"/>
    <w:pPr>
      <w:numPr>
        <w:numId w:val="3"/>
      </w:numPr>
    </w:pPr>
  </w:style>
  <w:style w:type="paragraph" w:customStyle="1" w:styleId="Opsommingopenrondje2eniveauSWOV">
    <w:name w:val="Opsomming open rondje 2e niveau SWOV"/>
    <w:basedOn w:val="ZsysbasisSWOV"/>
    <w:uiPriority w:val="6"/>
    <w:rsid w:val="007E13F5"/>
    <w:pPr>
      <w:numPr>
        <w:ilvl w:val="1"/>
        <w:numId w:val="3"/>
      </w:numPr>
    </w:pPr>
  </w:style>
  <w:style w:type="paragraph" w:customStyle="1" w:styleId="Opsommingopenrondje3eniveauSWOV">
    <w:name w:val="Opsomming open rondje 3e niveau SWOV"/>
    <w:basedOn w:val="ZsysbasisSWOV"/>
    <w:uiPriority w:val="6"/>
    <w:rsid w:val="007E13F5"/>
    <w:pPr>
      <w:numPr>
        <w:ilvl w:val="2"/>
        <w:numId w:val="3"/>
      </w:numPr>
    </w:pPr>
  </w:style>
  <w:style w:type="numbering" w:customStyle="1" w:styleId="OpsommingopenrondjeSWOV">
    <w:name w:val="Opsomming open rondje SWOV"/>
    <w:uiPriority w:val="4"/>
    <w:semiHidden/>
    <w:rsid w:val="007E13F5"/>
    <w:pPr>
      <w:numPr>
        <w:numId w:val="3"/>
      </w:numPr>
    </w:pPr>
  </w:style>
  <w:style w:type="paragraph" w:customStyle="1" w:styleId="Opsommingstreepje1eniveauSWOV">
    <w:name w:val="Opsomming streepje 1e niveau SWOV"/>
    <w:basedOn w:val="ZsysbasisSWOV"/>
    <w:uiPriority w:val="6"/>
    <w:qFormat/>
    <w:rsid w:val="007E13F5"/>
    <w:pPr>
      <w:numPr>
        <w:numId w:val="4"/>
      </w:numPr>
    </w:pPr>
  </w:style>
  <w:style w:type="paragraph" w:customStyle="1" w:styleId="Opsommingstreepje2eniveauSWOV">
    <w:name w:val="Opsomming streepje 2e niveau SWOV"/>
    <w:basedOn w:val="ZsysbasisSWOV"/>
    <w:uiPriority w:val="6"/>
    <w:qFormat/>
    <w:rsid w:val="007E13F5"/>
    <w:pPr>
      <w:numPr>
        <w:ilvl w:val="1"/>
        <w:numId w:val="4"/>
      </w:numPr>
    </w:pPr>
  </w:style>
  <w:style w:type="paragraph" w:customStyle="1" w:styleId="Opsommingstreepje3eniveauSWOV">
    <w:name w:val="Opsomming streepje 3e niveau SWOV"/>
    <w:basedOn w:val="ZsysbasisSWOV"/>
    <w:uiPriority w:val="6"/>
    <w:qFormat/>
    <w:rsid w:val="007E13F5"/>
    <w:pPr>
      <w:numPr>
        <w:ilvl w:val="2"/>
        <w:numId w:val="4"/>
      </w:numPr>
    </w:pPr>
  </w:style>
  <w:style w:type="numbering" w:customStyle="1" w:styleId="OpsommingstreepjeSWOV">
    <w:name w:val="Opsomming streepje SWOV"/>
    <w:uiPriority w:val="4"/>
    <w:semiHidden/>
    <w:rsid w:val="007E13F5"/>
    <w:pPr>
      <w:numPr>
        <w:numId w:val="4"/>
      </w:numPr>
    </w:pPr>
  </w:style>
  <w:style w:type="character" w:styleId="Titelvanboek">
    <w:name w:val="Book Title"/>
    <w:basedOn w:val="Standaardalinea-lettertype"/>
    <w:uiPriority w:val="98"/>
    <w:semiHidden/>
    <w:rsid w:val="007E13F5"/>
    <w:rPr>
      <w:b/>
      <w:bCs/>
      <w:smallCaps/>
      <w:spacing w:val="5"/>
    </w:rPr>
  </w:style>
  <w:style w:type="character" w:styleId="Tekstvantijdelijkeaanduiding">
    <w:name w:val="Placeholder Text"/>
    <w:basedOn w:val="zsysVeldMarkering"/>
    <w:uiPriority w:val="98"/>
    <w:semiHidden/>
    <w:rsid w:val="007E13F5"/>
    <w:rPr>
      <w:color w:val="000000"/>
      <w:bdr w:val="none" w:sz="0" w:space="0" w:color="auto"/>
      <w:shd w:val="clear" w:color="auto" w:fill="FFFF00"/>
    </w:rPr>
  </w:style>
  <w:style w:type="character" w:styleId="Subtieleverwijzing">
    <w:name w:val="Subtle Reference"/>
    <w:basedOn w:val="Standaardalinea-lettertype"/>
    <w:uiPriority w:val="98"/>
    <w:semiHidden/>
    <w:rsid w:val="007E13F5"/>
    <w:rPr>
      <w:smallCaps/>
      <w:color w:val="auto"/>
      <w:u w:val="single"/>
    </w:rPr>
  </w:style>
  <w:style w:type="character" w:styleId="Subtielebenadrukking">
    <w:name w:val="Subtle Emphasis"/>
    <w:basedOn w:val="Standaardalinea-lettertype"/>
    <w:uiPriority w:val="98"/>
    <w:semiHidden/>
    <w:rsid w:val="007E13F5"/>
    <w:rPr>
      <w:i/>
      <w:iCs/>
      <w:color w:val="auto"/>
    </w:rPr>
  </w:style>
  <w:style w:type="table" w:styleId="Lichtearcering-accent4">
    <w:name w:val="Light Shading Accent 4"/>
    <w:basedOn w:val="Standaardtabel"/>
    <w:uiPriority w:val="60"/>
    <w:semiHidden/>
    <w:rsid w:val="007E13F5"/>
    <w:pPr>
      <w:spacing w:line="240" w:lineRule="auto"/>
    </w:pPr>
    <w:rPr>
      <w:color w:val="BECA4F" w:themeColor="accent4" w:themeShade="BF"/>
    </w:rPr>
    <w:tblPr>
      <w:tblStyleRowBandSize w:val="1"/>
      <w:tblStyleColBandSize w:val="1"/>
      <w:tblBorders>
        <w:top w:val="single" w:sz="8" w:space="0" w:color="D9E098" w:themeColor="accent4"/>
        <w:bottom w:val="single" w:sz="8" w:space="0" w:color="D9E098" w:themeColor="accent4"/>
      </w:tblBorders>
    </w:tblPr>
    <w:tblStylePr w:type="firstRow">
      <w:pPr>
        <w:spacing w:before="0" w:after="0" w:line="240" w:lineRule="auto"/>
      </w:pPr>
      <w:rPr>
        <w:b/>
        <w:bCs/>
      </w:rPr>
      <w:tblPr/>
      <w:tcPr>
        <w:tcBorders>
          <w:top w:val="single" w:sz="8" w:space="0" w:color="D9E098" w:themeColor="accent4"/>
          <w:left w:val="nil"/>
          <w:bottom w:val="single" w:sz="8" w:space="0" w:color="D9E098" w:themeColor="accent4"/>
          <w:right w:val="nil"/>
          <w:insideH w:val="nil"/>
          <w:insideV w:val="nil"/>
        </w:tcBorders>
      </w:tcPr>
    </w:tblStylePr>
    <w:tblStylePr w:type="lastRow">
      <w:pPr>
        <w:spacing w:before="0" w:after="0" w:line="240" w:lineRule="auto"/>
      </w:pPr>
      <w:rPr>
        <w:b/>
        <w:bCs/>
      </w:rPr>
      <w:tblPr/>
      <w:tcPr>
        <w:tcBorders>
          <w:top w:val="single" w:sz="8" w:space="0" w:color="D9E098" w:themeColor="accent4"/>
          <w:left w:val="nil"/>
          <w:bottom w:val="single" w:sz="8" w:space="0" w:color="D9E09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7E5" w:themeFill="accent4" w:themeFillTint="3F"/>
      </w:tcPr>
    </w:tblStylePr>
    <w:tblStylePr w:type="band1Horz">
      <w:tblPr/>
      <w:tcPr>
        <w:tcBorders>
          <w:left w:val="nil"/>
          <w:right w:val="nil"/>
          <w:insideH w:val="nil"/>
          <w:insideV w:val="nil"/>
        </w:tcBorders>
        <w:shd w:val="clear" w:color="auto" w:fill="F5F7E5" w:themeFill="accent4" w:themeFillTint="3F"/>
      </w:tcPr>
    </w:tblStylePr>
  </w:style>
  <w:style w:type="table" w:styleId="Lichtearcering-accent3">
    <w:name w:val="Light Shading Accent 3"/>
    <w:basedOn w:val="Standaardtabel"/>
    <w:uiPriority w:val="60"/>
    <w:semiHidden/>
    <w:rsid w:val="007E13F5"/>
    <w:pPr>
      <w:spacing w:line="240" w:lineRule="auto"/>
    </w:pPr>
    <w:rPr>
      <w:color w:val="899726" w:themeColor="accent3" w:themeShade="BF"/>
    </w:rPr>
    <w:tblPr>
      <w:tblStyleRowBandSize w:val="1"/>
      <w:tblStyleColBandSize w:val="1"/>
      <w:tblBorders>
        <w:top w:val="single" w:sz="8" w:space="0" w:color="B8CB33" w:themeColor="accent3"/>
        <w:bottom w:val="single" w:sz="8" w:space="0" w:color="B8CB33" w:themeColor="accent3"/>
      </w:tblBorders>
    </w:tblPr>
    <w:tblStylePr w:type="firstRow">
      <w:pPr>
        <w:spacing w:before="0" w:after="0" w:line="240" w:lineRule="auto"/>
      </w:pPr>
      <w:rPr>
        <w:b/>
        <w:bCs/>
      </w:rPr>
      <w:tblPr/>
      <w:tcPr>
        <w:tcBorders>
          <w:top w:val="single" w:sz="8" w:space="0" w:color="B8CB33" w:themeColor="accent3"/>
          <w:left w:val="nil"/>
          <w:bottom w:val="single" w:sz="8" w:space="0" w:color="B8CB33" w:themeColor="accent3"/>
          <w:right w:val="nil"/>
          <w:insideH w:val="nil"/>
          <w:insideV w:val="nil"/>
        </w:tcBorders>
      </w:tcPr>
    </w:tblStylePr>
    <w:tblStylePr w:type="lastRow">
      <w:pPr>
        <w:spacing w:before="0" w:after="0" w:line="240" w:lineRule="auto"/>
      </w:pPr>
      <w:rPr>
        <w:b/>
        <w:bCs/>
      </w:rPr>
      <w:tblPr/>
      <w:tcPr>
        <w:tcBorders>
          <w:top w:val="single" w:sz="8" w:space="0" w:color="B8CB33" w:themeColor="accent3"/>
          <w:left w:val="nil"/>
          <w:bottom w:val="single" w:sz="8" w:space="0" w:color="B8CB3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2CC" w:themeFill="accent3" w:themeFillTint="3F"/>
      </w:tcPr>
    </w:tblStylePr>
    <w:tblStylePr w:type="band1Horz">
      <w:tblPr/>
      <w:tcPr>
        <w:tcBorders>
          <w:left w:val="nil"/>
          <w:right w:val="nil"/>
          <w:insideH w:val="nil"/>
          <w:insideV w:val="nil"/>
        </w:tcBorders>
        <w:shd w:val="clear" w:color="auto" w:fill="EDF2CC" w:themeFill="accent3" w:themeFillTint="3F"/>
      </w:tcPr>
    </w:tblStylePr>
  </w:style>
  <w:style w:type="table" w:styleId="Lichtearcering-accent2">
    <w:name w:val="Light Shading Accent 2"/>
    <w:basedOn w:val="Standaardtabel"/>
    <w:uiPriority w:val="60"/>
    <w:semiHidden/>
    <w:rsid w:val="007E13F5"/>
    <w:pPr>
      <w:spacing w:line="240" w:lineRule="auto"/>
    </w:pPr>
    <w:rPr>
      <w:color w:val="625C7F" w:themeColor="accent2" w:themeShade="BF"/>
    </w:rPr>
    <w:tblPr>
      <w:tblStyleRowBandSize w:val="1"/>
      <w:tblStyleColBandSize w:val="1"/>
      <w:tblBorders>
        <w:top w:val="single" w:sz="8" w:space="0" w:color="8882A4" w:themeColor="accent2"/>
        <w:bottom w:val="single" w:sz="8" w:space="0" w:color="8882A4" w:themeColor="accent2"/>
      </w:tblBorders>
    </w:tblPr>
    <w:tblStylePr w:type="firstRow">
      <w:pPr>
        <w:spacing w:before="0" w:after="0" w:line="240" w:lineRule="auto"/>
      </w:pPr>
      <w:rPr>
        <w:b/>
        <w:bCs/>
      </w:rPr>
      <w:tblPr/>
      <w:tcPr>
        <w:tcBorders>
          <w:top w:val="single" w:sz="8" w:space="0" w:color="8882A4" w:themeColor="accent2"/>
          <w:left w:val="nil"/>
          <w:bottom w:val="single" w:sz="8" w:space="0" w:color="8882A4" w:themeColor="accent2"/>
          <w:right w:val="nil"/>
          <w:insideH w:val="nil"/>
          <w:insideV w:val="nil"/>
        </w:tcBorders>
      </w:tcPr>
    </w:tblStylePr>
    <w:tblStylePr w:type="lastRow">
      <w:pPr>
        <w:spacing w:before="0" w:after="0" w:line="240" w:lineRule="auto"/>
      </w:pPr>
      <w:rPr>
        <w:b/>
        <w:bCs/>
      </w:rPr>
      <w:tblPr/>
      <w:tcPr>
        <w:tcBorders>
          <w:top w:val="single" w:sz="8" w:space="0" w:color="8882A4" w:themeColor="accent2"/>
          <w:left w:val="nil"/>
          <w:bottom w:val="single" w:sz="8" w:space="0" w:color="8882A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FE8" w:themeFill="accent2" w:themeFillTint="3F"/>
      </w:tcPr>
    </w:tblStylePr>
    <w:tblStylePr w:type="band1Horz">
      <w:tblPr/>
      <w:tcPr>
        <w:tcBorders>
          <w:left w:val="nil"/>
          <w:right w:val="nil"/>
          <w:insideH w:val="nil"/>
          <w:insideV w:val="nil"/>
        </w:tcBorders>
        <w:shd w:val="clear" w:color="auto" w:fill="E1DFE8" w:themeFill="accent2" w:themeFillTint="3F"/>
      </w:tcPr>
    </w:tblStylePr>
  </w:style>
  <w:style w:type="table" w:styleId="Lichtraster-accent6">
    <w:name w:val="Light Grid Accent 6"/>
    <w:basedOn w:val="Standaardtabel"/>
    <w:uiPriority w:val="62"/>
    <w:semiHidden/>
    <w:rsid w:val="007E13F5"/>
    <w:pPr>
      <w:spacing w:line="240" w:lineRule="auto"/>
    </w:pPr>
    <w:tblPr>
      <w:tblStyleRowBandSize w:val="1"/>
      <w:tblStyleColBandSize w:val="1"/>
      <w:tblBorders>
        <w:top w:val="single" w:sz="8" w:space="0" w:color="E9A482" w:themeColor="accent6"/>
        <w:left w:val="single" w:sz="8" w:space="0" w:color="E9A482" w:themeColor="accent6"/>
        <w:bottom w:val="single" w:sz="8" w:space="0" w:color="E9A482" w:themeColor="accent6"/>
        <w:right w:val="single" w:sz="8" w:space="0" w:color="E9A482" w:themeColor="accent6"/>
        <w:insideH w:val="single" w:sz="8" w:space="0" w:color="E9A482" w:themeColor="accent6"/>
        <w:insideV w:val="single" w:sz="8" w:space="0" w:color="E9A48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A482" w:themeColor="accent6"/>
          <w:left w:val="single" w:sz="8" w:space="0" w:color="E9A482" w:themeColor="accent6"/>
          <w:bottom w:val="single" w:sz="18" w:space="0" w:color="E9A482" w:themeColor="accent6"/>
          <w:right w:val="single" w:sz="8" w:space="0" w:color="E9A482" w:themeColor="accent6"/>
          <w:insideH w:val="nil"/>
          <w:insideV w:val="single" w:sz="8" w:space="0" w:color="E9A48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A482" w:themeColor="accent6"/>
          <w:left w:val="single" w:sz="8" w:space="0" w:color="E9A482" w:themeColor="accent6"/>
          <w:bottom w:val="single" w:sz="8" w:space="0" w:color="E9A482" w:themeColor="accent6"/>
          <w:right w:val="single" w:sz="8" w:space="0" w:color="E9A482" w:themeColor="accent6"/>
          <w:insideH w:val="nil"/>
          <w:insideV w:val="single" w:sz="8" w:space="0" w:color="E9A48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A482" w:themeColor="accent6"/>
          <w:left w:val="single" w:sz="8" w:space="0" w:color="E9A482" w:themeColor="accent6"/>
          <w:bottom w:val="single" w:sz="8" w:space="0" w:color="E9A482" w:themeColor="accent6"/>
          <w:right w:val="single" w:sz="8" w:space="0" w:color="E9A482" w:themeColor="accent6"/>
        </w:tcBorders>
      </w:tcPr>
    </w:tblStylePr>
    <w:tblStylePr w:type="band1Vert">
      <w:tblPr/>
      <w:tcPr>
        <w:tcBorders>
          <w:top w:val="single" w:sz="8" w:space="0" w:color="E9A482" w:themeColor="accent6"/>
          <w:left w:val="single" w:sz="8" w:space="0" w:color="E9A482" w:themeColor="accent6"/>
          <w:bottom w:val="single" w:sz="8" w:space="0" w:color="E9A482" w:themeColor="accent6"/>
          <w:right w:val="single" w:sz="8" w:space="0" w:color="E9A482" w:themeColor="accent6"/>
        </w:tcBorders>
        <w:shd w:val="clear" w:color="auto" w:fill="F9E8E0" w:themeFill="accent6" w:themeFillTint="3F"/>
      </w:tcPr>
    </w:tblStylePr>
    <w:tblStylePr w:type="band1Horz">
      <w:tblPr/>
      <w:tcPr>
        <w:tcBorders>
          <w:top w:val="single" w:sz="8" w:space="0" w:color="E9A482" w:themeColor="accent6"/>
          <w:left w:val="single" w:sz="8" w:space="0" w:color="E9A482" w:themeColor="accent6"/>
          <w:bottom w:val="single" w:sz="8" w:space="0" w:color="E9A482" w:themeColor="accent6"/>
          <w:right w:val="single" w:sz="8" w:space="0" w:color="E9A482" w:themeColor="accent6"/>
          <w:insideV w:val="single" w:sz="8" w:space="0" w:color="E9A482" w:themeColor="accent6"/>
        </w:tcBorders>
        <w:shd w:val="clear" w:color="auto" w:fill="F9E8E0" w:themeFill="accent6" w:themeFillTint="3F"/>
      </w:tcPr>
    </w:tblStylePr>
    <w:tblStylePr w:type="band2Horz">
      <w:tblPr/>
      <w:tcPr>
        <w:tcBorders>
          <w:top w:val="single" w:sz="8" w:space="0" w:color="E9A482" w:themeColor="accent6"/>
          <w:left w:val="single" w:sz="8" w:space="0" w:color="E9A482" w:themeColor="accent6"/>
          <w:bottom w:val="single" w:sz="8" w:space="0" w:color="E9A482" w:themeColor="accent6"/>
          <w:right w:val="single" w:sz="8" w:space="0" w:color="E9A482" w:themeColor="accent6"/>
          <w:insideV w:val="single" w:sz="8" w:space="0" w:color="E9A482" w:themeColor="accent6"/>
        </w:tcBorders>
      </w:tcPr>
    </w:tblStylePr>
  </w:style>
  <w:style w:type="table" w:styleId="Lichtraster-accent5">
    <w:name w:val="Light Grid Accent 5"/>
    <w:basedOn w:val="Standaardtabel"/>
    <w:uiPriority w:val="62"/>
    <w:semiHidden/>
    <w:rsid w:val="007E13F5"/>
    <w:pPr>
      <w:spacing w:line="240" w:lineRule="auto"/>
    </w:pPr>
    <w:tblPr>
      <w:tblStyleRowBandSize w:val="1"/>
      <w:tblStyleColBandSize w:val="1"/>
      <w:tblBorders>
        <w:top w:val="single" w:sz="8" w:space="0" w:color="D8572C" w:themeColor="accent5"/>
        <w:left w:val="single" w:sz="8" w:space="0" w:color="D8572C" w:themeColor="accent5"/>
        <w:bottom w:val="single" w:sz="8" w:space="0" w:color="D8572C" w:themeColor="accent5"/>
        <w:right w:val="single" w:sz="8" w:space="0" w:color="D8572C" w:themeColor="accent5"/>
        <w:insideH w:val="single" w:sz="8" w:space="0" w:color="D8572C" w:themeColor="accent5"/>
        <w:insideV w:val="single" w:sz="8" w:space="0" w:color="D8572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572C" w:themeColor="accent5"/>
          <w:left w:val="single" w:sz="8" w:space="0" w:color="D8572C" w:themeColor="accent5"/>
          <w:bottom w:val="single" w:sz="18" w:space="0" w:color="D8572C" w:themeColor="accent5"/>
          <w:right w:val="single" w:sz="8" w:space="0" w:color="D8572C" w:themeColor="accent5"/>
          <w:insideH w:val="nil"/>
          <w:insideV w:val="single" w:sz="8" w:space="0" w:color="D8572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572C" w:themeColor="accent5"/>
          <w:left w:val="single" w:sz="8" w:space="0" w:color="D8572C" w:themeColor="accent5"/>
          <w:bottom w:val="single" w:sz="8" w:space="0" w:color="D8572C" w:themeColor="accent5"/>
          <w:right w:val="single" w:sz="8" w:space="0" w:color="D8572C" w:themeColor="accent5"/>
          <w:insideH w:val="nil"/>
          <w:insideV w:val="single" w:sz="8" w:space="0" w:color="D8572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572C" w:themeColor="accent5"/>
          <w:left w:val="single" w:sz="8" w:space="0" w:color="D8572C" w:themeColor="accent5"/>
          <w:bottom w:val="single" w:sz="8" w:space="0" w:color="D8572C" w:themeColor="accent5"/>
          <w:right w:val="single" w:sz="8" w:space="0" w:color="D8572C" w:themeColor="accent5"/>
        </w:tcBorders>
      </w:tcPr>
    </w:tblStylePr>
    <w:tblStylePr w:type="band1Vert">
      <w:tblPr/>
      <w:tcPr>
        <w:tcBorders>
          <w:top w:val="single" w:sz="8" w:space="0" w:color="D8572C" w:themeColor="accent5"/>
          <w:left w:val="single" w:sz="8" w:space="0" w:color="D8572C" w:themeColor="accent5"/>
          <w:bottom w:val="single" w:sz="8" w:space="0" w:color="D8572C" w:themeColor="accent5"/>
          <w:right w:val="single" w:sz="8" w:space="0" w:color="D8572C" w:themeColor="accent5"/>
        </w:tcBorders>
        <w:shd w:val="clear" w:color="auto" w:fill="F5D5CA" w:themeFill="accent5" w:themeFillTint="3F"/>
      </w:tcPr>
    </w:tblStylePr>
    <w:tblStylePr w:type="band1Horz">
      <w:tblPr/>
      <w:tcPr>
        <w:tcBorders>
          <w:top w:val="single" w:sz="8" w:space="0" w:color="D8572C" w:themeColor="accent5"/>
          <w:left w:val="single" w:sz="8" w:space="0" w:color="D8572C" w:themeColor="accent5"/>
          <w:bottom w:val="single" w:sz="8" w:space="0" w:color="D8572C" w:themeColor="accent5"/>
          <w:right w:val="single" w:sz="8" w:space="0" w:color="D8572C" w:themeColor="accent5"/>
          <w:insideV w:val="single" w:sz="8" w:space="0" w:color="D8572C" w:themeColor="accent5"/>
        </w:tcBorders>
        <w:shd w:val="clear" w:color="auto" w:fill="F5D5CA" w:themeFill="accent5" w:themeFillTint="3F"/>
      </w:tcPr>
    </w:tblStylePr>
    <w:tblStylePr w:type="band2Horz">
      <w:tblPr/>
      <w:tcPr>
        <w:tcBorders>
          <w:top w:val="single" w:sz="8" w:space="0" w:color="D8572C" w:themeColor="accent5"/>
          <w:left w:val="single" w:sz="8" w:space="0" w:color="D8572C" w:themeColor="accent5"/>
          <w:bottom w:val="single" w:sz="8" w:space="0" w:color="D8572C" w:themeColor="accent5"/>
          <w:right w:val="single" w:sz="8" w:space="0" w:color="D8572C" w:themeColor="accent5"/>
          <w:insideV w:val="single" w:sz="8" w:space="0" w:color="D8572C" w:themeColor="accent5"/>
        </w:tcBorders>
      </w:tcPr>
    </w:tblStylePr>
  </w:style>
  <w:style w:type="table" w:styleId="Lichtraster-accent4">
    <w:name w:val="Light Grid Accent 4"/>
    <w:basedOn w:val="Standaardtabel"/>
    <w:uiPriority w:val="62"/>
    <w:semiHidden/>
    <w:rsid w:val="007E13F5"/>
    <w:pPr>
      <w:spacing w:line="240" w:lineRule="auto"/>
    </w:pPr>
    <w:tblPr>
      <w:tblStyleRowBandSize w:val="1"/>
      <w:tblStyleColBandSize w:val="1"/>
      <w:tblBorders>
        <w:top w:val="single" w:sz="8" w:space="0" w:color="D9E098" w:themeColor="accent4"/>
        <w:left w:val="single" w:sz="8" w:space="0" w:color="D9E098" w:themeColor="accent4"/>
        <w:bottom w:val="single" w:sz="8" w:space="0" w:color="D9E098" w:themeColor="accent4"/>
        <w:right w:val="single" w:sz="8" w:space="0" w:color="D9E098" w:themeColor="accent4"/>
        <w:insideH w:val="single" w:sz="8" w:space="0" w:color="D9E098" w:themeColor="accent4"/>
        <w:insideV w:val="single" w:sz="8" w:space="0" w:color="D9E09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9E098" w:themeColor="accent4"/>
          <w:left w:val="single" w:sz="8" w:space="0" w:color="D9E098" w:themeColor="accent4"/>
          <w:bottom w:val="single" w:sz="18" w:space="0" w:color="D9E098" w:themeColor="accent4"/>
          <w:right w:val="single" w:sz="8" w:space="0" w:color="D9E098" w:themeColor="accent4"/>
          <w:insideH w:val="nil"/>
          <w:insideV w:val="single" w:sz="8" w:space="0" w:color="D9E09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9E098" w:themeColor="accent4"/>
          <w:left w:val="single" w:sz="8" w:space="0" w:color="D9E098" w:themeColor="accent4"/>
          <w:bottom w:val="single" w:sz="8" w:space="0" w:color="D9E098" w:themeColor="accent4"/>
          <w:right w:val="single" w:sz="8" w:space="0" w:color="D9E098" w:themeColor="accent4"/>
          <w:insideH w:val="nil"/>
          <w:insideV w:val="single" w:sz="8" w:space="0" w:color="D9E09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9E098" w:themeColor="accent4"/>
          <w:left w:val="single" w:sz="8" w:space="0" w:color="D9E098" w:themeColor="accent4"/>
          <w:bottom w:val="single" w:sz="8" w:space="0" w:color="D9E098" w:themeColor="accent4"/>
          <w:right w:val="single" w:sz="8" w:space="0" w:color="D9E098" w:themeColor="accent4"/>
        </w:tcBorders>
      </w:tcPr>
    </w:tblStylePr>
    <w:tblStylePr w:type="band1Vert">
      <w:tblPr/>
      <w:tcPr>
        <w:tcBorders>
          <w:top w:val="single" w:sz="8" w:space="0" w:color="D9E098" w:themeColor="accent4"/>
          <w:left w:val="single" w:sz="8" w:space="0" w:color="D9E098" w:themeColor="accent4"/>
          <w:bottom w:val="single" w:sz="8" w:space="0" w:color="D9E098" w:themeColor="accent4"/>
          <w:right w:val="single" w:sz="8" w:space="0" w:color="D9E098" w:themeColor="accent4"/>
        </w:tcBorders>
        <w:shd w:val="clear" w:color="auto" w:fill="F5F7E5" w:themeFill="accent4" w:themeFillTint="3F"/>
      </w:tcPr>
    </w:tblStylePr>
    <w:tblStylePr w:type="band1Horz">
      <w:tblPr/>
      <w:tcPr>
        <w:tcBorders>
          <w:top w:val="single" w:sz="8" w:space="0" w:color="D9E098" w:themeColor="accent4"/>
          <w:left w:val="single" w:sz="8" w:space="0" w:color="D9E098" w:themeColor="accent4"/>
          <w:bottom w:val="single" w:sz="8" w:space="0" w:color="D9E098" w:themeColor="accent4"/>
          <w:right w:val="single" w:sz="8" w:space="0" w:color="D9E098" w:themeColor="accent4"/>
          <w:insideV w:val="single" w:sz="8" w:space="0" w:color="D9E098" w:themeColor="accent4"/>
        </w:tcBorders>
        <w:shd w:val="clear" w:color="auto" w:fill="F5F7E5" w:themeFill="accent4" w:themeFillTint="3F"/>
      </w:tcPr>
    </w:tblStylePr>
    <w:tblStylePr w:type="band2Horz">
      <w:tblPr/>
      <w:tcPr>
        <w:tcBorders>
          <w:top w:val="single" w:sz="8" w:space="0" w:color="D9E098" w:themeColor="accent4"/>
          <w:left w:val="single" w:sz="8" w:space="0" w:color="D9E098" w:themeColor="accent4"/>
          <w:bottom w:val="single" w:sz="8" w:space="0" w:color="D9E098" w:themeColor="accent4"/>
          <w:right w:val="single" w:sz="8" w:space="0" w:color="D9E098" w:themeColor="accent4"/>
          <w:insideV w:val="single" w:sz="8" w:space="0" w:color="D9E098" w:themeColor="accent4"/>
        </w:tcBorders>
      </w:tcPr>
    </w:tblStylePr>
  </w:style>
  <w:style w:type="table" w:styleId="Lichtraster-accent3">
    <w:name w:val="Light Grid Accent 3"/>
    <w:basedOn w:val="Standaardtabel"/>
    <w:uiPriority w:val="62"/>
    <w:semiHidden/>
    <w:rsid w:val="007E13F5"/>
    <w:pPr>
      <w:spacing w:line="240" w:lineRule="auto"/>
    </w:pPr>
    <w:tblPr>
      <w:tblStyleRowBandSize w:val="1"/>
      <w:tblStyleColBandSize w:val="1"/>
      <w:tblBorders>
        <w:top w:val="single" w:sz="8" w:space="0" w:color="B8CB33" w:themeColor="accent3"/>
        <w:left w:val="single" w:sz="8" w:space="0" w:color="B8CB33" w:themeColor="accent3"/>
        <w:bottom w:val="single" w:sz="8" w:space="0" w:color="B8CB33" w:themeColor="accent3"/>
        <w:right w:val="single" w:sz="8" w:space="0" w:color="B8CB33" w:themeColor="accent3"/>
        <w:insideH w:val="single" w:sz="8" w:space="0" w:color="B8CB33" w:themeColor="accent3"/>
        <w:insideV w:val="single" w:sz="8" w:space="0" w:color="B8CB3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CB33" w:themeColor="accent3"/>
          <w:left w:val="single" w:sz="8" w:space="0" w:color="B8CB33" w:themeColor="accent3"/>
          <w:bottom w:val="single" w:sz="18" w:space="0" w:color="B8CB33" w:themeColor="accent3"/>
          <w:right w:val="single" w:sz="8" w:space="0" w:color="B8CB33" w:themeColor="accent3"/>
          <w:insideH w:val="nil"/>
          <w:insideV w:val="single" w:sz="8" w:space="0" w:color="B8CB3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CB33" w:themeColor="accent3"/>
          <w:left w:val="single" w:sz="8" w:space="0" w:color="B8CB33" w:themeColor="accent3"/>
          <w:bottom w:val="single" w:sz="8" w:space="0" w:color="B8CB33" w:themeColor="accent3"/>
          <w:right w:val="single" w:sz="8" w:space="0" w:color="B8CB33" w:themeColor="accent3"/>
          <w:insideH w:val="nil"/>
          <w:insideV w:val="single" w:sz="8" w:space="0" w:color="B8CB3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CB33" w:themeColor="accent3"/>
          <w:left w:val="single" w:sz="8" w:space="0" w:color="B8CB33" w:themeColor="accent3"/>
          <w:bottom w:val="single" w:sz="8" w:space="0" w:color="B8CB33" w:themeColor="accent3"/>
          <w:right w:val="single" w:sz="8" w:space="0" w:color="B8CB33" w:themeColor="accent3"/>
        </w:tcBorders>
      </w:tcPr>
    </w:tblStylePr>
    <w:tblStylePr w:type="band1Vert">
      <w:tblPr/>
      <w:tcPr>
        <w:tcBorders>
          <w:top w:val="single" w:sz="8" w:space="0" w:color="B8CB33" w:themeColor="accent3"/>
          <w:left w:val="single" w:sz="8" w:space="0" w:color="B8CB33" w:themeColor="accent3"/>
          <w:bottom w:val="single" w:sz="8" w:space="0" w:color="B8CB33" w:themeColor="accent3"/>
          <w:right w:val="single" w:sz="8" w:space="0" w:color="B8CB33" w:themeColor="accent3"/>
        </w:tcBorders>
        <w:shd w:val="clear" w:color="auto" w:fill="EDF2CC" w:themeFill="accent3" w:themeFillTint="3F"/>
      </w:tcPr>
    </w:tblStylePr>
    <w:tblStylePr w:type="band1Horz">
      <w:tblPr/>
      <w:tcPr>
        <w:tcBorders>
          <w:top w:val="single" w:sz="8" w:space="0" w:color="B8CB33" w:themeColor="accent3"/>
          <w:left w:val="single" w:sz="8" w:space="0" w:color="B8CB33" w:themeColor="accent3"/>
          <w:bottom w:val="single" w:sz="8" w:space="0" w:color="B8CB33" w:themeColor="accent3"/>
          <w:right w:val="single" w:sz="8" w:space="0" w:color="B8CB33" w:themeColor="accent3"/>
          <w:insideV w:val="single" w:sz="8" w:space="0" w:color="B8CB33" w:themeColor="accent3"/>
        </w:tcBorders>
        <w:shd w:val="clear" w:color="auto" w:fill="EDF2CC" w:themeFill="accent3" w:themeFillTint="3F"/>
      </w:tcPr>
    </w:tblStylePr>
    <w:tblStylePr w:type="band2Horz">
      <w:tblPr/>
      <w:tcPr>
        <w:tcBorders>
          <w:top w:val="single" w:sz="8" w:space="0" w:color="B8CB33" w:themeColor="accent3"/>
          <w:left w:val="single" w:sz="8" w:space="0" w:color="B8CB33" w:themeColor="accent3"/>
          <w:bottom w:val="single" w:sz="8" w:space="0" w:color="B8CB33" w:themeColor="accent3"/>
          <w:right w:val="single" w:sz="8" w:space="0" w:color="B8CB33" w:themeColor="accent3"/>
          <w:insideV w:val="single" w:sz="8" w:space="0" w:color="B8CB33" w:themeColor="accent3"/>
        </w:tcBorders>
      </w:tcPr>
    </w:tblStylePr>
  </w:style>
  <w:style w:type="table" w:styleId="Lichtraster-accent2">
    <w:name w:val="Light Grid Accent 2"/>
    <w:basedOn w:val="Standaardtabel"/>
    <w:uiPriority w:val="62"/>
    <w:semiHidden/>
    <w:rsid w:val="007E13F5"/>
    <w:pPr>
      <w:spacing w:line="240" w:lineRule="auto"/>
    </w:pPr>
    <w:tblPr>
      <w:tblStyleRowBandSize w:val="1"/>
      <w:tblStyleColBandSize w:val="1"/>
      <w:tblBorders>
        <w:top w:val="single" w:sz="8" w:space="0" w:color="8882A4" w:themeColor="accent2"/>
        <w:left w:val="single" w:sz="8" w:space="0" w:color="8882A4" w:themeColor="accent2"/>
        <w:bottom w:val="single" w:sz="8" w:space="0" w:color="8882A4" w:themeColor="accent2"/>
        <w:right w:val="single" w:sz="8" w:space="0" w:color="8882A4" w:themeColor="accent2"/>
        <w:insideH w:val="single" w:sz="8" w:space="0" w:color="8882A4" w:themeColor="accent2"/>
        <w:insideV w:val="single" w:sz="8" w:space="0" w:color="8882A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82A4" w:themeColor="accent2"/>
          <w:left w:val="single" w:sz="8" w:space="0" w:color="8882A4" w:themeColor="accent2"/>
          <w:bottom w:val="single" w:sz="18" w:space="0" w:color="8882A4" w:themeColor="accent2"/>
          <w:right w:val="single" w:sz="8" w:space="0" w:color="8882A4" w:themeColor="accent2"/>
          <w:insideH w:val="nil"/>
          <w:insideV w:val="single" w:sz="8" w:space="0" w:color="8882A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82A4" w:themeColor="accent2"/>
          <w:left w:val="single" w:sz="8" w:space="0" w:color="8882A4" w:themeColor="accent2"/>
          <w:bottom w:val="single" w:sz="8" w:space="0" w:color="8882A4" w:themeColor="accent2"/>
          <w:right w:val="single" w:sz="8" w:space="0" w:color="8882A4" w:themeColor="accent2"/>
          <w:insideH w:val="nil"/>
          <w:insideV w:val="single" w:sz="8" w:space="0" w:color="8882A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82A4" w:themeColor="accent2"/>
          <w:left w:val="single" w:sz="8" w:space="0" w:color="8882A4" w:themeColor="accent2"/>
          <w:bottom w:val="single" w:sz="8" w:space="0" w:color="8882A4" w:themeColor="accent2"/>
          <w:right w:val="single" w:sz="8" w:space="0" w:color="8882A4" w:themeColor="accent2"/>
        </w:tcBorders>
      </w:tcPr>
    </w:tblStylePr>
    <w:tblStylePr w:type="band1Vert">
      <w:tblPr/>
      <w:tcPr>
        <w:tcBorders>
          <w:top w:val="single" w:sz="8" w:space="0" w:color="8882A4" w:themeColor="accent2"/>
          <w:left w:val="single" w:sz="8" w:space="0" w:color="8882A4" w:themeColor="accent2"/>
          <w:bottom w:val="single" w:sz="8" w:space="0" w:color="8882A4" w:themeColor="accent2"/>
          <w:right w:val="single" w:sz="8" w:space="0" w:color="8882A4" w:themeColor="accent2"/>
        </w:tcBorders>
        <w:shd w:val="clear" w:color="auto" w:fill="E1DFE8" w:themeFill="accent2" w:themeFillTint="3F"/>
      </w:tcPr>
    </w:tblStylePr>
    <w:tblStylePr w:type="band1Horz">
      <w:tblPr/>
      <w:tcPr>
        <w:tcBorders>
          <w:top w:val="single" w:sz="8" w:space="0" w:color="8882A4" w:themeColor="accent2"/>
          <w:left w:val="single" w:sz="8" w:space="0" w:color="8882A4" w:themeColor="accent2"/>
          <w:bottom w:val="single" w:sz="8" w:space="0" w:color="8882A4" w:themeColor="accent2"/>
          <w:right w:val="single" w:sz="8" w:space="0" w:color="8882A4" w:themeColor="accent2"/>
          <w:insideV w:val="single" w:sz="8" w:space="0" w:color="8882A4" w:themeColor="accent2"/>
        </w:tcBorders>
        <w:shd w:val="clear" w:color="auto" w:fill="E1DFE8" w:themeFill="accent2" w:themeFillTint="3F"/>
      </w:tcPr>
    </w:tblStylePr>
    <w:tblStylePr w:type="band2Horz">
      <w:tblPr/>
      <w:tcPr>
        <w:tcBorders>
          <w:top w:val="single" w:sz="8" w:space="0" w:color="8882A4" w:themeColor="accent2"/>
          <w:left w:val="single" w:sz="8" w:space="0" w:color="8882A4" w:themeColor="accent2"/>
          <w:bottom w:val="single" w:sz="8" w:space="0" w:color="8882A4" w:themeColor="accent2"/>
          <w:right w:val="single" w:sz="8" w:space="0" w:color="8882A4" w:themeColor="accent2"/>
          <w:insideV w:val="single" w:sz="8" w:space="0" w:color="8882A4" w:themeColor="accent2"/>
        </w:tcBorders>
      </w:tcPr>
    </w:tblStylePr>
  </w:style>
  <w:style w:type="table" w:styleId="Kleurrijkelijst-accent6">
    <w:name w:val="Colorful List Accent 6"/>
    <w:basedOn w:val="Standaardtabel"/>
    <w:uiPriority w:val="72"/>
    <w:semiHidden/>
    <w:rsid w:val="007E13F5"/>
    <w:pPr>
      <w:spacing w:line="240" w:lineRule="auto"/>
    </w:pPr>
    <w:rPr>
      <w:color w:val="272A66" w:themeColor="text1"/>
    </w:rPr>
    <w:tblPr>
      <w:tblStyleRowBandSize w:val="1"/>
      <w:tblStyleColBandSize w:val="1"/>
    </w:tblPr>
    <w:tcPr>
      <w:shd w:val="clear" w:color="auto" w:fill="FCF5F2" w:themeFill="accent6" w:themeFillTint="19"/>
    </w:tcPr>
    <w:tblStylePr w:type="firstRow">
      <w:rPr>
        <w:b/>
        <w:bCs/>
        <w:color w:val="FFFFFF" w:themeColor="background1"/>
      </w:rPr>
      <w:tblPr/>
      <w:tcPr>
        <w:tcBorders>
          <w:bottom w:val="single" w:sz="12" w:space="0" w:color="FFFFFF" w:themeColor="background1"/>
        </w:tcBorders>
        <w:shd w:val="clear" w:color="auto" w:fill="AF4320" w:themeFill="accent5" w:themeFillShade="CC"/>
      </w:tcPr>
    </w:tblStylePr>
    <w:tblStylePr w:type="lastRow">
      <w:rPr>
        <w:b/>
        <w:bCs/>
        <w:color w:val="AF4320" w:themeColor="accent5" w:themeShade="CC"/>
      </w:rPr>
      <w:tblPr/>
      <w:tcPr>
        <w:tcBorders>
          <w:top w:val="single" w:sz="12" w:space="0" w:color="272A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8E0" w:themeFill="accent6" w:themeFillTint="3F"/>
      </w:tcPr>
    </w:tblStylePr>
    <w:tblStylePr w:type="band1Horz">
      <w:tblPr/>
      <w:tcPr>
        <w:shd w:val="clear" w:color="auto" w:fill="FAECE5" w:themeFill="accent6" w:themeFillTint="33"/>
      </w:tcPr>
    </w:tblStylePr>
  </w:style>
  <w:style w:type="table" w:styleId="Kleurrijkelijst-accent5">
    <w:name w:val="Colorful List Accent 5"/>
    <w:basedOn w:val="Standaardtabel"/>
    <w:uiPriority w:val="72"/>
    <w:semiHidden/>
    <w:rsid w:val="007E13F5"/>
    <w:pPr>
      <w:spacing w:line="240" w:lineRule="auto"/>
    </w:pPr>
    <w:rPr>
      <w:color w:val="272A66" w:themeColor="text1"/>
    </w:rPr>
    <w:tblPr>
      <w:tblStyleRowBandSize w:val="1"/>
      <w:tblStyleColBandSize w:val="1"/>
    </w:tblPr>
    <w:tcPr>
      <w:shd w:val="clear" w:color="auto" w:fill="FBEEEA" w:themeFill="accent5" w:themeFillTint="19"/>
    </w:tcPr>
    <w:tblStylePr w:type="firstRow">
      <w:rPr>
        <w:b/>
        <w:bCs/>
        <w:color w:val="FFFFFF" w:themeColor="background1"/>
      </w:rPr>
      <w:tblPr/>
      <w:tcPr>
        <w:tcBorders>
          <w:bottom w:val="single" w:sz="12" w:space="0" w:color="FFFFFF" w:themeColor="background1"/>
        </w:tcBorders>
        <w:shd w:val="clear" w:color="auto" w:fill="DE7644" w:themeFill="accent6" w:themeFillShade="CC"/>
      </w:tcPr>
    </w:tblStylePr>
    <w:tblStylePr w:type="lastRow">
      <w:rPr>
        <w:b/>
        <w:bCs/>
        <w:color w:val="DE7644" w:themeColor="accent6" w:themeShade="CC"/>
      </w:rPr>
      <w:tblPr/>
      <w:tcPr>
        <w:tcBorders>
          <w:top w:val="single" w:sz="12" w:space="0" w:color="272A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5CA" w:themeFill="accent5" w:themeFillTint="3F"/>
      </w:tcPr>
    </w:tblStylePr>
    <w:tblStylePr w:type="band1Horz">
      <w:tblPr/>
      <w:tcPr>
        <w:shd w:val="clear" w:color="auto" w:fill="F7DDD4" w:themeFill="accent5" w:themeFillTint="33"/>
      </w:tcPr>
    </w:tblStylePr>
  </w:style>
  <w:style w:type="table" w:styleId="Kleurrijkelijst-accent4">
    <w:name w:val="Colorful List Accent 4"/>
    <w:basedOn w:val="Standaardtabel"/>
    <w:uiPriority w:val="72"/>
    <w:semiHidden/>
    <w:rsid w:val="007E13F5"/>
    <w:pPr>
      <w:spacing w:line="240" w:lineRule="auto"/>
    </w:pPr>
    <w:rPr>
      <w:color w:val="272A66" w:themeColor="text1"/>
    </w:rPr>
    <w:tblPr>
      <w:tblStyleRowBandSize w:val="1"/>
      <w:tblStyleColBandSize w:val="1"/>
    </w:tblPr>
    <w:tcPr>
      <w:shd w:val="clear" w:color="auto" w:fill="FBFCF4" w:themeFill="accent4" w:themeFillTint="19"/>
    </w:tcPr>
    <w:tblStylePr w:type="firstRow">
      <w:rPr>
        <w:b/>
        <w:bCs/>
        <w:color w:val="FFFFFF" w:themeColor="background1"/>
      </w:rPr>
      <w:tblPr/>
      <w:tcPr>
        <w:tcBorders>
          <w:bottom w:val="single" w:sz="12" w:space="0" w:color="FFFFFF" w:themeColor="background1"/>
        </w:tcBorders>
        <w:shd w:val="clear" w:color="auto" w:fill="92A228" w:themeFill="accent3" w:themeFillShade="CC"/>
      </w:tcPr>
    </w:tblStylePr>
    <w:tblStylePr w:type="lastRow">
      <w:rPr>
        <w:b/>
        <w:bCs/>
        <w:color w:val="92A228" w:themeColor="accent3" w:themeShade="CC"/>
      </w:rPr>
      <w:tblPr/>
      <w:tcPr>
        <w:tcBorders>
          <w:top w:val="single" w:sz="12" w:space="0" w:color="272A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7E5" w:themeFill="accent4" w:themeFillTint="3F"/>
      </w:tcPr>
    </w:tblStylePr>
    <w:tblStylePr w:type="band1Horz">
      <w:tblPr/>
      <w:tcPr>
        <w:shd w:val="clear" w:color="auto" w:fill="F7F8EA" w:themeFill="accent4" w:themeFillTint="33"/>
      </w:tcPr>
    </w:tblStylePr>
  </w:style>
  <w:style w:type="table" w:styleId="Kleurrijkelijst-accent3">
    <w:name w:val="Colorful List Accent 3"/>
    <w:basedOn w:val="Standaardtabel"/>
    <w:uiPriority w:val="72"/>
    <w:semiHidden/>
    <w:rsid w:val="007E13F5"/>
    <w:pPr>
      <w:spacing w:line="240" w:lineRule="auto"/>
    </w:pPr>
    <w:rPr>
      <w:color w:val="272A66" w:themeColor="text1"/>
    </w:rPr>
    <w:tblPr>
      <w:tblStyleRowBandSize w:val="1"/>
      <w:tblStyleColBandSize w:val="1"/>
    </w:tblPr>
    <w:tcPr>
      <w:shd w:val="clear" w:color="auto" w:fill="F8FAEA" w:themeFill="accent3" w:themeFillTint="19"/>
    </w:tcPr>
    <w:tblStylePr w:type="firstRow">
      <w:rPr>
        <w:b/>
        <w:bCs/>
        <w:color w:val="FFFFFF" w:themeColor="background1"/>
      </w:rPr>
      <w:tblPr/>
      <w:tcPr>
        <w:tcBorders>
          <w:bottom w:val="single" w:sz="12" w:space="0" w:color="FFFFFF" w:themeColor="background1"/>
        </w:tcBorders>
        <w:shd w:val="clear" w:color="auto" w:fill="C3CE5E" w:themeFill="accent4" w:themeFillShade="CC"/>
      </w:tcPr>
    </w:tblStylePr>
    <w:tblStylePr w:type="lastRow">
      <w:rPr>
        <w:b/>
        <w:bCs/>
        <w:color w:val="C3CE5E" w:themeColor="accent4" w:themeShade="CC"/>
      </w:rPr>
      <w:tblPr/>
      <w:tcPr>
        <w:tcBorders>
          <w:top w:val="single" w:sz="12" w:space="0" w:color="272A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2CC" w:themeFill="accent3" w:themeFillTint="3F"/>
      </w:tcPr>
    </w:tblStylePr>
    <w:tblStylePr w:type="band1Horz">
      <w:tblPr/>
      <w:tcPr>
        <w:shd w:val="clear" w:color="auto" w:fill="F0F4D5" w:themeFill="accent3" w:themeFillTint="33"/>
      </w:tcPr>
    </w:tblStylePr>
  </w:style>
  <w:style w:type="table" w:styleId="Kleurrijkelijst-accent2">
    <w:name w:val="Colorful List Accent 2"/>
    <w:basedOn w:val="Standaardtabel"/>
    <w:uiPriority w:val="72"/>
    <w:semiHidden/>
    <w:rsid w:val="007E13F5"/>
    <w:pPr>
      <w:spacing w:line="240" w:lineRule="auto"/>
    </w:pPr>
    <w:rPr>
      <w:color w:val="272A66" w:themeColor="text1"/>
    </w:rPr>
    <w:tblPr>
      <w:tblStyleRowBandSize w:val="1"/>
      <w:tblStyleColBandSize w:val="1"/>
    </w:tblPr>
    <w:tcPr>
      <w:shd w:val="clear" w:color="auto" w:fill="F3F2F6" w:themeFill="accent2" w:themeFillTint="19"/>
    </w:tcPr>
    <w:tblStylePr w:type="firstRow">
      <w:rPr>
        <w:b/>
        <w:bCs/>
        <w:color w:val="FFFFFF" w:themeColor="background1"/>
      </w:rPr>
      <w:tblPr/>
      <w:tcPr>
        <w:tcBorders>
          <w:bottom w:val="single" w:sz="12" w:space="0" w:color="FFFFFF" w:themeColor="background1"/>
        </w:tcBorders>
        <w:shd w:val="clear" w:color="auto" w:fill="696387" w:themeFill="accent2" w:themeFillShade="CC"/>
      </w:tcPr>
    </w:tblStylePr>
    <w:tblStylePr w:type="lastRow">
      <w:rPr>
        <w:b/>
        <w:bCs/>
        <w:color w:val="696387" w:themeColor="accent2" w:themeShade="CC"/>
      </w:rPr>
      <w:tblPr/>
      <w:tcPr>
        <w:tcBorders>
          <w:top w:val="single" w:sz="12" w:space="0" w:color="272A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FE8" w:themeFill="accent2" w:themeFillTint="3F"/>
      </w:tcPr>
    </w:tblStylePr>
    <w:tblStylePr w:type="band1Horz">
      <w:tblPr/>
      <w:tcPr>
        <w:shd w:val="clear" w:color="auto" w:fill="E7E5EC" w:themeFill="accent2" w:themeFillTint="33"/>
      </w:tcPr>
    </w:tblStylePr>
  </w:style>
  <w:style w:type="table" w:styleId="Kleurrijkelijst-accent1">
    <w:name w:val="Colorful List Accent 1"/>
    <w:basedOn w:val="Standaardtabel"/>
    <w:uiPriority w:val="72"/>
    <w:semiHidden/>
    <w:rsid w:val="007E13F5"/>
    <w:pPr>
      <w:spacing w:line="240" w:lineRule="auto"/>
    </w:pPr>
    <w:rPr>
      <w:color w:val="272A66" w:themeColor="text1"/>
    </w:rPr>
    <w:tblPr>
      <w:tblStyleRowBandSize w:val="1"/>
      <w:tblStyleColBandSize w:val="1"/>
    </w:tblPr>
    <w:tcPr>
      <w:shd w:val="clear" w:color="auto" w:fill="E4E5F5" w:themeFill="accent1" w:themeFillTint="19"/>
    </w:tcPr>
    <w:tblStylePr w:type="firstRow">
      <w:rPr>
        <w:b/>
        <w:bCs/>
        <w:color w:val="FFFFFF" w:themeColor="background1"/>
      </w:rPr>
      <w:tblPr/>
      <w:tcPr>
        <w:tcBorders>
          <w:bottom w:val="single" w:sz="12" w:space="0" w:color="FFFFFF" w:themeColor="background1"/>
        </w:tcBorders>
        <w:shd w:val="clear" w:color="auto" w:fill="696387" w:themeFill="accent2" w:themeFillShade="CC"/>
      </w:tcPr>
    </w:tblStylePr>
    <w:tblStylePr w:type="lastRow">
      <w:rPr>
        <w:b/>
        <w:bCs/>
        <w:color w:val="696387" w:themeColor="accent2" w:themeShade="CC"/>
      </w:rPr>
      <w:tblPr/>
      <w:tcPr>
        <w:tcBorders>
          <w:top w:val="single" w:sz="12" w:space="0" w:color="272A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BEE5" w:themeFill="accent1" w:themeFillTint="3F"/>
      </w:tcPr>
    </w:tblStylePr>
    <w:tblStylePr w:type="band1Horz">
      <w:tblPr/>
      <w:tcPr>
        <w:shd w:val="clear" w:color="auto" w:fill="C9CAEA" w:themeFill="accent1" w:themeFillTint="33"/>
      </w:tcPr>
    </w:tblStylePr>
  </w:style>
  <w:style w:type="table" w:styleId="Kleurrijkearcering-accent6">
    <w:name w:val="Colorful Shading Accent 6"/>
    <w:basedOn w:val="Standaardtabel"/>
    <w:uiPriority w:val="71"/>
    <w:semiHidden/>
    <w:rsid w:val="007E13F5"/>
    <w:pPr>
      <w:spacing w:line="240" w:lineRule="auto"/>
    </w:pPr>
    <w:rPr>
      <w:color w:val="272A66" w:themeColor="text1"/>
    </w:rPr>
    <w:tblPr>
      <w:tblStyleRowBandSize w:val="1"/>
      <w:tblStyleColBandSize w:val="1"/>
      <w:tblBorders>
        <w:top w:val="single" w:sz="24" w:space="0" w:color="D8572C" w:themeColor="accent5"/>
        <w:left w:val="single" w:sz="4" w:space="0" w:color="E9A482" w:themeColor="accent6"/>
        <w:bottom w:val="single" w:sz="4" w:space="0" w:color="E9A482" w:themeColor="accent6"/>
        <w:right w:val="single" w:sz="4" w:space="0" w:color="E9A482" w:themeColor="accent6"/>
        <w:insideH w:val="single" w:sz="4" w:space="0" w:color="FFFFFF" w:themeColor="background1"/>
        <w:insideV w:val="single" w:sz="4" w:space="0" w:color="FFFFFF" w:themeColor="background1"/>
      </w:tblBorders>
    </w:tblPr>
    <w:tcPr>
      <w:shd w:val="clear" w:color="auto" w:fill="FCF5F2" w:themeFill="accent6" w:themeFillTint="19"/>
    </w:tcPr>
    <w:tblStylePr w:type="firstRow">
      <w:rPr>
        <w:b/>
        <w:bCs/>
      </w:rPr>
      <w:tblPr/>
      <w:tcPr>
        <w:tcBorders>
          <w:top w:val="nil"/>
          <w:left w:val="nil"/>
          <w:bottom w:val="single" w:sz="24" w:space="0" w:color="D8572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95220" w:themeFill="accent6" w:themeFillShade="99"/>
      </w:tcPr>
    </w:tblStylePr>
    <w:tblStylePr w:type="firstCol">
      <w:rPr>
        <w:color w:val="FFFFFF" w:themeColor="background1"/>
      </w:rPr>
      <w:tblPr/>
      <w:tcPr>
        <w:tcBorders>
          <w:top w:val="nil"/>
          <w:left w:val="nil"/>
          <w:bottom w:val="nil"/>
          <w:right w:val="nil"/>
          <w:insideH w:val="single" w:sz="4" w:space="0" w:color="B95220" w:themeColor="accent6" w:themeShade="99"/>
          <w:insideV w:val="nil"/>
        </w:tcBorders>
        <w:shd w:val="clear" w:color="auto" w:fill="B9522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95220" w:themeFill="accent6" w:themeFillShade="99"/>
      </w:tcPr>
    </w:tblStylePr>
    <w:tblStylePr w:type="band1Vert">
      <w:tblPr/>
      <w:tcPr>
        <w:shd w:val="clear" w:color="auto" w:fill="F6DACC" w:themeFill="accent6" w:themeFillTint="66"/>
      </w:tcPr>
    </w:tblStylePr>
    <w:tblStylePr w:type="band1Horz">
      <w:tblPr/>
      <w:tcPr>
        <w:shd w:val="clear" w:color="auto" w:fill="F4D1C0" w:themeFill="accent6" w:themeFillTint="7F"/>
      </w:tcPr>
    </w:tblStylePr>
    <w:tblStylePr w:type="neCell">
      <w:rPr>
        <w:color w:val="272A66" w:themeColor="text1"/>
      </w:rPr>
    </w:tblStylePr>
    <w:tblStylePr w:type="nwCell">
      <w:rPr>
        <w:color w:val="272A66" w:themeColor="text1"/>
      </w:rPr>
    </w:tblStylePr>
  </w:style>
  <w:style w:type="table" w:styleId="Kleurrijkearcering-accent5">
    <w:name w:val="Colorful Shading Accent 5"/>
    <w:basedOn w:val="Standaardtabel"/>
    <w:uiPriority w:val="71"/>
    <w:semiHidden/>
    <w:rsid w:val="007E13F5"/>
    <w:pPr>
      <w:spacing w:line="240" w:lineRule="auto"/>
    </w:pPr>
    <w:rPr>
      <w:color w:val="272A66" w:themeColor="text1"/>
    </w:rPr>
    <w:tblPr>
      <w:tblStyleRowBandSize w:val="1"/>
      <w:tblStyleColBandSize w:val="1"/>
      <w:tblBorders>
        <w:top w:val="single" w:sz="24" w:space="0" w:color="E9A482" w:themeColor="accent6"/>
        <w:left w:val="single" w:sz="4" w:space="0" w:color="D8572C" w:themeColor="accent5"/>
        <w:bottom w:val="single" w:sz="4" w:space="0" w:color="D8572C" w:themeColor="accent5"/>
        <w:right w:val="single" w:sz="4" w:space="0" w:color="D8572C" w:themeColor="accent5"/>
        <w:insideH w:val="single" w:sz="4" w:space="0" w:color="FFFFFF" w:themeColor="background1"/>
        <w:insideV w:val="single" w:sz="4" w:space="0" w:color="FFFFFF" w:themeColor="background1"/>
      </w:tblBorders>
    </w:tblPr>
    <w:tcPr>
      <w:shd w:val="clear" w:color="auto" w:fill="FBEEEA" w:themeFill="accent5" w:themeFillTint="19"/>
    </w:tcPr>
    <w:tblStylePr w:type="firstRow">
      <w:rPr>
        <w:b/>
        <w:bCs/>
      </w:rPr>
      <w:tblPr/>
      <w:tcPr>
        <w:tcBorders>
          <w:top w:val="nil"/>
          <w:left w:val="nil"/>
          <w:bottom w:val="single" w:sz="24" w:space="0" w:color="E9A48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3218" w:themeFill="accent5" w:themeFillShade="99"/>
      </w:tcPr>
    </w:tblStylePr>
    <w:tblStylePr w:type="firstCol">
      <w:rPr>
        <w:color w:val="FFFFFF" w:themeColor="background1"/>
      </w:rPr>
      <w:tblPr/>
      <w:tcPr>
        <w:tcBorders>
          <w:top w:val="nil"/>
          <w:left w:val="nil"/>
          <w:bottom w:val="nil"/>
          <w:right w:val="nil"/>
          <w:insideH w:val="single" w:sz="4" w:space="0" w:color="833218" w:themeColor="accent5" w:themeShade="99"/>
          <w:insideV w:val="nil"/>
        </w:tcBorders>
        <w:shd w:val="clear" w:color="auto" w:fill="83321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3218" w:themeFill="accent5" w:themeFillShade="99"/>
      </w:tcPr>
    </w:tblStylePr>
    <w:tblStylePr w:type="band1Vert">
      <w:tblPr/>
      <w:tcPr>
        <w:shd w:val="clear" w:color="auto" w:fill="EFBBAA" w:themeFill="accent5" w:themeFillTint="66"/>
      </w:tcPr>
    </w:tblStylePr>
    <w:tblStylePr w:type="band1Horz">
      <w:tblPr/>
      <w:tcPr>
        <w:shd w:val="clear" w:color="auto" w:fill="EBAA95" w:themeFill="accent5" w:themeFillTint="7F"/>
      </w:tcPr>
    </w:tblStylePr>
    <w:tblStylePr w:type="neCell">
      <w:rPr>
        <w:color w:val="272A66" w:themeColor="text1"/>
      </w:rPr>
    </w:tblStylePr>
    <w:tblStylePr w:type="nwCell">
      <w:rPr>
        <w:color w:val="272A66" w:themeColor="text1"/>
      </w:rPr>
    </w:tblStylePr>
  </w:style>
  <w:style w:type="table" w:styleId="Kleurrijkearcering-accent4">
    <w:name w:val="Colorful Shading Accent 4"/>
    <w:basedOn w:val="Standaardtabel"/>
    <w:uiPriority w:val="71"/>
    <w:semiHidden/>
    <w:rsid w:val="007E13F5"/>
    <w:pPr>
      <w:spacing w:line="240" w:lineRule="auto"/>
    </w:pPr>
    <w:rPr>
      <w:color w:val="272A66" w:themeColor="text1"/>
    </w:rPr>
    <w:tblPr>
      <w:tblStyleRowBandSize w:val="1"/>
      <w:tblStyleColBandSize w:val="1"/>
      <w:tblBorders>
        <w:top w:val="single" w:sz="24" w:space="0" w:color="B8CB33" w:themeColor="accent3"/>
        <w:left w:val="single" w:sz="4" w:space="0" w:color="D9E098" w:themeColor="accent4"/>
        <w:bottom w:val="single" w:sz="4" w:space="0" w:color="D9E098" w:themeColor="accent4"/>
        <w:right w:val="single" w:sz="4" w:space="0" w:color="D9E098" w:themeColor="accent4"/>
        <w:insideH w:val="single" w:sz="4" w:space="0" w:color="FFFFFF" w:themeColor="background1"/>
        <w:insideV w:val="single" w:sz="4" w:space="0" w:color="FFFFFF" w:themeColor="background1"/>
      </w:tblBorders>
    </w:tblPr>
    <w:tcPr>
      <w:shd w:val="clear" w:color="auto" w:fill="FBFCF4" w:themeFill="accent4" w:themeFillTint="19"/>
    </w:tcPr>
    <w:tblStylePr w:type="firstRow">
      <w:rPr>
        <w:b/>
        <w:bCs/>
      </w:rPr>
      <w:tblPr/>
      <w:tcPr>
        <w:tcBorders>
          <w:top w:val="nil"/>
          <w:left w:val="nil"/>
          <w:bottom w:val="single" w:sz="24" w:space="0" w:color="B8CB3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AD34" w:themeFill="accent4" w:themeFillShade="99"/>
      </w:tcPr>
    </w:tblStylePr>
    <w:tblStylePr w:type="firstCol">
      <w:rPr>
        <w:color w:val="FFFFFF" w:themeColor="background1"/>
      </w:rPr>
      <w:tblPr/>
      <w:tcPr>
        <w:tcBorders>
          <w:top w:val="nil"/>
          <w:left w:val="nil"/>
          <w:bottom w:val="nil"/>
          <w:right w:val="nil"/>
          <w:insideH w:val="single" w:sz="4" w:space="0" w:color="A1AD34" w:themeColor="accent4" w:themeShade="99"/>
          <w:insideV w:val="nil"/>
        </w:tcBorders>
        <w:shd w:val="clear" w:color="auto" w:fill="A1AD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1AD34" w:themeFill="accent4" w:themeFillShade="99"/>
      </w:tcPr>
    </w:tblStylePr>
    <w:tblStylePr w:type="band1Vert">
      <w:tblPr/>
      <w:tcPr>
        <w:shd w:val="clear" w:color="auto" w:fill="EFF2D5" w:themeFill="accent4" w:themeFillTint="66"/>
      </w:tcPr>
    </w:tblStylePr>
    <w:tblStylePr w:type="band1Horz">
      <w:tblPr/>
      <w:tcPr>
        <w:shd w:val="clear" w:color="auto" w:fill="EBEFCB" w:themeFill="accent4" w:themeFillTint="7F"/>
      </w:tcPr>
    </w:tblStylePr>
    <w:tblStylePr w:type="neCell">
      <w:rPr>
        <w:color w:val="272A66" w:themeColor="text1"/>
      </w:rPr>
    </w:tblStylePr>
    <w:tblStylePr w:type="nwCell">
      <w:rPr>
        <w:color w:val="272A66" w:themeColor="text1"/>
      </w:rPr>
    </w:tblStylePr>
  </w:style>
  <w:style w:type="table" w:styleId="Kleurrijkearcering-accent3">
    <w:name w:val="Colorful Shading Accent 3"/>
    <w:basedOn w:val="Standaardtabel"/>
    <w:uiPriority w:val="71"/>
    <w:semiHidden/>
    <w:rsid w:val="007E13F5"/>
    <w:pPr>
      <w:spacing w:line="240" w:lineRule="auto"/>
    </w:pPr>
    <w:rPr>
      <w:color w:val="272A66" w:themeColor="text1"/>
    </w:rPr>
    <w:tblPr>
      <w:tblStyleRowBandSize w:val="1"/>
      <w:tblStyleColBandSize w:val="1"/>
      <w:tblBorders>
        <w:top w:val="single" w:sz="24" w:space="0" w:color="D9E098" w:themeColor="accent4"/>
        <w:left w:val="single" w:sz="4" w:space="0" w:color="B8CB33" w:themeColor="accent3"/>
        <w:bottom w:val="single" w:sz="4" w:space="0" w:color="B8CB33" w:themeColor="accent3"/>
        <w:right w:val="single" w:sz="4" w:space="0" w:color="B8CB33" w:themeColor="accent3"/>
        <w:insideH w:val="single" w:sz="4" w:space="0" w:color="FFFFFF" w:themeColor="background1"/>
        <w:insideV w:val="single" w:sz="4" w:space="0" w:color="FFFFFF" w:themeColor="background1"/>
      </w:tblBorders>
    </w:tblPr>
    <w:tcPr>
      <w:shd w:val="clear" w:color="auto" w:fill="F8FAEA" w:themeFill="accent3" w:themeFillTint="19"/>
    </w:tcPr>
    <w:tblStylePr w:type="firstRow">
      <w:rPr>
        <w:b/>
        <w:bCs/>
      </w:rPr>
      <w:tblPr/>
      <w:tcPr>
        <w:tcBorders>
          <w:top w:val="nil"/>
          <w:left w:val="nil"/>
          <w:bottom w:val="single" w:sz="24" w:space="0" w:color="D9E09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791E" w:themeFill="accent3" w:themeFillShade="99"/>
      </w:tcPr>
    </w:tblStylePr>
    <w:tblStylePr w:type="firstCol">
      <w:rPr>
        <w:color w:val="FFFFFF" w:themeColor="background1"/>
      </w:rPr>
      <w:tblPr/>
      <w:tcPr>
        <w:tcBorders>
          <w:top w:val="nil"/>
          <w:left w:val="nil"/>
          <w:bottom w:val="nil"/>
          <w:right w:val="nil"/>
          <w:insideH w:val="single" w:sz="4" w:space="0" w:color="6E791E" w:themeColor="accent3" w:themeShade="99"/>
          <w:insideV w:val="nil"/>
        </w:tcBorders>
        <w:shd w:val="clear" w:color="auto" w:fill="6E791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E791E" w:themeFill="accent3" w:themeFillShade="99"/>
      </w:tcPr>
    </w:tblStylePr>
    <w:tblStylePr w:type="band1Vert">
      <w:tblPr/>
      <w:tcPr>
        <w:shd w:val="clear" w:color="auto" w:fill="E2EAAC" w:themeFill="accent3" w:themeFillTint="66"/>
      </w:tcPr>
    </w:tblStylePr>
    <w:tblStylePr w:type="band1Horz">
      <w:tblPr/>
      <w:tcPr>
        <w:shd w:val="clear" w:color="auto" w:fill="DBE598" w:themeFill="accent3" w:themeFillTint="7F"/>
      </w:tcPr>
    </w:tblStylePr>
  </w:style>
  <w:style w:type="table" w:styleId="Kleurrijkearcering-accent2">
    <w:name w:val="Colorful Shading Accent 2"/>
    <w:basedOn w:val="Standaardtabel"/>
    <w:uiPriority w:val="71"/>
    <w:semiHidden/>
    <w:rsid w:val="007E13F5"/>
    <w:pPr>
      <w:spacing w:line="240" w:lineRule="auto"/>
    </w:pPr>
    <w:rPr>
      <w:color w:val="272A66" w:themeColor="text1"/>
    </w:rPr>
    <w:tblPr>
      <w:tblStyleRowBandSize w:val="1"/>
      <w:tblStyleColBandSize w:val="1"/>
      <w:tblBorders>
        <w:top w:val="single" w:sz="24" w:space="0" w:color="8882A4" w:themeColor="accent2"/>
        <w:left w:val="single" w:sz="4" w:space="0" w:color="8882A4" w:themeColor="accent2"/>
        <w:bottom w:val="single" w:sz="4" w:space="0" w:color="8882A4" w:themeColor="accent2"/>
        <w:right w:val="single" w:sz="4" w:space="0" w:color="8882A4" w:themeColor="accent2"/>
        <w:insideH w:val="single" w:sz="4" w:space="0" w:color="FFFFFF" w:themeColor="background1"/>
        <w:insideV w:val="single" w:sz="4" w:space="0" w:color="FFFFFF" w:themeColor="background1"/>
      </w:tblBorders>
    </w:tblPr>
    <w:tcPr>
      <w:shd w:val="clear" w:color="auto" w:fill="F3F2F6" w:themeFill="accent2" w:themeFillTint="19"/>
    </w:tcPr>
    <w:tblStylePr w:type="firstRow">
      <w:rPr>
        <w:b/>
        <w:bCs/>
      </w:rPr>
      <w:tblPr/>
      <w:tcPr>
        <w:tcBorders>
          <w:top w:val="nil"/>
          <w:left w:val="nil"/>
          <w:bottom w:val="single" w:sz="24" w:space="0" w:color="8882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4A65" w:themeFill="accent2" w:themeFillShade="99"/>
      </w:tcPr>
    </w:tblStylePr>
    <w:tblStylePr w:type="firstCol">
      <w:rPr>
        <w:color w:val="FFFFFF" w:themeColor="background1"/>
      </w:rPr>
      <w:tblPr/>
      <w:tcPr>
        <w:tcBorders>
          <w:top w:val="nil"/>
          <w:left w:val="nil"/>
          <w:bottom w:val="nil"/>
          <w:right w:val="nil"/>
          <w:insideH w:val="single" w:sz="4" w:space="0" w:color="4F4A65" w:themeColor="accent2" w:themeShade="99"/>
          <w:insideV w:val="nil"/>
        </w:tcBorders>
        <w:shd w:val="clear" w:color="auto" w:fill="4F4A6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F4A65" w:themeFill="accent2" w:themeFillShade="99"/>
      </w:tcPr>
    </w:tblStylePr>
    <w:tblStylePr w:type="band1Vert">
      <w:tblPr/>
      <w:tcPr>
        <w:shd w:val="clear" w:color="auto" w:fill="CFCCDA" w:themeFill="accent2" w:themeFillTint="66"/>
      </w:tcPr>
    </w:tblStylePr>
    <w:tblStylePr w:type="band1Horz">
      <w:tblPr/>
      <w:tcPr>
        <w:shd w:val="clear" w:color="auto" w:fill="C3C0D1" w:themeFill="accent2" w:themeFillTint="7F"/>
      </w:tcPr>
    </w:tblStylePr>
    <w:tblStylePr w:type="neCell">
      <w:rPr>
        <w:color w:val="272A66" w:themeColor="text1"/>
      </w:rPr>
    </w:tblStylePr>
    <w:tblStylePr w:type="nwCell">
      <w:rPr>
        <w:color w:val="272A66" w:themeColor="text1"/>
      </w:rPr>
    </w:tblStylePr>
  </w:style>
  <w:style w:type="table" w:styleId="Kleurrijkearcering-accent1">
    <w:name w:val="Colorful Shading Accent 1"/>
    <w:basedOn w:val="Standaardtabel"/>
    <w:uiPriority w:val="71"/>
    <w:semiHidden/>
    <w:rsid w:val="007E13F5"/>
    <w:pPr>
      <w:spacing w:line="240" w:lineRule="auto"/>
    </w:pPr>
    <w:rPr>
      <w:color w:val="272A66" w:themeColor="text1"/>
    </w:rPr>
    <w:tblPr>
      <w:tblStyleRowBandSize w:val="1"/>
      <w:tblStyleColBandSize w:val="1"/>
      <w:tblBorders>
        <w:top w:val="single" w:sz="24" w:space="0" w:color="8882A4" w:themeColor="accent2"/>
        <w:left w:val="single" w:sz="4" w:space="0" w:color="272A66" w:themeColor="accent1"/>
        <w:bottom w:val="single" w:sz="4" w:space="0" w:color="272A66" w:themeColor="accent1"/>
        <w:right w:val="single" w:sz="4" w:space="0" w:color="272A66" w:themeColor="accent1"/>
        <w:insideH w:val="single" w:sz="4" w:space="0" w:color="FFFFFF" w:themeColor="background1"/>
        <w:insideV w:val="single" w:sz="4" w:space="0" w:color="FFFFFF" w:themeColor="background1"/>
      </w:tblBorders>
    </w:tblPr>
    <w:tcPr>
      <w:shd w:val="clear" w:color="auto" w:fill="E4E5F5" w:themeFill="accent1" w:themeFillTint="19"/>
    </w:tcPr>
    <w:tblStylePr w:type="firstRow">
      <w:rPr>
        <w:b/>
        <w:bCs/>
      </w:rPr>
      <w:tblPr/>
      <w:tcPr>
        <w:tcBorders>
          <w:top w:val="nil"/>
          <w:left w:val="nil"/>
          <w:bottom w:val="single" w:sz="24" w:space="0" w:color="8882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7193C" w:themeFill="accent1" w:themeFillShade="99"/>
      </w:tcPr>
    </w:tblStylePr>
    <w:tblStylePr w:type="firstCol">
      <w:rPr>
        <w:color w:val="FFFFFF" w:themeColor="background1"/>
      </w:rPr>
      <w:tblPr/>
      <w:tcPr>
        <w:tcBorders>
          <w:top w:val="nil"/>
          <w:left w:val="nil"/>
          <w:bottom w:val="nil"/>
          <w:right w:val="nil"/>
          <w:insideH w:val="single" w:sz="4" w:space="0" w:color="17193C" w:themeColor="accent1" w:themeShade="99"/>
          <w:insideV w:val="nil"/>
        </w:tcBorders>
        <w:shd w:val="clear" w:color="auto" w:fill="17193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7193C" w:themeFill="accent1" w:themeFillShade="99"/>
      </w:tcPr>
    </w:tblStylePr>
    <w:tblStylePr w:type="band1Vert">
      <w:tblPr/>
      <w:tcPr>
        <w:shd w:val="clear" w:color="auto" w:fill="9497D6" w:themeFill="accent1" w:themeFillTint="66"/>
      </w:tcPr>
    </w:tblStylePr>
    <w:tblStylePr w:type="band1Horz">
      <w:tblPr/>
      <w:tcPr>
        <w:shd w:val="clear" w:color="auto" w:fill="797DCC" w:themeFill="accent1" w:themeFillTint="7F"/>
      </w:tcPr>
    </w:tblStylePr>
    <w:tblStylePr w:type="neCell">
      <w:rPr>
        <w:color w:val="272A66" w:themeColor="text1"/>
      </w:rPr>
    </w:tblStylePr>
    <w:tblStylePr w:type="nwCell">
      <w:rPr>
        <w:color w:val="272A66" w:themeColor="text1"/>
      </w:rPr>
    </w:tblStylePr>
  </w:style>
  <w:style w:type="table" w:styleId="Kleurrijkraster-accent6">
    <w:name w:val="Colorful Grid Accent 6"/>
    <w:basedOn w:val="Standaardtabel"/>
    <w:uiPriority w:val="73"/>
    <w:semiHidden/>
    <w:rsid w:val="007E13F5"/>
    <w:pPr>
      <w:spacing w:line="240" w:lineRule="auto"/>
    </w:pPr>
    <w:rPr>
      <w:color w:val="272A66" w:themeColor="text1"/>
    </w:rPr>
    <w:tblPr>
      <w:tblStyleRowBandSize w:val="1"/>
      <w:tblStyleColBandSize w:val="1"/>
      <w:tblBorders>
        <w:insideH w:val="single" w:sz="4" w:space="0" w:color="FFFFFF" w:themeColor="background1"/>
      </w:tblBorders>
    </w:tblPr>
    <w:tcPr>
      <w:shd w:val="clear" w:color="auto" w:fill="FAECE5" w:themeFill="accent6" w:themeFillTint="33"/>
    </w:tcPr>
    <w:tblStylePr w:type="firstRow">
      <w:rPr>
        <w:b/>
        <w:bCs/>
      </w:rPr>
      <w:tblPr/>
      <w:tcPr>
        <w:shd w:val="clear" w:color="auto" w:fill="F6DACC" w:themeFill="accent6" w:themeFillTint="66"/>
      </w:tcPr>
    </w:tblStylePr>
    <w:tblStylePr w:type="lastRow">
      <w:rPr>
        <w:b/>
        <w:bCs/>
        <w:color w:val="272A66" w:themeColor="text1"/>
      </w:rPr>
      <w:tblPr/>
      <w:tcPr>
        <w:shd w:val="clear" w:color="auto" w:fill="F6DACC" w:themeFill="accent6" w:themeFillTint="66"/>
      </w:tcPr>
    </w:tblStylePr>
    <w:tblStylePr w:type="firstCol">
      <w:rPr>
        <w:color w:val="FFFFFF" w:themeColor="background1"/>
      </w:rPr>
      <w:tblPr/>
      <w:tcPr>
        <w:shd w:val="clear" w:color="auto" w:fill="DB6B34" w:themeFill="accent6" w:themeFillShade="BF"/>
      </w:tcPr>
    </w:tblStylePr>
    <w:tblStylePr w:type="lastCol">
      <w:rPr>
        <w:color w:val="FFFFFF" w:themeColor="background1"/>
      </w:rPr>
      <w:tblPr/>
      <w:tcPr>
        <w:shd w:val="clear" w:color="auto" w:fill="DB6B34" w:themeFill="accent6" w:themeFillShade="BF"/>
      </w:tcPr>
    </w:tblStylePr>
    <w:tblStylePr w:type="band1Vert">
      <w:tblPr/>
      <w:tcPr>
        <w:shd w:val="clear" w:color="auto" w:fill="F4D1C0" w:themeFill="accent6" w:themeFillTint="7F"/>
      </w:tcPr>
    </w:tblStylePr>
    <w:tblStylePr w:type="band1Horz">
      <w:tblPr/>
      <w:tcPr>
        <w:shd w:val="clear" w:color="auto" w:fill="F4D1C0" w:themeFill="accent6" w:themeFillTint="7F"/>
      </w:tcPr>
    </w:tblStylePr>
  </w:style>
  <w:style w:type="table" w:styleId="Kleurrijkraster-accent5">
    <w:name w:val="Colorful Grid Accent 5"/>
    <w:basedOn w:val="Standaardtabel"/>
    <w:uiPriority w:val="73"/>
    <w:semiHidden/>
    <w:rsid w:val="007E13F5"/>
    <w:pPr>
      <w:spacing w:line="240" w:lineRule="auto"/>
    </w:pPr>
    <w:rPr>
      <w:color w:val="272A66" w:themeColor="text1"/>
    </w:rPr>
    <w:tblPr>
      <w:tblStyleRowBandSize w:val="1"/>
      <w:tblStyleColBandSize w:val="1"/>
      <w:tblBorders>
        <w:insideH w:val="single" w:sz="4" w:space="0" w:color="FFFFFF" w:themeColor="background1"/>
      </w:tblBorders>
    </w:tblPr>
    <w:tcPr>
      <w:shd w:val="clear" w:color="auto" w:fill="F7DDD4" w:themeFill="accent5" w:themeFillTint="33"/>
    </w:tcPr>
    <w:tblStylePr w:type="firstRow">
      <w:rPr>
        <w:b/>
        <w:bCs/>
      </w:rPr>
      <w:tblPr/>
      <w:tcPr>
        <w:shd w:val="clear" w:color="auto" w:fill="EFBBAA" w:themeFill="accent5" w:themeFillTint="66"/>
      </w:tcPr>
    </w:tblStylePr>
    <w:tblStylePr w:type="lastRow">
      <w:rPr>
        <w:b/>
        <w:bCs/>
        <w:color w:val="272A66" w:themeColor="text1"/>
      </w:rPr>
      <w:tblPr/>
      <w:tcPr>
        <w:shd w:val="clear" w:color="auto" w:fill="EFBBAA" w:themeFill="accent5" w:themeFillTint="66"/>
      </w:tcPr>
    </w:tblStylePr>
    <w:tblStylePr w:type="firstCol">
      <w:rPr>
        <w:color w:val="FFFFFF" w:themeColor="background1"/>
      </w:rPr>
      <w:tblPr/>
      <w:tcPr>
        <w:shd w:val="clear" w:color="auto" w:fill="A43F1E" w:themeFill="accent5" w:themeFillShade="BF"/>
      </w:tcPr>
    </w:tblStylePr>
    <w:tblStylePr w:type="lastCol">
      <w:rPr>
        <w:color w:val="FFFFFF" w:themeColor="background1"/>
      </w:rPr>
      <w:tblPr/>
      <w:tcPr>
        <w:shd w:val="clear" w:color="auto" w:fill="A43F1E" w:themeFill="accent5" w:themeFillShade="BF"/>
      </w:tcPr>
    </w:tblStylePr>
    <w:tblStylePr w:type="band1Vert">
      <w:tblPr/>
      <w:tcPr>
        <w:shd w:val="clear" w:color="auto" w:fill="EBAA95" w:themeFill="accent5" w:themeFillTint="7F"/>
      </w:tcPr>
    </w:tblStylePr>
    <w:tblStylePr w:type="band1Horz">
      <w:tblPr/>
      <w:tcPr>
        <w:shd w:val="clear" w:color="auto" w:fill="EBAA95" w:themeFill="accent5" w:themeFillTint="7F"/>
      </w:tcPr>
    </w:tblStylePr>
  </w:style>
  <w:style w:type="table" w:styleId="Kleurrijkraster-accent4">
    <w:name w:val="Colorful Grid Accent 4"/>
    <w:basedOn w:val="Standaardtabel"/>
    <w:uiPriority w:val="73"/>
    <w:semiHidden/>
    <w:rsid w:val="007E13F5"/>
    <w:pPr>
      <w:spacing w:line="240" w:lineRule="auto"/>
    </w:pPr>
    <w:rPr>
      <w:color w:val="272A66" w:themeColor="text1"/>
    </w:rPr>
    <w:tblPr>
      <w:tblStyleRowBandSize w:val="1"/>
      <w:tblStyleColBandSize w:val="1"/>
      <w:tblBorders>
        <w:insideH w:val="single" w:sz="4" w:space="0" w:color="FFFFFF" w:themeColor="background1"/>
      </w:tblBorders>
    </w:tblPr>
    <w:tcPr>
      <w:shd w:val="clear" w:color="auto" w:fill="F7F8EA" w:themeFill="accent4" w:themeFillTint="33"/>
    </w:tcPr>
    <w:tblStylePr w:type="firstRow">
      <w:rPr>
        <w:b/>
        <w:bCs/>
      </w:rPr>
      <w:tblPr/>
      <w:tcPr>
        <w:shd w:val="clear" w:color="auto" w:fill="EFF2D5" w:themeFill="accent4" w:themeFillTint="66"/>
      </w:tcPr>
    </w:tblStylePr>
    <w:tblStylePr w:type="lastRow">
      <w:rPr>
        <w:b/>
        <w:bCs/>
        <w:color w:val="272A66" w:themeColor="text1"/>
      </w:rPr>
      <w:tblPr/>
      <w:tcPr>
        <w:shd w:val="clear" w:color="auto" w:fill="EFF2D5" w:themeFill="accent4" w:themeFillTint="66"/>
      </w:tcPr>
    </w:tblStylePr>
    <w:tblStylePr w:type="firstCol">
      <w:rPr>
        <w:color w:val="FFFFFF" w:themeColor="background1"/>
      </w:rPr>
      <w:tblPr/>
      <w:tcPr>
        <w:shd w:val="clear" w:color="auto" w:fill="BECA4F" w:themeFill="accent4" w:themeFillShade="BF"/>
      </w:tcPr>
    </w:tblStylePr>
    <w:tblStylePr w:type="lastCol">
      <w:rPr>
        <w:color w:val="FFFFFF" w:themeColor="background1"/>
      </w:rPr>
      <w:tblPr/>
      <w:tcPr>
        <w:shd w:val="clear" w:color="auto" w:fill="BECA4F" w:themeFill="accent4" w:themeFillShade="BF"/>
      </w:tcPr>
    </w:tblStylePr>
    <w:tblStylePr w:type="band1Vert">
      <w:tblPr/>
      <w:tcPr>
        <w:shd w:val="clear" w:color="auto" w:fill="EBEFCB" w:themeFill="accent4" w:themeFillTint="7F"/>
      </w:tcPr>
    </w:tblStylePr>
    <w:tblStylePr w:type="band1Horz">
      <w:tblPr/>
      <w:tcPr>
        <w:shd w:val="clear" w:color="auto" w:fill="EBEFCB" w:themeFill="accent4" w:themeFillTint="7F"/>
      </w:tcPr>
    </w:tblStylePr>
  </w:style>
  <w:style w:type="table" w:styleId="Kleurrijkraster-accent3">
    <w:name w:val="Colorful Grid Accent 3"/>
    <w:basedOn w:val="Standaardtabel"/>
    <w:uiPriority w:val="73"/>
    <w:semiHidden/>
    <w:rsid w:val="007E13F5"/>
    <w:pPr>
      <w:spacing w:line="240" w:lineRule="auto"/>
    </w:pPr>
    <w:rPr>
      <w:color w:val="272A66" w:themeColor="text1"/>
    </w:rPr>
    <w:tblPr>
      <w:tblStyleRowBandSize w:val="1"/>
      <w:tblStyleColBandSize w:val="1"/>
      <w:tblBorders>
        <w:insideH w:val="single" w:sz="4" w:space="0" w:color="FFFFFF" w:themeColor="background1"/>
      </w:tblBorders>
    </w:tblPr>
    <w:tcPr>
      <w:shd w:val="clear" w:color="auto" w:fill="F0F4D5" w:themeFill="accent3" w:themeFillTint="33"/>
    </w:tcPr>
    <w:tblStylePr w:type="firstRow">
      <w:rPr>
        <w:b/>
        <w:bCs/>
      </w:rPr>
      <w:tblPr/>
      <w:tcPr>
        <w:shd w:val="clear" w:color="auto" w:fill="E2EAAC" w:themeFill="accent3" w:themeFillTint="66"/>
      </w:tcPr>
    </w:tblStylePr>
    <w:tblStylePr w:type="lastRow">
      <w:rPr>
        <w:b/>
        <w:bCs/>
        <w:color w:val="272A66" w:themeColor="text1"/>
      </w:rPr>
      <w:tblPr/>
      <w:tcPr>
        <w:shd w:val="clear" w:color="auto" w:fill="E2EAAC" w:themeFill="accent3" w:themeFillTint="66"/>
      </w:tcPr>
    </w:tblStylePr>
    <w:tblStylePr w:type="firstCol">
      <w:rPr>
        <w:color w:val="FFFFFF" w:themeColor="background1"/>
      </w:rPr>
      <w:tblPr/>
      <w:tcPr>
        <w:shd w:val="clear" w:color="auto" w:fill="899726" w:themeFill="accent3" w:themeFillShade="BF"/>
      </w:tcPr>
    </w:tblStylePr>
    <w:tblStylePr w:type="lastCol">
      <w:rPr>
        <w:color w:val="FFFFFF" w:themeColor="background1"/>
      </w:rPr>
      <w:tblPr/>
      <w:tcPr>
        <w:shd w:val="clear" w:color="auto" w:fill="899726" w:themeFill="accent3" w:themeFillShade="BF"/>
      </w:tcPr>
    </w:tblStylePr>
    <w:tblStylePr w:type="band1Vert">
      <w:tblPr/>
      <w:tcPr>
        <w:shd w:val="clear" w:color="auto" w:fill="DBE598" w:themeFill="accent3" w:themeFillTint="7F"/>
      </w:tcPr>
    </w:tblStylePr>
    <w:tblStylePr w:type="band1Horz">
      <w:tblPr/>
      <w:tcPr>
        <w:shd w:val="clear" w:color="auto" w:fill="DBE598" w:themeFill="accent3" w:themeFillTint="7F"/>
      </w:tcPr>
    </w:tblStylePr>
  </w:style>
  <w:style w:type="table" w:styleId="Kleurrijkraster-accent2">
    <w:name w:val="Colorful Grid Accent 2"/>
    <w:basedOn w:val="Standaardtabel"/>
    <w:uiPriority w:val="73"/>
    <w:semiHidden/>
    <w:rsid w:val="007E13F5"/>
    <w:pPr>
      <w:spacing w:line="240" w:lineRule="auto"/>
    </w:pPr>
    <w:rPr>
      <w:color w:val="272A66" w:themeColor="text1"/>
    </w:rPr>
    <w:tblPr>
      <w:tblStyleRowBandSize w:val="1"/>
      <w:tblStyleColBandSize w:val="1"/>
      <w:tblBorders>
        <w:insideH w:val="single" w:sz="4" w:space="0" w:color="FFFFFF" w:themeColor="background1"/>
      </w:tblBorders>
    </w:tblPr>
    <w:tcPr>
      <w:shd w:val="clear" w:color="auto" w:fill="E7E5EC" w:themeFill="accent2" w:themeFillTint="33"/>
    </w:tcPr>
    <w:tblStylePr w:type="firstRow">
      <w:rPr>
        <w:b/>
        <w:bCs/>
      </w:rPr>
      <w:tblPr/>
      <w:tcPr>
        <w:shd w:val="clear" w:color="auto" w:fill="CFCCDA" w:themeFill="accent2" w:themeFillTint="66"/>
      </w:tcPr>
    </w:tblStylePr>
    <w:tblStylePr w:type="lastRow">
      <w:rPr>
        <w:b/>
        <w:bCs/>
        <w:color w:val="272A66" w:themeColor="text1"/>
      </w:rPr>
      <w:tblPr/>
      <w:tcPr>
        <w:shd w:val="clear" w:color="auto" w:fill="CFCCDA" w:themeFill="accent2" w:themeFillTint="66"/>
      </w:tcPr>
    </w:tblStylePr>
    <w:tblStylePr w:type="firstCol">
      <w:rPr>
        <w:color w:val="FFFFFF" w:themeColor="background1"/>
      </w:rPr>
      <w:tblPr/>
      <w:tcPr>
        <w:shd w:val="clear" w:color="auto" w:fill="625C7F" w:themeFill="accent2" w:themeFillShade="BF"/>
      </w:tcPr>
    </w:tblStylePr>
    <w:tblStylePr w:type="lastCol">
      <w:rPr>
        <w:color w:val="FFFFFF" w:themeColor="background1"/>
      </w:rPr>
      <w:tblPr/>
      <w:tcPr>
        <w:shd w:val="clear" w:color="auto" w:fill="625C7F" w:themeFill="accent2" w:themeFillShade="BF"/>
      </w:tcPr>
    </w:tblStylePr>
    <w:tblStylePr w:type="band1Vert">
      <w:tblPr/>
      <w:tcPr>
        <w:shd w:val="clear" w:color="auto" w:fill="C3C0D1" w:themeFill="accent2" w:themeFillTint="7F"/>
      </w:tcPr>
    </w:tblStylePr>
    <w:tblStylePr w:type="band1Horz">
      <w:tblPr/>
      <w:tcPr>
        <w:shd w:val="clear" w:color="auto" w:fill="C3C0D1" w:themeFill="accent2" w:themeFillTint="7F"/>
      </w:tcPr>
    </w:tblStylePr>
  </w:style>
  <w:style w:type="table" w:styleId="Kleurrijkraster-accent1">
    <w:name w:val="Colorful Grid Accent 1"/>
    <w:basedOn w:val="Standaardtabel"/>
    <w:uiPriority w:val="73"/>
    <w:semiHidden/>
    <w:rsid w:val="007E13F5"/>
    <w:pPr>
      <w:spacing w:line="240" w:lineRule="auto"/>
    </w:pPr>
    <w:rPr>
      <w:color w:val="272A66" w:themeColor="text1"/>
    </w:rPr>
    <w:tblPr>
      <w:tblStyleRowBandSize w:val="1"/>
      <w:tblStyleColBandSize w:val="1"/>
      <w:tblBorders>
        <w:insideH w:val="single" w:sz="4" w:space="0" w:color="FFFFFF" w:themeColor="background1"/>
      </w:tblBorders>
    </w:tblPr>
    <w:tcPr>
      <w:shd w:val="clear" w:color="auto" w:fill="C9CAEA" w:themeFill="accent1" w:themeFillTint="33"/>
    </w:tcPr>
    <w:tblStylePr w:type="firstRow">
      <w:rPr>
        <w:b/>
        <w:bCs/>
      </w:rPr>
      <w:tblPr/>
      <w:tcPr>
        <w:shd w:val="clear" w:color="auto" w:fill="9497D6" w:themeFill="accent1" w:themeFillTint="66"/>
      </w:tcPr>
    </w:tblStylePr>
    <w:tblStylePr w:type="lastRow">
      <w:rPr>
        <w:b/>
        <w:bCs/>
        <w:color w:val="272A66" w:themeColor="text1"/>
      </w:rPr>
      <w:tblPr/>
      <w:tcPr>
        <w:shd w:val="clear" w:color="auto" w:fill="9497D6" w:themeFill="accent1" w:themeFillTint="66"/>
      </w:tcPr>
    </w:tblStylePr>
    <w:tblStylePr w:type="firstCol">
      <w:rPr>
        <w:color w:val="FFFFFF" w:themeColor="background1"/>
      </w:rPr>
      <w:tblPr/>
      <w:tcPr>
        <w:shd w:val="clear" w:color="auto" w:fill="1D1F4C" w:themeFill="accent1" w:themeFillShade="BF"/>
      </w:tcPr>
    </w:tblStylePr>
    <w:tblStylePr w:type="lastCol">
      <w:rPr>
        <w:color w:val="FFFFFF" w:themeColor="background1"/>
      </w:rPr>
      <w:tblPr/>
      <w:tcPr>
        <w:shd w:val="clear" w:color="auto" w:fill="1D1F4C" w:themeFill="accent1" w:themeFillShade="BF"/>
      </w:tcPr>
    </w:tblStylePr>
    <w:tblStylePr w:type="band1Vert">
      <w:tblPr/>
      <w:tcPr>
        <w:shd w:val="clear" w:color="auto" w:fill="797DCC" w:themeFill="accent1" w:themeFillTint="7F"/>
      </w:tcPr>
    </w:tblStylePr>
    <w:tblStylePr w:type="band1Horz">
      <w:tblPr/>
      <w:tcPr>
        <w:shd w:val="clear" w:color="auto" w:fill="797DCC" w:themeFill="accent1" w:themeFillTint="7F"/>
      </w:tcPr>
    </w:tblStylePr>
  </w:style>
  <w:style w:type="table" w:styleId="Gemiddeldelijst2-accent6">
    <w:name w:val="Medium List 2 Accent 6"/>
    <w:basedOn w:val="Standaardtabel"/>
    <w:uiPriority w:val="66"/>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E9A482" w:themeColor="accent6"/>
        <w:left w:val="single" w:sz="8" w:space="0" w:color="E9A482" w:themeColor="accent6"/>
        <w:bottom w:val="single" w:sz="8" w:space="0" w:color="E9A482" w:themeColor="accent6"/>
        <w:right w:val="single" w:sz="8" w:space="0" w:color="E9A482" w:themeColor="accent6"/>
      </w:tblBorders>
    </w:tblPr>
    <w:tblStylePr w:type="firstRow">
      <w:rPr>
        <w:sz w:val="24"/>
        <w:szCs w:val="24"/>
      </w:rPr>
      <w:tblPr/>
      <w:tcPr>
        <w:tcBorders>
          <w:top w:val="nil"/>
          <w:left w:val="nil"/>
          <w:bottom w:val="single" w:sz="24" w:space="0" w:color="E9A482" w:themeColor="accent6"/>
          <w:right w:val="nil"/>
          <w:insideH w:val="nil"/>
          <w:insideV w:val="nil"/>
        </w:tcBorders>
        <w:shd w:val="clear" w:color="auto" w:fill="FFFFFF" w:themeFill="background1"/>
      </w:tcPr>
    </w:tblStylePr>
    <w:tblStylePr w:type="lastRow">
      <w:tblPr/>
      <w:tcPr>
        <w:tcBorders>
          <w:top w:val="single" w:sz="8" w:space="0" w:color="E9A48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A482" w:themeColor="accent6"/>
          <w:insideH w:val="nil"/>
          <w:insideV w:val="nil"/>
        </w:tcBorders>
        <w:shd w:val="clear" w:color="auto" w:fill="FFFFFF" w:themeFill="background1"/>
      </w:tcPr>
    </w:tblStylePr>
    <w:tblStylePr w:type="lastCol">
      <w:tblPr/>
      <w:tcPr>
        <w:tcBorders>
          <w:top w:val="nil"/>
          <w:left w:val="single" w:sz="8" w:space="0" w:color="E9A48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8E0" w:themeFill="accent6" w:themeFillTint="3F"/>
      </w:tcPr>
    </w:tblStylePr>
    <w:tblStylePr w:type="band1Horz">
      <w:tblPr/>
      <w:tcPr>
        <w:tcBorders>
          <w:top w:val="nil"/>
          <w:bottom w:val="nil"/>
          <w:insideH w:val="nil"/>
          <w:insideV w:val="nil"/>
        </w:tcBorders>
        <w:shd w:val="clear" w:color="auto" w:fill="F9E8E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D8572C" w:themeColor="accent5"/>
        <w:left w:val="single" w:sz="8" w:space="0" w:color="D8572C" w:themeColor="accent5"/>
        <w:bottom w:val="single" w:sz="8" w:space="0" w:color="D8572C" w:themeColor="accent5"/>
        <w:right w:val="single" w:sz="8" w:space="0" w:color="D8572C" w:themeColor="accent5"/>
      </w:tblBorders>
    </w:tblPr>
    <w:tblStylePr w:type="firstRow">
      <w:rPr>
        <w:sz w:val="24"/>
        <w:szCs w:val="24"/>
      </w:rPr>
      <w:tblPr/>
      <w:tcPr>
        <w:tcBorders>
          <w:top w:val="nil"/>
          <w:left w:val="nil"/>
          <w:bottom w:val="single" w:sz="24" w:space="0" w:color="D8572C" w:themeColor="accent5"/>
          <w:right w:val="nil"/>
          <w:insideH w:val="nil"/>
          <w:insideV w:val="nil"/>
        </w:tcBorders>
        <w:shd w:val="clear" w:color="auto" w:fill="FFFFFF" w:themeFill="background1"/>
      </w:tcPr>
    </w:tblStylePr>
    <w:tblStylePr w:type="lastRow">
      <w:tblPr/>
      <w:tcPr>
        <w:tcBorders>
          <w:top w:val="single" w:sz="8" w:space="0" w:color="D8572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572C" w:themeColor="accent5"/>
          <w:insideH w:val="nil"/>
          <w:insideV w:val="nil"/>
        </w:tcBorders>
        <w:shd w:val="clear" w:color="auto" w:fill="FFFFFF" w:themeFill="background1"/>
      </w:tcPr>
    </w:tblStylePr>
    <w:tblStylePr w:type="lastCol">
      <w:tblPr/>
      <w:tcPr>
        <w:tcBorders>
          <w:top w:val="nil"/>
          <w:left w:val="single" w:sz="8" w:space="0" w:color="D8572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5CA" w:themeFill="accent5" w:themeFillTint="3F"/>
      </w:tcPr>
    </w:tblStylePr>
    <w:tblStylePr w:type="band1Horz">
      <w:tblPr/>
      <w:tcPr>
        <w:tcBorders>
          <w:top w:val="nil"/>
          <w:bottom w:val="nil"/>
          <w:insideH w:val="nil"/>
          <w:insideV w:val="nil"/>
        </w:tcBorders>
        <w:shd w:val="clear" w:color="auto" w:fill="F5D5C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D9E098" w:themeColor="accent4"/>
        <w:left w:val="single" w:sz="8" w:space="0" w:color="D9E098" w:themeColor="accent4"/>
        <w:bottom w:val="single" w:sz="8" w:space="0" w:color="D9E098" w:themeColor="accent4"/>
        <w:right w:val="single" w:sz="8" w:space="0" w:color="D9E098" w:themeColor="accent4"/>
      </w:tblBorders>
    </w:tblPr>
    <w:tblStylePr w:type="firstRow">
      <w:rPr>
        <w:sz w:val="24"/>
        <w:szCs w:val="24"/>
      </w:rPr>
      <w:tblPr/>
      <w:tcPr>
        <w:tcBorders>
          <w:top w:val="nil"/>
          <w:left w:val="nil"/>
          <w:bottom w:val="single" w:sz="24" w:space="0" w:color="D9E098" w:themeColor="accent4"/>
          <w:right w:val="nil"/>
          <w:insideH w:val="nil"/>
          <w:insideV w:val="nil"/>
        </w:tcBorders>
        <w:shd w:val="clear" w:color="auto" w:fill="FFFFFF" w:themeFill="background1"/>
      </w:tcPr>
    </w:tblStylePr>
    <w:tblStylePr w:type="lastRow">
      <w:tblPr/>
      <w:tcPr>
        <w:tcBorders>
          <w:top w:val="single" w:sz="8" w:space="0" w:color="D9E09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E098" w:themeColor="accent4"/>
          <w:insideH w:val="nil"/>
          <w:insideV w:val="nil"/>
        </w:tcBorders>
        <w:shd w:val="clear" w:color="auto" w:fill="FFFFFF" w:themeFill="background1"/>
      </w:tcPr>
    </w:tblStylePr>
    <w:tblStylePr w:type="lastCol">
      <w:tblPr/>
      <w:tcPr>
        <w:tcBorders>
          <w:top w:val="nil"/>
          <w:left w:val="single" w:sz="8" w:space="0" w:color="D9E09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7E5" w:themeFill="accent4" w:themeFillTint="3F"/>
      </w:tcPr>
    </w:tblStylePr>
    <w:tblStylePr w:type="band1Horz">
      <w:tblPr/>
      <w:tcPr>
        <w:tcBorders>
          <w:top w:val="nil"/>
          <w:bottom w:val="nil"/>
          <w:insideH w:val="nil"/>
          <w:insideV w:val="nil"/>
        </w:tcBorders>
        <w:shd w:val="clear" w:color="auto" w:fill="F5F7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B8CB33" w:themeColor="accent3"/>
        <w:left w:val="single" w:sz="8" w:space="0" w:color="B8CB33" w:themeColor="accent3"/>
        <w:bottom w:val="single" w:sz="8" w:space="0" w:color="B8CB33" w:themeColor="accent3"/>
        <w:right w:val="single" w:sz="8" w:space="0" w:color="B8CB33" w:themeColor="accent3"/>
      </w:tblBorders>
    </w:tblPr>
    <w:tblStylePr w:type="firstRow">
      <w:rPr>
        <w:sz w:val="24"/>
        <w:szCs w:val="24"/>
      </w:rPr>
      <w:tblPr/>
      <w:tcPr>
        <w:tcBorders>
          <w:top w:val="nil"/>
          <w:left w:val="nil"/>
          <w:bottom w:val="single" w:sz="24" w:space="0" w:color="B8CB33" w:themeColor="accent3"/>
          <w:right w:val="nil"/>
          <w:insideH w:val="nil"/>
          <w:insideV w:val="nil"/>
        </w:tcBorders>
        <w:shd w:val="clear" w:color="auto" w:fill="FFFFFF" w:themeFill="background1"/>
      </w:tcPr>
    </w:tblStylePr>
    <w:tblStylePr w:type="lastRow">
      <w:tblPr/>
      <w:tcPr>
        <w:tcBorders>
          <w:top w:val="single" w:sz="8" w:space="0" w:color="B8CB3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CB33" w:themeColor="accent3"/>
          <w:insideH w:val="nil"/>
          <w:insideV w:val="nil"/>
        </w:tcBorders>
        <w:shd w:val="clear" w:color="auto" w:fill="FFFFFF" w:themeFill="background1"/>
      </w:tcPr>
    </w:tblStylePr>
    <w:tblStylePr w:type="lastCol">
      <w:tblPr/>
      <w:tcPr>
        <w:tcBorders>
          <w:top w:val="nil"/>
          <w:left w:val="single" w:sz="8" w:space="0" w:color="B8CB3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2CC" w:themeFill="accent3" w:themeFillTint="3F"/>
      </w:tcPr>
    </w:tblStylePr>
    <w:tblStylePr w:type="band1Horz">
      <w:tblPr/>
      <w:tcPr>
        <w:tcBorders>
          <w:top w:val="nil"/>
          <w:bottom w:val="nil"/>
          <w:insideH w:val="nil"/>
          <w:insideV w:val="nil"/>
        </w:tcBorders>
        <w:shd w:val="clear" w:color="auto" w:fill="EDF2C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8882A4" w:themeColor="accent2"/>
        <w:left w:val="single" w:sz="8" w:space="0" w:color="8882A4" w:themeColor="accent2"/>
        <w:bottom w:val="single" w:sz="8" w:space="0" w:color="8882A4" w:themeColor="accent2"/>
        <w:right w:val="single" w:sz="8" w:space="0" w:color="8882A4" w:themeColor="accent2"/>
      </w:tblBorders>
    </w:tblPr>
    <w:tblStylePr w:type="firstRow">
      <w:rPr>
        <w:sz w:val="24"/>
        <w:szCs w:val="24"/>
      </w:rPr>
      <w:tblPr/>
      <w:tcPr>
        <w:tcBorders>
          <w:top w:val="nil"/>
          <w:left w:val="nil"/>
          <w:bottom w:val="single" w:sz="24" w:space="0" w:color="8882A4" w:themeColor="accent2"/>
          <w:right w:val="nil"/>
          <w:insideH w:val="nil"/>
          <w:insideV w:val="nil"/>
        </w:tcBorders>
        <w:shd w:val="clear" w:color="auto" w:fill="FFFFFF" w:themeFill="background1"/>
      </w:tcPr>
    </w:tblStylePr>
    <w:tblStylePr w:type="lastRow">
      <w:tblPr/>
      <w:tcPr>
        <w:tcBorders>
          <w:top w:val="single" w:sz="8" w:space="0" w:color="8882A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82A4" w:themeColor="accent2"/>
          <w:insideH w:val="nil"/>
          <w:insideV w:val="nil"/>
        </w:tcBorders>
        <w:shd w:val="clear" w:color="auto" w:fill="FFFFFF" w:themeFill="background1"/>
      </w:tcPr>
    </w:tblStylePr>
    <w:tblStylePr w:type="lastCol">
      <w:tblPr/>
      <w:tcPr>
        <w:tcBorders>
          <w:top w:val="nil"/>
          <w:left w:val="single" w:sz="8" w:space="0" w:color="8882A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FE8" w:themeFill="accent2" w:themeFillTint="3F"/>
      </w:tcPr>
    </w:tblStylePr>
    <w:tblStylePr w:type="band1Horz">
      <w:tblPr/>
      <w:tcPr>
        <w:tcBorders>
          <w:top w:val="nil"/>
          <w:bottom w:val="nil"/>
          <w:insideH w:val="nil"/>
          <w:insideV w:val="nil"/>
        </w:tcBorders>
        <w:shd w:val="clear" w:color="auto" w:fill="E1DFE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272A66" w:themeColor="accent1"/>
        <w:left w:val="single" w:sz="8" w:space="0" w:color="272A66" w:themeColor="accent1"/>
        <w:bottom w:val="single" w:sz="8" w:space="0" w:color="272A66" w:themeColor="accent1"/>
        <w:right w:val="single" w:sz="8" w:space="0" w:color="272A66" w:themeColor="accent1"/>
      </w:tblBorders>
    </w:tblPr>
    <w:tblStylePr w:type="firstRow">
      <w:rPr>
        <w:sz w:val="24"/>
        <w:szCs w:val="24"/>
      </w:rPr>
      <w:tblPr/>
      <w:tcPr>
        <w:tcBorders>
          <w:top w:val="nil"/>
          <w:left w:val="nil"/>
          <w:bottom w:val="single" w:sz="24" w:space="0" w:color="272A66" w:themeColor="accent1"/>
          <w:right w:val="nil"/>
          <w:insideH w:val="nil"/>
          <w:insideV w:val="nil"/>
        </w:tcBorders>
        <w:shd w:val="clear" w:color="auto" w:fill="FFFFFF" w:themeFill="background1"/>
      </w:tcPr>
    </w:tblStylePr>
    <w:tblStylePr w:type="lastRow">
      <w:tblPr/>
      <w:tcPr>
        <w:tcBorders>
          <w:top w:val="single" w:sz="8" w:space="0" w:color="272A6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72A66" w:themeColor="accent1"/>
          <w:insideH w:val="nil"/>
          <w:insideV w:val="nil"/>
        </w:tcBorders>
        <w:shd w:val="clear" w:color="auto" w:fill="FFFFFF" w:themeFill="background1"/>
      </w:tcPr>
    </w:tblStylePr>
    <w:tblStylePr w:type="lastCol">
      <w:tblPr/>
      <w:tcPr>
        <w:tcBorders>
          <w:top w:val="nil"/>
          <w:left w:val="single" w:sz="8" w:space="0" w:color="272A6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BEE5" w:themeFill="accent1" w:themeFillTint="3F"/>
      </w:tcPr>
    </w:tblStylePr>
    <w:tblStylePr w:type="band1Horz">
      <w:tblPr/>
      <w:tcPr>
        <w:tcBorders>
          <w:top w:val="nil"/>
          <w:bottom w:val="nil"/>
          <w:insideH w:val="nil"/>
          <w:insideV w:val="nil"/>
        </w:tcBorders>
        <w:shd w:val="clear" w:color="auto" w:fill="BCBEE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7E13F5"/>
    <w:pPr>
      <w:spacing w:line="240" w:lineRule="auto"/>
    </w:pPr>
    <w:rPr>
      <w:color w:val="272A66" w:themeColor="text1"/>
    </w:rPr>
    <w:tblPr>
      <w:tblStyleRowBandSize w:val="1"/>
      <w:tblStyleColBandSize w:val="1"/>
      <w:tblBorders>
        <w:top w:val="single" w:sz="8" w:space="0" w:color="E9A482" w:themeColor="accent6"/>
        <w:bottom w:val="single" w:sz="8" w:space="0" w:color="E9A482" w:themeColor="accent6"/>
      </w:tblBorders>
    </w:tblPr>
    <w:tblStylePr w:type="firstRow">
      <w:rPr>
        <w:rFonts w:asciiTheme="majorHAnsi" w:eastAsiaTheme="majorEastAsia" w:hAnsiTheme="majorHAnsi" w:cstheme="majorBidi"/>
      </w:rPr>
      <w:tblPr/>
      <w:tcPr>
        <w:tcBorders>
          <w:top w:val="nil"/>
          <w:bottom w:val="single" w:sz="8" w:space="0" w:color="E9A482" w:themeColor="accent6"/>
        </w:tcBorders>
      </w:tcPr>
    </w:tblStylePr>
    <w:tblStylePr w:type="lastRow">
      <w:rPr>
        <w:b/>
        <w:bCs/>
        <w:color w:val="000000" w:themeColor="text2"/>
      </w:rPr>
      <w:tblPr/>
      <w:tcPr>
        <w:tcBorders>
          <w:top w:val="single" w:sz="8" w:space="0" w:color="E9A482" w:themeColor="accent6"/>
          <w:bottom w:val="single" w:sz="8" w:space="0" w:color="E9A482" w:themeColor="accent6"/>
        </w:tcBorders>
      </w:tcPr>
    </w:tblStylePr>
    <w:tblStylePr w:type="firstCol">
      <w:rPr>
        <w:b/>
        <w:bCs/>
      </w:rPr>
    </w:tblStylePr>
    <w:tblStylePr w:type="lastCol">
      <w:rPr>
        <w:b/>
        <w:bCs/>
      </w:rPr>
      <w:tblPr/>
      <w:tcPr>
        <w:tcBorders>
          <w:top w:val="single" w:sz="8" w:space="0" w:color="E9A482" w:themeColor="accent6"/>
          <w:bottom w:val="single" w:sz="8" w:space="0" w:color="E9A482" w:themeColor="accent6"/>
        </w:tcBorders>
      </w:tcPr>
    </w:tblStylePr>
    <w:tblStylePr w:type="band1Vert">
      <w:tblPr/>
      <w:tcPr>
        <w:shd w:val="clear" w:color="auto" w:fill="F9E8E0" w:themeFill="accent6" w:themeFillTint="3F"/>
      </w:tcPr>
    </w:tblStylePr>
    <w:tblStylePr w:type="band1Horz">
      <w:tblPr/>
      <w:tcPr>
        <w:shd w:val="clear" w:color="auto" w:fill="F9E8E0" w:themeFill="accent6" w:themeFillTint="3F"/>
      </w:tcPr>
    </w:tblStylePr>
  </w:style>
  <w:style w:type="table" w:styleId="Gemiddeldelijst1-accent5">
    <w:name w:val="Medium List 1 Accent 5"/>
    <w:basedOn w:val="Standaardtabel"/>
    <w:uiPriority w:val="65"/>
    <w:semiHidden/>
    <w:rsid w:val="007E13F5"/>
    <w:pPr>
      <w:spacing w:line="240" w:lineRule="auto"/>
    </w:pPr>
    <w:rPr>
      <w:color w:val="272A66" w:themeColor="text1"/>
    </w:rPr>
    <w:tblPr>
      <w:tblStyleRowBandSize w:val="1"/>
      <w:tblStyleColBandSize w:val="1"/>
      <w:tblBorders>
        <w:top w:val="single" w:sz="8" w:space="0" w:color="D8572C" w:themeColor="accent5"/>
        <w:bottom w:val="single" w:sz="8" w:space="0" w:color="D8572C" w:themeColor="accent5"/>
      </w:tblBorders>
    </w:tblPr>
    <w:tblStylePr w:type="firstRow">
      <w:rPr>
        <w:rFonts w:asciiTheme="majorHAnsi" w:eastAsiaTheme="majorEastAsia" w:hAnsiTheme="majorHAnsi" w:cstheme="majorBidi"/>
      </w:rPr>
      <w:tblPr/>
      <w:tcPr>
        <w:tcBorders>
          <w:top w:val="nil"/>
          <w:bottom w:val="single" w:sz="8" w:space="0" w:color="D8572C" w:themeColor="accent5"/>
        </w:tcBorders>
      </w:tcPr>
    </w:tblStylePr>
    <w:tblStylePr w:type="lastRow">
      <w:rPr>
        <w:b/>
        <w:bCs/>
        <w:color w:val="000000" w:themeColor="text2"/>
      </w:rPr>
      <w:tblPr/>
      <w:tcPr>
        <w:tcBorders>
          <w:top w:val="single" w:sz="8" w:space="0" w:color="D8572C" w:themeColor="accent5"/>
          <w:bottom w:val="single" w:sz="8" w:space="0" w:color="D8572C" w:themeColor="accent5"/>
        </w:tcBorders>
      </w:tcPr>
    </w:tblStylePr>
    <w:tblStylePr w:type="firstCol">
      <w:rPr>
        <w:b/>
        <w:bCs/>
      </w:rPr>
    </w:tblStylePr>
    <w:tblStylePr w:type="lastCol">
      <w:rPr>
        <w:b/>
        <w:bCs/>
      </w:rPr>
      <w:tblPr/>
      <w:tcPr>
        <w:tcBorders>
          <w:top w:val="single" w:sz="8" w:space="0" w:color="D8572C" w:themeColor="accent5"/>
          <w:bottom w:val="single" w:sz="8" w:space="0" w:color="D8572C" w:themeColor="accent5"/>
        </w:tcBorders>
      </w:tcPr>
    </w:tblStylePr>
    <w:tblStylePr w:type="band1Vert">
      <w:tblPr/>
      <w:tcPr>
        <w:shd w:val="clear" w:color="auto" w:fill="F5D5CA" w:themeFill="accent5" w:themeFillTint="3F"/>
      </w:tcPr>
    </w:tblStylePr>
    <w:tblStylePr w:type="band1Horz">
      <w:tblPr/>
      <w:tcPr>
        <w:shd w:val="clear" w:color="auto" w:fill="F5D5CA" w:themeFill="accent5" w:themeFillTint="3F"/>
      </w:tcPr>
    </w:tblStylePr>
  </w:style>
  <w:style w:type="table" w:styleId="Gemiddeldelijst1-accent4">
    <w:name w:val="Medium List 1 Accent 4"/>
    <w:basedOn w:val="Standaardtabel"/>
    <w:uiPriority w:val="65"/>
    <w:semiHidden/>
    <w:rsid w:val="007E13F5"/>
    <w:pPr>
      <w:spacing w:line="240" w:lineRule="auto"/>
    </w:pPr>
    <w:rPr>
      <w:color w:val="272A66" w:themeColor="text1"/>
    </w:rPr>
    <w:tblPr>
      <w:tblStyleRowBandSize w:val="1"/>
      <w:tblStyleColBandSize w:val="1"/>
      <w:tblBorders>
        <w:top w:val="single" w:sz="8" w:space="0" w:color="D9E098" w:themeColor="accent4"/>
        <w:bottom w:val="single" w:sz="8" w:space="0" w:color="D9E098" w:themeColor="accent4"/>
      </w:tblBorders>
    </w:tblPr>
    <w:tblStylePr w:type="firstRow">
      <w:rPr>
        <w:rFonts w:asciiTheme="majorHAnsi" w:eastAsiaTheme="majorEastAsia" w:hAnsiTheme="majorHAnsi" w:cstheme="majorBidi"/>
      </w:rPr>
      <w:tblPr/>
      <w:tcPr>
        <w:tcBorders>
          <w:top w:val="nil"/>
          <w:bottom w:val="single" w:sz="8" w:space="0" w:color="D9E098" w:themeColor="accent4"/>
        </w:tcBorders>
      </w:tcPr>
    </w:tblStylePr>
    <w:tblStylePr w:type="lastRow">
      <w:rPr>
        <w:b/>
        <w:bCs/>
        <w:color w:val="000000" w:themeColor="text2"/>
      </w:rPr>
      <w:tblPr/>
      <w:tcPr>
        <w:tcBorders>
          <w:top w:val="single" w:sz="8" w:space="0" w:color="D9E098" w:themeColor="accent4"/>
          <w:bottom w:val="single" w:sz="8" w:space="0" w:color="D9E098" w:themeColor="accent4"/>
        </w:tcBorders>
      </w:tcPr>
    </w:tblStylePr>
    <w:tblStylePr w:type="firstCol">
      <w:rPr>
        <w:b/>
        <w:bCs/>
      </w:rPr>
    </w:tblStylePr>
    <w:tblStylePr w:type="lastCol">
      <w:rPr>
        <w:b/>
        <w:bCs/>
      </w:rPr>
      <w:tblPr/>
      <w:tcPr>
        <w:tcBorders>
          <w:top w:val="single" w:sz="8" w:space="0" w:color="D9E098" w:themeColor="accent4"/>
          <w:bottom w:val="single" w:sz="8" w:space="0" w:color="D9E098" w:themeColor="accent4"/>
        </w:tcBorders>
      </w:tcPr>
    </w:tblStylePr>
    <w:tblStylePr w:type="band1Vert">
      <w:tblPr/>
      <w:tcPr>
        <w:shd w:val="clear" w:color="auto" w:fill="F5F7E5" w:themeFill="accent4" w:themeFillTint="3F"/>
      </w:tcPr>
    </w:tblStylePr>
    <w:tblStylePr w:type="band1Horz">
      <w:tblPr/>
      <w:tcPr>
        <w:shd w:val="clear" w:color="auto" w:fill="F5F7E5" w:themeFill="accent4" w:themeFillTint="3F"/>
      </w:tcPr>
    </w:tblStylePr>
  </w:style>
  <w:style w:type="table" w:styleId="Gemiddeldelijst1-accent3">
    <w:name w:val="Medium List 1 Accent 3"/>
    <w:basedOn w:val="Standaardtabel"/>
    <w:uiPriority w:val="65"/>
    <w:semiHidden/>
    <w:rsid w:val="007E13F5"/>
    <w:pPr>
      <w:spacing w:line="240" w:lineRule="auto"/>
    </w:pPr>
    <w:rPr>
      <w:color w:val="272A66" w:themeColor="text1"/>
    </w:rPr>
    <w:tblPr>
      <w:tblStyleRowBandSize w:val="1"/>
      <w:tblStyleColBandSize w:val="1"/>
      <w:tblBorders>
        <w:top w:val="single" w:sz="8" w:space="0" w:color="B8CB33" w:themeColor="accent3"/>
        <w:bottom w:val="single" w:sz="8" w:space="0" w:color="B8CB33" w:themeColor="accent3"/>
      </w:tblBorders>
    </w:tblPr>
    <w:tblStylePr w:type="firstRow">
      <w:rPr>
        <w:rFonts w:asciiTheme="majorHAnsi" w:eastAsiaTheme="majorEastAsia" w:hAnsiTheme="majorHAnsi" w:cstheme="majorBidi"/>
      </w:rPr>
      <w:tblPr/>
      <w:tcPr>
        <w:tcBorders>
          <w:top w:val="nil"/>
          <w:bottom w:val="single" w:sz="8" w:space="0" w:color="B8CB33" w:themeColor="accent3"/>
        </w:tcBorders>
      </w:tcPr>
    </w:tblStylePr>
    <w:tblStylePr w:type="lastRow">
      <w:rPr>
        <w:b/>
        <w:bCs/>
        <w:color w:val="000000" w:themeColor="text2"/>
      </w:rPr>
      <w:tblPr/>
      <w:tcPr>
        <w:tcBorders>
          <w:top w:val="single" w:sz="8" w:space="0" w:color="B8CB33" w:themeColor="accent3"/>
          <w:bottom w:val="single" w:sz="8" w:space="0" w:color="B8CB33" w:themeColor="accent3"/>
        </w:tcBorders>
      </w:tcPr>
    </w:tblStylePr>
    <w:tblStylePr w:type="firstCol">
      <w:rPr>
        <w:b/>
        <w:bCs/>
      </w:rPr>
    </w:tblStylePr>
    <w:tblStylePr w:type="lastCol">
      <w:rPr>
        <w:b/>
        <w:bCs/>
      </w:rPr>
      <w:tblPr/>
      <w:tcPr>
        <w:tcBorders>
          <w:top w:val="single" w:sz="8" w:space="0" w:color="B8CB33" w:themeColor="accent3"/>
          <w:bottom w:val="single" w:sz="8" w:space="0" w:color="B8CB33" w:themeColor="accent3"/>
        </w:tcBorders>
      </w:tcPr>
    </w:tblStylePr>
    <w:tblStylePr w:type="band1Vert">
      <w:tblPr/>
      <w:tcPr>
        <w:shd w:val="clear" w:color="auto" w:fill="EDF2CC" w:themeFill="accent3" w:themeFillTint="3F"/>
      </w:tcPr>
    </w:tblStylePr>
    <w:tblStylePr w:type="band1Horz">
      <w:tblPr/>
      <w:tcPr>
        <w:shd w:val="clear" w:color="auto" w:fill="EDF2CC" w:themeFill="accent3" w:themeFillTint="3F"/>
      </w:tcPr>
    </w:tblStylePr>
  </w:style>
  <w:style w:type="table" w:styleId="Gemiddeldelijst1-accent2">
    <w:name w:val="Medium List 1 Accent 2"/>
    <w:basedOn w:val="Standaardtabel"/>
    <w:uiPriority w:val="65"/>
    <w:semiHidden/>
    <w:rsid w:val="007E13F5"/>
    <w:pPr>
      <w:spacing w:line="240" w:lineRule="auto"/>
    </w:pPr>
    <w:rPr>
      <w:color w:val="272A66" w:themeColor="text1"/>
    </w:rPr>
    <w:tblPr>
      <w:tblStyleRowBandSize w:val="1"/>
      <w:tblStyleColBandSize w:val="1"/>
      <w:tblBorders>
        <w:top w:val="single" w:sz="8" w:space="0" w:color="8882A4" w:themeColor="accent2"/>
        <w:bottom w:val="single" w:sz="8" w:space="0" w:color="8882A4" w:themeColor="accent2"/>
      </w:tblBorders>
    </w:tblPr>
    <w:tblStylePr w:type="firstRow">
      <w:rPr>
        <w:rFonts w:asciiTheme="majorHAnsi" w:eastAsiaTheme="majorEastAsia" w:hAnsiTheme="majorHAnsi" w:cstheme="majorBidi"/>
      </w:rPr>
      <w:tblPr/>
      <w:tcPr>
        <w:tcBorders>
          <w:top w:val="nil"/>
          <w:bottom w:val="single" w:sz="8" w:space="0" w:color="8882A4" w:themeColor="accent2"/>
        </w:tcBorders>
      </w:tcPr>
    </w:tblStylePr>
    <w:tblStylePr w:type="lastRow">
      <w:rPr>
        <w:b/>
        <w:bCs/>
        <w:color w:val="000000" w:themeColor="text2"/>
      </w:rPr>
      <w:tblPr/>
      <w:tcPr>
        <w:tcBorders>
          <w:top w:val="single" w:sz="8" w:space="0" w:color="8882A4" w:themeColor="accent2"/>
          <w:bottom w:val="single" w:sz="8" w:space="0" w:color="8882A4" w:themeColor="accent2"/>
        </w:tcBorders>
      </w:tcPr>
    </w:tblStylePr>
    <w:tblStylePr w:type="firstCol">
      <w:rPr>
        <w:b/>
        <w:bCs/>
      </w:rPr>
    </w:tblStylePr>
    <w:tblStylePr w:type="lastCol">
      <w:rPr>
        <w:b/>
        <w:bCs/>
      </w:rPr>
      <w:tblPr/>
      <w:tcPr>
        <w:tcBorders>
          <w:top w:val="single" w:sz="8" w:space="0" w:color="8882A4" w:themeColor="accent2"/>
          <w:bottom w:val="single" w:sz="8" w:space="0" w:color="8882A4" w:themeColor="accent2"/>
        </w:tcBorders>
      </w:tcPr>
    </w:tblStylePr>
    <w:tblStylePr w:type="band1Vert">
      <w:tblPr/>
      <w:tcPr>
        <w:shd w:val="clear" w:color="auto" w:fill="E1DFE8" w:themeFill="accent2" w:themeFillTint="3F"/>
      </w:tcPr>
    </w:tblStylePr>
    <w:tblStylePr w:type="band1Horz">
      <w:tblPr/>
      <w:tcPr>
        <w:shd w:val="clear" w:color="auto" w:fill="E1DFE8" w:themeFill="accent2" w:themeFillTint="3F"/>
      </w:tcPr>
    </w:tblStylePr>
  </w:style>
  <w:style w:type="table" w:styleId="Gemiddeldearcering2-accent6">
    <w:name w:val="Medium Shading 2 Accent 6"/>
    <w:basedOn w:val="Standaardtabel"/>
    <w:uiPriority w:val="64"/>
    <w:semiHidden/>
    <w:rsid w:val="007E13F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A48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A482" w:themeFill="accent6"/>
      </w:tcPr>
    </w:tblStylePr>
    <w:tblStylePr w:type="lastCol">
      <w:rPr>
        <w:b/>
        <w:bCs/>
        <w:color w:val="FFFFFF" w:themeColor="background1"/>
      </w:rPr>
      <w:tblPr/>
      <w:tcPr>
        <w:tcBorders>
          <w:left w:val="nil"/>
          <w:right w:val="nil"/>
          <w:insideH w:val="nil"/>
          <w:insideV w:val="nil"/>
        </w:tcBorders>
        <w:shd w:val="clear" w:color="auto" w:fill="E9A48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7E13F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572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572C" w:themeFill="accent5"/>
      </w:tcPr>
    </w:tblStylePr>
    <w:tblStylePr w:type="lastCol">
      <w:rPr>
        <w:b/>
        <w:bCs/>
        <w:color w:val="FFFFFF" w:themeColor="background1"/>
      </w:rPr>
      <w:tblPr/>
      <w:tcPr>
        <w:tcBorders>
          <w:left w:val="nil"/>
          <w:right w:val="nil"/>
          <w:insideH w:val="nil"/>
          <w:insideV w:val="nil"/>
        </w:tcBorders>
        <w:shd w:val="clear" w:color="auto" w:fill="D8572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7E13F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E09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E098" w:themeFill="accent4"/>
      </w:tcPr>
    </w:tblStylePr>
    <w:tblStylePr w:type="lastCol">
      <w:rPr>
        <w:b/>
        <w:bCs/>
        <w:color w:val="FFFFFF" w:themeColor="background1"/>
      </w:rPr>
      <w:tblPr/>
      <w:tcPr>
        <w:tcBorders>
          <w:left w:val="nil"/>
          <w:right w:val="nil"/>
          <w:insideH w:val="nil"/>
          <w:insideV w:val="nil"/>
        </w:tcBorders>
        <w:shd w:val="clear" w:color="auto" w:fill="D9E09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7E13F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CB3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CB33" w:themeFill="accent3"/>
      </w:tcPr>
    </w:tblStylePr>
    <w:tblStylePr w:type="lastCol">
      <w:rPr>
        <w:b/>
        <w:bCs/>
        <w:color w:val="FFFFFF" w:themeColor="background1"/>
      </w:rPr>
      <w:tblPr/>
      <w:tcPr>
        <w:tcBorders>
          <w:left w:val="nil"/>
          <w:right w:val="nil"/>
          <w:insideH w:val="nil"/>
          <w:insideV w:val="nil"/>
        </w:tcBorders>
        <w:shd w:val="clear" w:color="auto" w:fill="B8CB3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7E13F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82A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82A4" w:themeFill="accent2"/>
      </w:tcPr>
    </w:tblStylePr>
    <w:tblStylePr w:type="lastCol">
      <w:rPr>
        <w:b/>
        <w:bCs/>
        <w:color w:val="FFFFFF" w:themeColor="background1"/>
      </w:rPr>
      <w:tblPr/>
      <w:tcPr>
        <w:tcBorders>
          <w:left w:val="nil"/>
          <w:right w:val="nil"/>
          <w:insideH w:val="nil"/>
          <w:insideV w:val="nil"/>
        </w:tcBorders>
        <w:shd w:val="clear" w:color="auto" w:fill="8882A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7E13F5"/>
    <w:pPr>
      <w:spacing w:line="240" w:lineRule="auto"/>
    </w:pPr>
    <w:tblPr>
      <w:tblStyleRowBandSize w:val="1"/>
      <w:tblStyleColBandSize w:val="1"/>
      <w:tblBorders>
        <w:top w:val="single" w:sz="8" w:space="0" w:color="EEBAA1" w:themeColor="accent6" w:themeTint="BF"/>
        <w:left w:val="single" w:sz="8" w:space="0" w:color="EEBAA1" w:themeColor="accent6" w:themeTint="BF"/>
        <w:bottom w:val="single" w:sz="8" w:space="0" w:color="EEBAA1" w:themeColor="accent6" w:themeTint="BF"/>
        <w:right w:val="single" w:sz="8" w:space="0" w:color="EEBAA1" w:themeColor="accent6" w:themeTint="BF"/>
        <w:insideH w:val="single" w:sz="8" w:space="0" w:color="EEBAA1" w:themeColor="accent6" w:themeTint="BF"/>
      </w:tblBorders>
    </w:tblPr>
    <w:tblStylePr w:type="firstRow">
      <w:pPr>
        <w:spacing w:before="0" w:after="0" w:line="240" w:lineRule="auto"/>
      </w:pPr>
      <w:rPr>
        <w:b/>
        <w:bCs/>
        <w:color w:val="FFFFFF" w:themeColor="background1"/>
      </w:rPr>
      <w:tblPr/>
      <w:tcPr>
        <w:tcBorders>
          <w:top w:val="single" w:sz="8" w:space="0" w:color="EEBAA1" w:themeColor="accent6" w:themeTint="BF"/>
          <w:left w:val="single" w:sz="8" w:space="0" w:color="EEBAA1" w:themeColor="accent6" w:themeTint="BF"/>
          <w:bottom w:val="single" w:sz="8" w:space="0" w:color="EEBAA1" w:themeColor="accent6" w:themeTint="BF"/>
          <w:right w:val="single" w:sz="8" w:space="0" w:color="EEBAA1" w:themeColor="accent6" w:themeTint="BF"/>
          <w:insideH w:val="nil"/>
          <w:insideV w:val="nil"/>
        </w:tcBorders>
        <w:shd w:val="clear" w:color="auto" w:fill="E9A482" w:themeFill="accent6"/>
      </w:tcPr>
    </w:tblStylePr>
    <w:tblStylePr w:type="lastRow">
      <w:pPr>
        <w:spacing w:before="0" w:after="0" w:line="240" w:lineRule="auto"/>
      </w:pPr>
      <w:rPr>
        <w:b/>
        <w:bCs/>
      </w:rPr>
      <w:tblPr/>
      <w:tcPr>
        <w:tcBorders>
          <w:top w:val="double" w:sz="6" w:space="0" w:color="EEBAA1" w:themeColor="accent6" w:themeTint="BF"/>
          <w:left w:val="single" w:sz="8" w:space="0" w:color="EEBAA1" w:themeColor="accent6" w:themeTint="BF"/>
          <w:bottom w:val="single" w:sz="8" w:space="0" w:color="EEBAA1" w:themeColor="accent6" w:themeTint="BF"/>
          <w:right w:val="single" w:sz="8" w:space="0" w:color="EEBAA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E8E0" w:themeFill="accent6" w:themeFillTint="3F"/>
      </w:tcPr>
    </w:tblStylePr>
    <w:tblStylePr w:type="band1Horz">
      <w:tblPr/>
      <w:tcPr>
        <w:tcBorders>
          <w:insideH w:val="nil"/>
          <w:insideV w:val="nil"/>
        </w:tcBorders>
        <w:shd w:val="clear" w:color="auto" w:fill="F9E8E0"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7E13F5"/>
    <w:pPr>
      <w:spacing w:line="240" w:lineRule="auto"/>
    </w:pPr>
    <w:tblPr>
      <w:tblStyleRowBandSize w:val="1"/>
      <w:tblStyleColBandSize w:val="1"/>
      <w:tblBorders>
        <w:top w:val="single" w:sz="8" w:space="0" w:color="E18060" w:themeColor="accent5" w:themeTint="BF"/>
        <w:left w:val="single" w:sz="8" w:space="0" w:color="E18060" w:themeColor="accent5" w:themeTint="BF"/>
        <w:bottom w:val="single" w:sz="8" w:space="0" w:color="E18060" w:themeColor="accent5" w:themeTint="BF"/>
        <w:right w:val="single" w:sz="8" w:space="0" w:color="E18060" w:themeColor="accent5" w:themeTint="BF"/>
        <w:insideH w:val="single" w:sz="8" w:space="0" w:color="E18060" w:themeColor="accent5" w:themeTint="BF"/>
      </w:tblBorders>
    </w:tblPr>
    <w:tblStylePr w:type="firstRow">
      <w:pPr>
        <w:spacing w:before="0" w:after="0" w:line="240" w:lineRule="auto"/>
      </w:pPr>
      <w:rPr>
        <w:b/>
        <w:bCs/>
        <w:color w:val="FFFFFF" w:themeColor="background1"/>
      </w:rPr>
      <w:tblPr/>
      <w:tcPr>
        <w:tcBorders>
          <w:top w:val="single" w:sz="8" w:space="0" w:color="E18060" w:themeColor="accent5" w:themeTint="BF"/>
          <w:left w:val="single" w:sz="8" w:space="0" w:color="E18060" w:themeColor="accent5" w:themeTint="BF"/>
          <w:bottom w:val="single" w:sz="8" w:space="0" w:color="E18060" w:themeColor="accent5" w:themeTint="BF"/>
          <w:right w:val="single" w:sz="8" w:space="0" w:color="E18060" w:themeColor="accent5" w:themeTint="BF"/>
          <w:insideH w:val="nil"/>
          <w:insideV w:val="nil"/>
        </w:tcBorders>
        <w:shd w:val="clear" w:color="auto" w:fill="D8572C" w:themeFill="accent5"/>
      </w:tcPr>
    </w:tblStylePr>
    <w:tblStylePr w:type="lastRow">
      <w:pPr>
        <w:spacing w:before="0" w:after="0" w:line="240" w:lineRule="auto"/>
      </w:pPr>
      <w:rPr>
        <w:b/>
        <w:bCs/>
      </w:rPr>
      <w:tblPr/>
      <w:tcPr>
        <w:tcBorders>
          <w:top w:val="double" w:sz="6" w:space="0" w:color="E18060" w:themeColor="accent5" w:themeTint="BF"/>
          <w:left w:val="single" w:sz="8" w:space="0" w:color="E18060" w:themeColor="accent5" w:themeTint="BF"/>
          <w:bottom w:val="single" w:sz="8" w:space="0" w:color="E18060" w:themeColor="accent5" w:themeTint="BF"/>
          <w:right w:val="single" w:sz="8" w:space="0" w:color="E1806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5CA" w:themeFill="accent5" w:themeFillTint="3F"/>
      </w:tcPr>
    </w:tblStylePr>
    <w:tblStylePr w:type="band1Horz">
      <w:tblPr/>
      <w:tcPr>
        <w:tcBorders>
          <w:insideH w:val="nil"/>
          <w:insideV w:val="nil"/>
        </w:tcBorders>
        <w:shd w:val="clear" w:color="auto" w:fill="F5D5CA"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7E13F5"/>
    <w:pPr>
      <w:spacing w:line="240" w:lineRule="auto"/>
    </w:pPr>
    <w:tblPr>
      <w:tblStyleRowBandSize w:val="1"/>
      <w:tblStyleColBandSize w:val="1"/>
      <w:tblBorders>
        <w:top w:val="single" w:sz="8" w:space="0" w:color="E2E7B1" w:themeColor="accent4" w:themeTint="BF"/>
        <w:left w:val="single" w:sz="8" w:space="0" w:color="E2E7B1" w:themeColor="accent4" w:themeTint="BF"/>
        <w:bottom w:val="single" w:sz="8" w:space="0" w:color="E2E7B1" w:themeColor="accent4" w:themeTint="BF"/>
        <w:right w:val="single" w:sz="8" w:space="0" w:color="E2E7B1" w:themeColor="accent4" w:themeTint="BF"/>
        <w:insideH w:val="single" w:sz="8" w:space="0" w:color="E2E7B1" w:themeColor="accent4" w:themeTint="BF"/>
      </w:tblBorders>
    </w:tblPr>
    <w:tblStylePr w:type="firstRow">
      <w:pPr>
        <w:spacing w:before="0" w:after="0" w:line="240" w:lineRule="auto"/>
      </w:pPr>
      <w:rPr>
        <w:b/>
        <w:bCs/>
        <w:color w:val="FFFFFF" w:themeColor="background1"/>
      </w:rPr>
      <w:tblPr/>
      <w:tcPr>
        <w:tcBorders>
          <w:top w:val="single" w:sz="8" w:space="0" w:color="E2E7B1" w:themeColor="accent4" w:themeTint="BF"/>
          <w:left w:val="single" w:sz="8" w:space="0" w:color="E2E7B1" w:themeColor="accent4" w:themeTint="BF"/>
          <w:bottom w:val="single" w:sz="8" w:space="0" w:color="E2E7B1" w:themeColor="accent4" w:themeTint="BF"/>
          <w:right w:val="single" w:sz="8" w:space="0" w:color="E2E7B1" w:themeColor="accent4" w:themeTint="BF"/>
          <w:insideH w:val="nil"/>
          <w:insideV w:val="nil"/>
        </w:tcBorders>
        <w:shd w:val="clear" w:color="auto" w:fill="D9E098" w:themeFill="accent4"/>
      </w:tcPr>
    </w:tblStylePr>
    <w:tblStylePr w:type="lastRow">
      <w:pPr>
        <w:spacing w:before="0" w:after="0" w:line="240" w:lineRule="auto"/>
      </w:pPr>
      <w:rPr>
        <w:b/>
        <w:bCs/>
      </w:rPr>
      <w:tblPr/>
      <w:tcPr>
        <w:tcBorders>
          <w:top w:val="double" w:sz="6" w:space="0" w:color="E2E7B1" w:themeColor="accent4" w:themeTint="BF"/>
          <w:left w:val="single" w:sz="8" w:space="0" w:color="E2E7B1" w:themeColor="accent4" w:themeTint="BF"/>
          <w:bottom w:val="single" w:sz="8" w:space="0" w:color="E2E7B1" w:themeColor="accent4" w:themeTint="BF"/>
          <w:right w:val="single" w:sz="8" w:space="0" w:color="E2E7B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F7E5" w:themeFill="accent4" w:themeFillTint="3F"/>
      </w:tcPr>
    </w:tblStylePr>
    <w:tblStylePr w:type="band1Horz">
      <w:tblPr/>
      <w:tcPr>
        <w:tcBorders>
          <w:insideH w:val="nil"/>
          <w:insideV w:val="nil"/>
        </w:tcBorders>
        <w:shd w:val="clear" w:color="auto" w:fill="F5F7E5"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7E13F5"/>
    <w:pPr>
      <w:spacing w:line="240" w:lineRule="auto"/>
    </w:pPr>
    <w:tblPr>
      <w:tblStyleRowBandSize w:val="1"/>
      <w:tblStyleColBandSize w:val="1"/>
      <w:tblBorders>
        <w:top w:val="single" w:sz="8" w:space="0" w:color="CAD865" w:themeColor="accent3" w:themeTint="BF"/>
        <w:left w:val="single" w:sz="8" w:space="0" w:color="CAD865" w:themeColor="accent3" w:themeTint="BF"/>
        <w:bottom w:val="single" w:sz="8" w:space="0" w:color="CAD865" w:themeColor="accent3" w:themeTint="BF"/>
        <w:right w:val="single" w:sz="8" w:space="0" w:color="CAD865" w:themeColor="accent3" w:themeTint="BF"/>
        <w:insideH w:val="single" w:sz="8" w:space="0" w:color="CAD865" w:themeColor="accent3" w:themeTint="BF"/>
      </w:tblBorders>
    </w:tblPr>
    <w:tblStylePr w:type="firstRow">
      <w:pPr>
        <w:spacing w:before="0" w:after="0" w:line="240" w:lineRule="auto"/>
      </w:pPr>
      <w:rPr>
        <w:b/>
        <w:bCs/>
        <w:color w:val="FFFFFF" w:themeColor="background1"/>
      </w:rPr>
      <w:tblPr/>
      <w:tcPr>
        <w:tcBorders>
          <w:top w:val="single" w:sz="8" w:space="0" w:color="CAD865" w:themeColor="accent3" w:themeTint="BF"/>
          <w:left w:val="single" w:sz="8" w:space="0" w:color="CAD865" w:themeColor="accent3" w:themeTint="BF"/>
          <w:bottom w:val="single" w:sz="8" w:space="0" w:color="CAD865" w:themeColor="accent3" w:themeTint="BF"/>
          <w:right w:val="single" w:sz="8" w:space="0" w:color="CAD865" w:themeColor="accent3" w:themeTint="BF"/>
          <w:insideH w:val="nil"/>
          <w:insideV w:val="nil"/>
        </w:tcBorders>
        <w:shd w:val="clear" w:color="auto" w:fill="B8CB33" w:themeFill="accent3"/>
      </w:tcPr>
    </w:tblStylePr>
    <w:tblStylePr w:type="lastRow">
      <w:pPr>
        <w:spacing w:before="0" w:after="0" w:line="240" w:lineRule="auto"/>
      </w:pPr>
      <w:rPr>
        <w:b/>
        <w:bCs/>
      </w:rPr>
      <w:tblPr/>
      <w:tcPr>
        <w:tcBorders>
          <w:top w:val="double" w:sz="6" w:space="0" w:color="CAD865" w:themeColor="accent3" w:themeTint="BF"/>
          <w:left w:val="single" w:sz="8" w:space="0" w:color="CAD865" w:themeColor="accent3" w:themeTint="BF"/>
          <w:bottom w:val="single" w:sz="8" w:space="0" w:color="CAD865" w:themeColor="accent3" w:themeTint="BF"/>
          <w:right w:val="single" w:sz="8" w:space="0" w:color="CAD86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F2CC" w:themeFill="accent3" w:themeFillTint="3F"/>
      </w:tcPr>
    </w:tblStylePr>
    <w:tblStylePr w:type="band1Horz">
      <w:tblPr/>
      <w:tcPr>
        <w:tcBorders>
          <w:insideH w:val="nil"/>
          <w:insideV w:val="nil"/>
        </w:tcBorders>
        <w:shd w:val="clear" w:color="auto" w:fill="EDF2CC"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7E13F5"/>
    <w:pPr>
      <w:spacing w:line="240" w:lineRule="auto"/>
    </w:pPr>
    <w:tblPr>
      <w:tblStyleRowBandSize w:val="1"/>
      <w:tblStyleColBandSize w:val="1"/>
      <w:tblBorders>
        <w:top w:val="single" w:sz="8" w:space="0" w:color="A5A1BA" w:themeColor="accent2" w:themeTint="BF"/>
        <w:left w:val="single" w:sz="8" w:space="0" w:color="A5A1BA" w:themeColor="accent2" w:themeTint="BF"/>
        <w:bottom w:val="single" w:sz="8" w:space="0" w:color="A5A1BA" w:themeColor="accent2" w:themeTint="BF"/>
        <w:right w:val="single" w:sz="8" w:space="0" w:color="A5A1BA" w:themeColor="accent2" w:themeTint="BF"/>
        <w:insideH w:val="single" w:sz="8" w:space="0" w:color="A5A1BA" w:themeColor="accent2" w:themeTint="BF"/>
      </w:tblBorders>
    </w:tblPr>
    <w:tblStylePr w:type="firstRow">
      <w:pPr>
        <w:spacing w:before="0" w:after="0" w:line="240" w:lineRule="auto"/>
      </w:pPr>
      <w:rPr>
        <w:b/>
        <w:bCs/>
        <w:color w:val="FFFFFF" w:themeColor="background1"/>
      </w:rPr>
      <w:tblPr/>
      <w:tcPr>
        <w:tcBorders>
          <w:top w:val="single" w:sz="8" w:space="0" w:color="A5A1BA" w:themeColor="accent2" w:themeTint="BF"/>
          <w:left w:val="single" w:sz="8" w:space="0" w:color="A5A1BA" w:themeColor="accent2" w:themeTint="BF"/>
          <w:bottom w:val="single" w:sz="8" w:space="0" w:color="A5A1BA" w:themeColor="accent2" w:themeTint="BF"/>
          <w:right w:val="single" w:sz="8" w:space="0" w:color="A5A1BA" w:themeColor="accent2" w:themeTint="BF"/>
          <w:insideH w:val="nil"/>
          <w:insideV w:val="nil"/>
        </w:tcBorders>
        <w:shd w:val="clear" w:color="auto" w:fill="8882A4" w:themeFill="accent2"/>
      </w:tcPr>
    </w:tblStylePr>
    <w:tblStylePr w:type="lastRow">
      <w:pPr>
        <w:spacing w:before="0" w:after="0" w:line="240" w:lineRule="auto"/>
      </w:pPr>
      <w:rPr>
        <w:b/>
        <w:bCs/>
      </w:rPr>
      <w:tblPr/>
      <w:tcPr>
        <w:tcBorders>
          <w:top w:val="double" w:sz="6" w:space="0" w:color="A5A1BA" w:themeColor="accent2" w:themeTint="BF"/>
          <w:left w:val="single" w:sz="8" w:space="0" w:color="A5A1BA" w:themeColor="accent2" w:themeTint="BF"/>
          <w:bottom w:val="single" w:sz="8" w:space="0" w:color="A5A1BA" w:themeColor="accent2" w:themeTint="BF"/>
          <w:right w:val="single" w:sz="8" w:space="0" w:color="A5A1BA"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DFE8" w:themeFill="accent2" w:themeFillTint="3F"/>
      </w:tcPr>
    </w:tblStylePr>
    <w:tblStylePr w:type="band1Horz">
      <w:tblPr/>
      <w:tcPr>
        <w:tcBorders>
          <w:insideH w:val="nil"/>
          <w:insideV w:val="nil"/>
        </w:tcBorders>
        <w:shd w:val="clear" w:color="auto" w:fill="E1DFE8"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7E13F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8E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A48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A48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A48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A48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D1C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D1C0" w:themeFill="accent6" w:themeFillTint="7F"/>
      </w:tcPr>
    </w:tblStylePr>
  </w:style>
  <w:style w:type="table" w:styleId="Gemiddeldraster3-accent5">
    <w:name w:val="Medium Grid 3 Accent 5"/>
    <w:basedOn w:val="Standaardtabel"/>
    <w:uiPriority w:val="69"/>
    <w:semiHidden/>
    <w:rsid w:val="007E13F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5C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572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572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572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572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AA9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AA95" w:themeFill="accent5" w:themeFillTint="7F"/>
      </w:tcPr>
    </w:tblStylePr>
  </w:style>
  <w:style w:type="table" w:styleId="Gemiddeldraster3-accent4">
    <w:name w:val="Medium Grid 3 Accent 4"/>
    <w:basedOn w:val="Standaardtabel"/>
    <w:uiPriority w:val="69"/>
    <w:semiHidden/>
    <w:rsid w:val="007E13F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7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9E09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9E09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9E09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9E09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FC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FCB" w:themeFill="accent4" w:themeFillTint="7F"/>
      </w:tcPr>
    </w:tblStylePr>
  </w:style>
  <w:style w:type="table" w:styleId="Gemiddeldraster3-accent3">
    <w:name w:val="Medium Grid 3 Accent 3"/>
    <w:basedOn w:val="Standaardtabel"/>
    <w:uiPriority w:val="69"/>
    <w:semiHidden/>
    <w:rsid w:val="007E13F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2C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CB3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CB3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CB3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CB3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E59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E598" w:themeFill="accent3" w:themeFillTint="7F"/>
      </w:tcPr>
    </w:tblStylePr>
  </w:style>
  <w:style w:type="table" w:styleId="Gemiddeldraster3-accent2">
    <w:name w:val="Medium Grid 3 Accent 2"/>
    <w:basedOn w:val="Standaardtabel"/>
    <w:uiPriority w:val="69"/>
    <w:semiHidden/>
    <w:rsid w:val="007E13F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DFE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82A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82A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82A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82A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C0D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C0D1" w:themeFill="accent2" w:themeFillTint="7F"/>
      </w:tcPr>
    </w:tblStylePr>
  </w:style>
  <w:style w:type="table" w:styleId="Gemiddeldraster3-accent1">
    <w:name w:val="Medium Grid 3 Accent 1"/>
    <w:basedOn w:val="Standaardtabel"/>
    <w:uiPriority w:val="69"/>
    <w:semiHidden/>
    <w:rsid w:val="007E13F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BEE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72A6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72A6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72A6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72A6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7DC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7DCC" w:themeFill="accent1" w:themeFillTint="7F"/>
      </w:tcPr>
    </w:tblStylePr>
  </w:style>
  <w:style w:type="table" w:styleId="Gemiddeldraster2-accent6">
    <w:name w:val="Medium Grid 2 Accent 6"/>
    <w:basedOn w:val="Standaardtabel"/>
    <w:uiPriority w:val="68"/>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E9A482" w:themeColor="accent6"/>
        <w:left w:val="single" w:sz="8" w:space="0" w:color="E9A482" w:themeColor="accent6"/>
        <w:bottom w:val="single" w:sz="8" w:space="0" w:color="E9A482" w:themeColor="accent6"/>
        <w:right w:val="single" w:sz="8" w:space="0" w:color="E9A482" w:themeColor="accent6"/>
        <w:insideH w:val="single" w:sz="8" w:space="0" w:color="E9A482" w:themeColor="accent6"/>
        <w:insideV w:val="single" w:sz="8" w:space="0" w:color="E9A482" w:themeColor="accent6"/>
      </w:tblBorders>
    </w:tblPr>
    <w:tcPr>
      <w:shd w:val="clear" w:color="auto" w:fill="F9E8E0" w:themeFill="accent6" w:themeFillTint="3F"/>
    </w:tcPr>
    <w:tblStylePr w:type="firstRow">
      <w:rPr>
        <w:b/>
        <w:bCs/>
        <w:color w:val="272A66" w:themeColor="text1"/>
      </w:rPr>
      <w:tblPr/>
      <w:tcPr>
        <w:shd w:val="clear" w:color="auto" w:fill="FCF5F2" w:themeFill="accent6" w:themeFillTint="19"/>
      </w:tcPr>
    </w:tblStylePr>
    <w:tblStylePr w:type="lastRow">
      <w:rPr>
        <w:b/>
        <w:bCs/>
        <w:color w:val="272A66" w:themeColor="text1"/>
      </w:rPr>
      <w:tblPr/>
      <w:tcPr>
        <w:tcBorders>
          <w:top w:val="single" w:sz="12" w:space="0" w:color="272A66" w:themeColor="text1"/>
          <w:left w:val="nil"/>
          <w:bottom w:val="nil"/>
          <w:right w:val="nil"/>
          <w:insideH w:val="nil"/>
          <w:insideV w:val="nil"/>
        </w:tcBorders>
        <w:shd w:val="clear" w:color="auto" w:fill="FFFFFF" w:themeFill="background1"/>
      </w:tcPr>
    </w:tblStylePr>
    <w:tblStylePr w:type="firstCol">
      <w:rPr>
        <w:b/>
        <w:bCs/>
        <w:color w:val="272A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2A66" w:themeColor="text1"/>
      </w:rPr>
      <w:tblPr/>
      <w:tcPr>
        <w:tcBorders>
          <w:top w:val="nil"/>
          <w:left w:val="nil"/>
          <w:bottom w:val="nil"/>
          <w:right w:val="nil"/>
          <w:insideH w:val="nil"/>
          <w:insideV w:val="nil"/>
        </w:tcBorders>
        <w:shd w:val="clear" w:color="auto" w:fill="FAECE5" w:themeFill="accent6" w:themeFillTint="33"/>
      </w:tcPr>
    </w:tblStylePr>
    <w:tblStylePr w:type="band1Vert">
      <w:tblPr/>
      <w:tcPr>
        <w:shd w:val="clear" w:color="auto" w:fill="F4D1C0" w:themeFill="accent6" w:themeFillTint="7F"/>
      </w:tcPr>
    </w:tblStylePr>
    <w:tblStylePr w:type="band1Horz">
      <w:tblPr/>
      <w:tcPr>
        <w:tcBorders>
          <w:insideH w:val="single" w:sz="6" w:space="0" w:color="E9A482" w:themeColor="accent6"/>
          <w:insideV w:val="single" w:sz="6" w:space="0" w:color="E9A482" w:themeColor="accent6"/>
        </w:tcBorders>
        <w:shd w:val="clear" w:color="auto" w:fill="F4D1C0"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D8572C" w:themeColor="accent5"/>
        <w:left w:val="single" w:sz="8" w:space="0" w:color="D8572C" w:themeColor="accent5"/>
        <w:bottom w:val="single" w:sz="8" w:space="0" w:color="D8572C" w:themeColor="accent5"/>
        <w:right w:val="single" w:sz="8" w:space="0" w:color="D8572C" w:themeColor="accent5"/>
        <w:insideH w:val="single" w:sz="8" w:space="0" w:color="D8572C" w:themeColor="accent5"/>
        <w:insideV w:val="single" w:sz="8" w:space="0" w:color="D8572C" w:themeColor="accent5"/>
      </w:tblBorders>
    </w:tblPr>
    <w:tcPr>
      <w:shd w:val="clear" w:color="auto" w:fill="F5D5CA" w:themeFill="accent5" w:themeFillTint="3F"/>
    </w:tcPr>
    <w:tblStylePr w:type="firstRow">
      <w:rPr>
        <w:b/>
        <w:bCs/>
        <w:color w:val="272A66" w:themeColor="text1"/>
      </w:rPr>
      <w:tblPr/>
      <w:tcPr>
        <w:shd w:val="clear" w:color="auto" w:fill="FBEEEA" w:themeFill="accent5" w:themeFillTint="19"/>
      </w:tcPr>
    </w:tblStylePr>
    <w:tblStylePr w:type="lastRow">
      <w:rPr>
        <w:b/>
        <w:bCs/>
        <w:color w:val="272A66" w:themeColor="text1"/>
      </w:rPr>
      <w:tblPr/>
      <w:tcPr>
        <w:tcBorders>
          <w:top w:val="single" w:sz="12" w:space="0" w:color="272A66" w:themeColor="text1"/>
          <w:left w:val="nil"/>
          <w:bottom w:val="nil"/>
          <w:right w:val="nil"/>
          <w:insideH w:val="nil"/>
          <w:insideV w:val="nil"/>
        </w:tcBorders>
        <w:shd w:val="clear" w:color="auto" w:fill="FFFFFF" w:themeFill="background1"/>
      </w:tcPr>
    </w:tblStylePr>
    <w:tblStylePr w:type="firstCol">
      <w:rPr>
        <w:b/>
        <w:bCs/>
        <w:color w:val="272A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2A66" w:themeColor="text1"/>
      </w:rPr>
      <w:tblPr/>
      <w:tcPr>
        <w:tcBorders>
          <w:top w:val="nil"/>
          <w:left w:val="nil"/>
          <w:bottom w:val="nil"/>
          <w:right w:val="nil"/>
          <w:insideH w:val="nil"/>
          <w:insideV w:val="nil"/>
        </w:tcBorders>
        <w:shd w:val="clear" w:color="auto" w:fill="F7DDD4" w:themeFill="accent5" w:themeFillTint="33"/>
      </w:tcPr>
    </w:tblStylePr>
    <w:tblStylePr w:type="band1Vert">
      <w:tblPr/>
      <w:tcPr>
        <w:shd w:val="clear" w:color="auto" w:fill="EBAA95" w:themeFill="accent5" w:themeFillTint="7F"/>
      </w:tcPr>
    </w:tblStylePr>
    <w:tblStylePr w:type="band1Horz">
      <w:tblPr/>
      <w:tcPr>
        <w:tcBorders>
          <w:insideH w:val="single" w:sz="6" w:space="0" w:color="D8572C" w:themeColor="accent5"/>
          <w:insideV w:val="single" w:sz="6" w:space="0" w:color="D8572C" w:themeColor="accent5"/>
        </w:tcBorders>
        <w:shd w:val="clear" w:color="auto" w:fill="EBAA95"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D9E098" w:themeColor="accent4"/>
        <w:left w:val="single" w:sz="8" w:space="0" w:color="D9E098" w:themeColor="accent4"/>
        <w:bottom w:val="single" w:sz="8" w:space="0" w:color="D9E098" w:themeColor="accent4"/>
        <w:right w:val="single" w:sz="8" w:space="0" w:color="D9E098" w:themeColor="accent4"/>
        <w:insideH w:val="single" w:sz="8" w:space="0" w:color="D9E098" w:themeColor="accent4"/>
        <w:insideV w:val="single" w:sz="8" w:space="0" w:color="D9E098" w:themeColor="accent4"/>
      </w:tblBorders>
    </w:tblPr>
    <w:tcPr>
      <w:shd w:val="clear" w:color="auto" w:fill="F5F7E5" w:themeFill="accent4" w:themeFillTint="3F"/>
    </w:tcPr>
    <w:tblStylePr w:type="firstRow">
      <w:rPr>
        <w:b/>
        <w:bCs/>
        <w:color w:val="272A66" w:themeColor="text1"/>
      </w:rPr>
      <w:tblPr/>
      <w:tcPr>
        <w:shd w:val="clear" w:color="auto" w:fill="FBFCF4" w:themeFill="accent4" w:themeFillTint="19"/>
      </w:tcPr>
    </w:tblStylePr>
    <w:tblStylePr w:type="lastRow">
      <w:rPr>
        <w:b/>
        <w:bCs/>
        <w:color w:val="272A66" w:themeColor="text1"/>
      </w:rPr>
      <w:tblPr/>
      <w:tcPr>
        <w:tcBorders>
          <w:top w:val="single" w:sz="12" w:space="0" w:color="272A66" w:themeColor="text1"/>
          <w:left w:val="nil"/>
          <w:bottom w:val="nil"/>
          <w:right w:val="nil"/>
          <w:insideH w:val="nil"/>
          <w:insideV w:val="nil"/>
        </w:tcBorders>
        <w:shd w:val="clear" w:color="auto" w:fill="FFFFFF" w:themeFill="background1"/>
      </w:tcPr>
    </w:tblStylePr>
    <w:tblStylePr w:type="firstCol">
      <w:rPr>
        <w:b/>
        <w:bCs/>
        <w:color w:val="272A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2A66" w:themeColor="text1"/>
      </w:rPr>
      <w:tblPr/>
      <w:tcPr>
        <w:tcBorders>
          <w:top w:val="nil"/>
          <w:left w:val="nil"/>
          <w:bottom w:val="nil"/>
          <w:right w:val="nil"/>
          <w:insideH w:val="nil"/>
          <w:insideV w:val="nil"/>
        </w:tcBorders>
        <w:shd w:val="clear" w:color="auto" w:fill="F7F8EA" w:themeFill="accent4" w:themeFillTint="33"/>
      </w:tcPr>
    </w:tblStylePr>
    <w:tblStylePr w:type="band1Vert">
      <w:tblPr/>
      <w:tcPr>
        <w:shd w:val="clear" w:color="auto" w:fill="EBEFCB" w:themeFill="accent4" w:themeFillTint="7F"/>
      </w:tcPr>
    </w:tblStylePr>
    <w:tblStylePr w:type="band1Horz">
      <w:tblPr/>
      <w:tcPr>
        <w:tcBorders>
          <w:insideH w:val="single" w:sz="6" w:space="0" w:color="D9E098" w:themeColor="accent4"/>
          <w:insideV w:val="single" w:sz="6" w:space="0" w:color="D9E098" w:themeColor="accent4"/>
        </w:tcBorders>
        <w:shd w:val="clear" w:color="auto" w:fill="EBEFCB"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B8CB33" w:themeColor="accent3"/>
        <w:left w:val="single" w:sz="8" w:space="0" w:color="B8CB33" w:themeColor="accent3"/>
        <w:bottom w:val="single" w:sz="8" w:space="0" w:color="B8CB33" w:themeColor="accent3"/>
        <w:right w:val="single" w:sz="8" w:space="0" w:color="B8CB33" w:themeColor="accent3"/>
        <w:insideH w:val="single" w:sz="8" w:space="0" w:color="B8CB33" w:themeColor="accent3"/>
        <w:insideV w:val="single" w:sz="8" w:space="0" w:color="B8CB33" w:themeColor="accent3"/>
      </w:tblBorders>
    </w:tblPr>
    <w:tcPr>
      <w:shd w:val="clear" w:color="auto" w:fill="EDF2CC" w:themeFill="accent3" w:themeFillTint="3F"/>
    </w:tcPr>
    <w:tblStylePr w:type="firstRow">
      <w:rPr>
        <w:b/>
        <w:bCs/>
        <w:color w:val="272A66" w:themeColor="text1"/>
      </w:rPr>
      <w:tblPr/>
      <w:tcPr>
        <w:shd w:val="clear" w:color="auto" w:fill="F8FAEA" w:themeFill="accent3" w:themeFillTint="19"/>
      </w:tcPr>
    </w:tblStylePr>
    <w:tblStylePr w:type="lastRow">
      <w:rPr>
        <w:b/>
        <w:bCs/>
        <w:color w:val="272A66" w:themeColor="text1"/>
      </w:rPr>
      <w:tblPr/>
      <w:tcPr>
        <w:tcBorders>
          <w:top w:val="single" w:sz="12" w:space="0" w:color="272A66" w:themeColor="text1"/>
          <w:left w:val="nil"/>
          <w:bottom w:val="nil"/>
          <w:right w:val="nil"/>
          <w:insideH w:val="nil"/>
          <w:insideV w:val="nil"/>
        </w:tcBorders>
        <w:shd w:val="clear" w:color="auto" w:fill="FFFFFF" w:themeFill="background1"/>
      </w:tcPr>
    </w:tblStylePr>
    <w:tblStylePr w:type="firstCol">
      <w:rPr>
        <w:b/>
        <w:bCs/>
        <w:color w:val="272A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2A66" w:themeColor="text1"/>
      </w:rPr>
      <w:tblPr/>
      <w:tcPr>
        <w:tcBorders>
          <w:top w:val="nil"/>
          <w:left w:val="nil"/>
          <w:bottom w:val="nil"/>
          <w:right w:val="nil"/>
          <w:insideH w:val="nil"/>
          <w:insideV w:val="nil"/>
        </w:tcBorders>
        <w:shd w:val="clear" w:color="auto" w:fill="F0F4D5" w:themeFill="accent3" w:themeFillTint="33"/>
      </w:tcPr>
    </w:tblStylePr>
    <w:tblStylePr w:type="band1Vert">
      <w:tblPr/>
      <w:tcPr>
        <w:shd w:val="clear" w:color="auto" w:fill="DBE598" w:themeFill="accent3" w:themeFillTint="7F"/>
      </w:tcPr>
    </w:tblStylePr>
    <w:tblStylePr w:type="band1Horz">
      <w:tblPr/>
      <w:tcPr>
        <w:tcBorders>
          <w:insideH w:val="single" w:sz="6" w:space="0" w:color="B8CB33" w:themeColor="accent3"/>
          <w:insideV w:val="single" w:sz="6" w:space="0" w:color="B8CB33" w:themeColor="accent3"/>
        </w:tcBorders>
        <w:shd w:val="clear" w:color="auto" w:fill="DBE598"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8882A4" w:themeColor="accent2"/>
        <w:left w:val="single" w:sz="8" w:space="0" w:color="8882A4" w:themeColor="accent2"/>
        <w:bottom w:val="single" w:sz="8" w:space="0" w:color="8882A4" w:themeColor="accent2"/>
        <w:right w:val="single" w:sz="8" w:space="0" w:color="8882A4" w:themeColor="accent2"/>
        <w:insideH w:val="single" w:sz="8" w:space="0" w:color="8882A4" w:themeColor="accent2"/>
        <w:insideV w:val="single" w:sz="8" w:space="0" w:color="8882A4" w:themeColor="accent2"/>
      </w:tblBorders>
    </w:tblPr>
    <w:tcPr>
      <w:shd w:val="clear" w:color="auto" w:fill="E1DFE8" w:themeFill="accent2" w:themeFillTint="3F"/>
    </w:tcPr>
    <w:tblStylePr w:type="firstRow">
      <w:rPr>
        <w:b/>
        <w:bCs/>
        <w:color w:val="272A66" w:themeColor="text1"/>
      </w:rPr>
      <w:tblPr/>
      <w:tcPr>
        <w:shd w:val="clear" w:color="auto" w:fill="F3F2F6" w:themeFill="accent2" w:themeFillTint="19"/>
      </w:tcPr>
    </w:tblStylePr>
    <w:tblStylePr w:type="lastRow">
      <w:rPr>
        <w:b/>
        <w:bCs/>
        <w:color w:val="272A66" w:themeColor="text1"/>
      </w:rPr>
      <w:tblPr/>
      <w:tcPr>
        <w:tcBorders>
          <w:top w:val="single" w:sz="12" w:space="0" w:color="272A66" w:themeColor="text1"/>
          <w:left w:val="nil"/>
          <w:bottom w:val="nil"/>
          <w:right w:val="nil"/>
          <w:insideH w:val="nil"/>
          <w:insideV w:val="nil"/>
        </w:tcBorders>
        <w:shd w:val="clear" w:color="auto" w:fill="FFFFFF" w:themeFill="background1"/>
      </w:tcPr>
    </w:tblStylePr>
    <w:tblStylePr w:type="firstCol">
      <w:rPr>
        <w:b/>
        <w:bCs/>
        <w:color w:val="272A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2A66" w:themeColor="text1"/>
      </w:rPr>
      <w:tblPr/>
      <w:tcPr>
        <w:tcBorders>
          <w:top w:val="nil"/>
          <w:left w:val="nil"/>
          <w:bottom w:val="nil"/>
          <w:right w:val="nil"/>
          <w:insideH w:val="nil"/>
          <w:insideV w:val="nil"/>
        </w:tcBorders>
        <w:shd w:val="clear" w:color="auto" w:fill="E7E5EC" w:themeFill="accent2" w:themeFillTint="33"/>
      </w:tcPr>
    </w:tblStylePr>
    <w:tblStylePr w:type="band1Vert">
      <w:tblPr/>
      <w:tcPr>
        <w:shd w:val="clear" w:color="auto" w:fill="C3C0D1" w:themeFill="accent2" w:themeFillTint="7F"/>
      </w:tcPr>
    </w:tblStylePr>
    <w:tblStylePr w:type="band1Horz">
      <w:tblPr/>
      <w:tcPr>
        <w:tcBorders>
          <w:insideH w:val="single" w:sz="6" w:space="0" w:color="8882A4" w:themeColor="accent2"/>
          <w:insideV w:val="single" w:sz="6" w:space="0" w:color="8882A4" w:themeColor="accent2"/>
        </w:tcBorders>
        <w:shd w:val="clear" w:color="auto" w:fill="C3C0D1"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272A66" w:themeColor="accent1"/>
        <w:left w:val="single" w:sz="8" w:space="0" w:color="272A66" w:themeColor="accent1"/>
        <w:bottom w:val="single" w:sz="8" w:space="0" w:color="272A66" w:themeColor="accent1"/>
        <w:right w:val="single" w:sz="8" w:space="0" w:color="272A66" w:themeColor="accent1"/>
        <w:insideH w:val="single" w:sz="8" w:space="0" w:color="272A66" w:themeColor="accent1"/>
        <w:insideV w:val="single" w:sz="8" w:space="0" w:color="272A66" w:themeColor="accent1"/>
      </w:tblBorders>
    </w:tblPr>
    <w:tcPr>
      <w:shd w:val="clear" w:color="auto" w:fill="BCBEE5" w:themeFill="accent1" w:themeFillTint="3F"/>
    </w:tcPr>
    <w:tblStylePr w:type="firstRow">
      <w:rPr>
        <w:b/>
        <w:bCs/>
        <w:color w:val="272A66" w:themeColor="text1"/>
      </w:rPr>
      <w:tblPr/>
      <w:tcPr>
        <w:shd w:val="clear" w:color="auto" w:fill="E4E5F5" w:themeFill="accent1" w:themeFillTint="19"/>
      </w:tcPr>
    </w:tblStylePr>
    <w:tblStylePr w:type="lastRow">
      <w:rPr>
        <w:b/>
        <w:bCs/>
        <w:color w:val="272A66" w:themeColor="text1"/>
      </w:rPr>
      <w:tblPr/>
      <w:tcPr>
        <w:tcBorders>
          <w:top w:val="single" w:sz="12" w:space="0" w:color="272A66" w:themeColor="text1"/>
          <w:left w:val="nil"/>
          <w:bottom w:val="nil"/>
          <w:right w:val="nil"/>
          <w:insideH w:val="nil"/>
          <w:insideV w:val="nil"/>
        </w:tcBorders>
        <w:shd w:val="clear" w:color="auto" w:fill="FFFFFF" w:themeFill="background1"/>
      </w:tcPr>
    </w:tblStylePr>
    <w:tblStylePr w:type="firstCol">
      <w:rPr>
        <w:b/>
        <w:bCs/>
        <w:color w:val="272A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2A66" w:themeColor="text1"/>
      </w:rPr>
      <w:tblPr/>
      <w:tcPr>
        <w:tcBorders>
          <w:top w:val="nil"/>
          <w:left w:val="nil"/>
          <w:bottom w:val="nil"/>
          <w:right w:val="nil"/>
          <w:insideH w:val="nil"/>
          <w:insideV w:val="nil"/>
        </w:tcBorders>
        <w:shd w:val="clear" w:color="auto" w:fill="C9CAEA" w:themeFill="accent1" w:themeFillTint="33"/>
      </w:tcPr>
    </w:tblStylePr>
    <w:tblStylePr w:type="band1Vert">
      <w:tblPr/>
      <w:tcPr>
        <w:shd w:val="clear" w:color="auto" w:fill="797DCC" w:themeFill="accent1" w:themeFillTint="7F"/>
      </w:tcPr>
    </w:tblStylePr>
    <w:tblStylePr w:type="band1Horz">
      <w:tblPr/>
      <w:tcPr>
        <w:tcBorders>
          <w:insideH w:val="single" w:sz="6" w:space="0" w:color="272A66" w:themeColor="accent1"/>
          <w:insideV w:val="single" w:sz="6" w:space="0" w:color="272A66" w:themeColor="accent1"/>
        </w:tcBorders>
        <w:shd w:val="clear" w:color="auto" w:fill="797DCC"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7E13F5"/>
    <w:pPr>
      <w:spacing w:line="240" w:lineRule="auto"/>
    </w:pPr>
    <w:tblPr>
      <w:tblStyleRowBandSize w:val="1"/>
      <w:tblStyleColBandSize w:val="1"/>
      <w:tblBorders>
        <w:top w:val="single" w:sz="8" w:space="0" w:color="EEBAA1" w:themeColor="accent6" w:themeTint="BF"/>
        <w:left w:val="single" w:sz="8" w:space="0" w:color="EEBAA1" w:themeColor="accent6" w:themeTint="BF"/>
        <w:bottom w:val="single" w:sz="8" w:space="0" w:color="EEBAA1" w:themeColor="accent6" w:themeTint="BF"/>
        <w:right w:val="single" w:sz="8" w:space="0" w:color="EEBAA1" w:themeColor="accent6" w:themeTint="BF"/>
        <w:insideH w:val="single" w:sz="8" w:space="0" w:color="EEBAA1" w:themeColor="accent6" w:themeTint="BF"/>
        <w:insideV w:val="single" w:sz="8" w:space="0" w:color="EEBAA1" w:themeColor="accent6" w:themeTint="BF"/>
      </w:tblBorders>
    </w:tblPr>
    <w:tcPr>
      <w:shd w:val="clear" w:color="auto" w:fill="F9E8E0" w:themeFill="accent6" w:themeFillTint="3F"/>
    </w:tcPr>
    <w:tblStylePr w:type="firstRow">
      <w:rPr>
        <w:b/>
        <w:bCs/>
      </w:rPr>
    </w:tblStylePr>
    <w:tblStylePr w:type="lastRow">
      <w:rPr>
        <w:b/>
        <w:bCs/>
      </w:rPr>
      <w:tblPr/>
      <w:tcPr>
        <w:tcBorders>
          <w:top w:val="single" w:sz="18" w:space="0" w:color="EEBAA1" w:themeColor="accent6" w:themeTint="BF"/>
        </w:tcBorders>
      </w:tcPr>
    </w:tblStylePr>
    <w:tblStylePr w:type="firstCol">
      <w:rPr>
        <w:b/>
        <w:bCs/>
      </w:rPr>
    </w:tblStylePr>
    <w:tblStylePr w:type="lastCol">
      <w:rPr>
        <w:b/>
        <w:bCs/>
      </w:rPr>
    </w:tblStylePr>
    <w:tblStylePr w:type="band1Vert">
      <w:tblPr/>
      <w:tcPr>
        <w:shd w:val="clear" w:color="auto" w:fill="F4D1C0" w:themeFill="accent6" w:themeFillTint="7F"/>
      </w:tcPr>
    </w:tblStylePr>
    <w:tblStylePr w:type="band1Horz">
      <w:tblPr/>
      <w:tcPr>
        <w:shd w:val="clear" w:color="auto" w:fill="F4D1C0" w:themeFill="accent6" w:themeFillTint="7F"/>
      </w:tcPr>
    </w:tblStylePr>
  </w:style>
  <w:style w:type="table" w:styleId="Gemiddeldraster1-accent5">
    <w:name w:val="Medium Grid 1 Accent 5"/>
    <w:basedOn w:val="Standaardtabel"/>
    <w:uiPriority w:val="67"/>
    <w:semiHidden/>
    <w:rsid w:val="007E13F5"/>
    <w:pPr>
      <w:spacing w:line="240" w:lineRule="auto"/>
    </w:pPr>
    <w:tblPr>
      <w:tblStyleRowBandSize w:val="1"/>
      <w:tblStyleColBandSize w:val="1"/>
      <w:tblBorders>
        <w:top w:val="single" w:sz="8" w:space="0" w:color="E18060" w:themeColor="accent5" w:themeTint="BF"/>
        <w:left w:val="single" w:sz="8" w:space="0" w:color="E18060" w:themeColor="accent5" w:themeTint="BF"/>
        <w:bottom w:val="single" w:sz="8" w:space="0" w:color="E18060" w:themeColor="accent5" w:themeTint="BF"/>
        <w:right w:val="single" w:sz="8" w:space="0" w:color="E18060" w:themeColor="accent5" w:themeTint="BF"/>
        <w:insideH w:val="single" w:sz="8" w:space="0" w:color="E18060" w:themeColor="accent5" w:themeTint="BF"/>
        <w:insideV w:val="single" w:sz="8" w:space="0" w:color="E18060" w:themeColor="accent5" w:themeTint="BF"/>
      </w:tblBorders>
    </w:tblPr>
    <w:tcPr>
      <w:shd w:val="clear" w:color="auto" w:fill="F5D5CA" w:themeFill="accent5" w:themeFillTint="3F"/>
    </w:tcPr>
    <w:tblStylePr w:type="firstRow">
      <w:rPr>
        <w:b/>
        <w:bCs/>
      </w:rPr>
    </w:tblStylePr>
    <w:tblStylePr w:type="lastRow">
      <w:rPr>
        <w:b/>
        <w:bCs/>
      </w:rPr>
      <w:tblPr/>
      <w:tcPr>
        <w:tcBorders>
          <w:top w:val="single" w:sz="18" w:space="0" w:color="E18060" w:themeColor="accent5" w:themeTint="BF"/>
        </w:tcBorders>
      </w:tcPr>
    </w:tblStylePr>
    <w:tblStylePr w:type="firstCol">
      <w:rPr>
        <w:b/>
        <w:bCs/>
      </w:rPr>
    </w:tblStylePr>
    <w:tblStylePr w:type="lastCol">
      <w:rPr>
        <w:b/>
        <w:bCs/>
      </w:rPr>
    </w:tblStylePr>
    <w:tblStylePr w:type="band1Vert">
      <w:tblPr/>
      <w:tcPr>
        <w:shd w:val="clear" w:color="auto" w:fill="EBAA95" w:themeFill="accent5" w:themeFillTint="7F"/>
      </w:tcPr>
    </w:tblStylePr>
    <w:tblStylePr w:type="band1Horz">
      <w:tblPr/>
      <w:tcPr>
        <w:shd w:val="clear" w:color="auto" w:fill="EBAA95" w:themeFill="accent5" w:themeFillTint="7F"/>
      </w:tcPr>
    </w:tblStylePr>
  </w:style>
  <w:style w:type="table" w:styleId="Gemiddeldraster1-accent4">
    <w:name w:val="Medium Grid 1 Accent 4"/>
    <w:basedOn w:val="Standaardtabel"/>
    <w:uiPriority w:val="67"/>
    <w:semiHidden/>
    <w:rsid w:val="007E13F5"/>
    <w:pPr>
      <w:spacing w:line="240" w:lineRule="auto"/>
    </w:pPr>
    <w:tblPr>
      <w:tblStyleRowBandSize w:val="1"/>
      <w:tblStyleColBandSize w:val="1"/>
      <w:tblBorders>
        <w:top w:val="single" w:sz="8" w:space="0" w:color="E2E7B1" w:themeColor="accent4" w:themeTint="BF"/>
        <w:left w:val="single" w:sz="8" w:space="0" w:color="E2E7B1" w:themeColor="accent4" w:themeTint="BF"/>
        <w:bottom w:val="single" w:sz="8" w:space="0" w:color="E2E7B1" w:themeColor="accent4" w:themeTint="BF"/>
        <w:right w:val="single" w:sz="8" w:space="0" w:color="E2E7B1" w:themeColor="accent4" w:themeTint="BF"/>
        <w:insideH w:val="single" w:sz="8" w:space="0" w:color="E2E7B1" w:themeColor="accent4" w:themeTint="BF"/>
        <w:insideV w:val="single" w:sz="8" w:space="0" w:color="E2E7B1" w:themeColor="accent4" w:themeTint="BF"/>
      </w:tblBorders>
    </w:tblPr>
    <w:tcPr>
      <w:shd w:val="clear" w:color="auto" w:fill="F5F7E5" w:themeFill="accent4" w:themeFillTint="3F"/>
    </w:tcPr>
    <w:tblStylePr w:type="firstRow">
      <w:rPr>
        <w:b/>
        <w:bCs/>
      </w:rPr>
    </w:tblStylePr>
    <w:tblStylePr w:type="lastRow">
      <w:rPr>
        <w:b/>
        <w:bCs/>
      </w:rPr>
      <w:tblPr/>
      <w:tcPr>
        <w:tcBorders>
          <w:top w:val="single" w:sz="18" w:space="0" w:color="E2E7B1" w:themeColor="accent4" w:themeTint="BF"/>
        </w:tcBorders>
      </w:tcPr>
    </w:tblStylePr>
    <w:tblStylePr w:type="firstCol">
      <w:rPr>
        <w:b/>
        <w:bCs/>
      </w:rPr>
    </w:tblStylePr>
    <w:tblStylePr w:type="lastCol">
      <w:rPr>
        <w:b/>
        <w:bCs/>
      </w:rPr>
    </w:tblStylePr>
    <w:tblStylePr w:type="band1Vert">
      <w:tblPr/>
      <w:tcPr>
        <w:shd w:val="clear" w:color="auto" w:fill="EBEFCB" w:themeFill="accent4" w:themeFillTint="7F"/>
      </w:tcPr>
    </w:tblStylePr>
    <w:tblStylePr w:type="band1Horz">
      <w:tblPr/>
      <w:tcPr>
        <w:shd w:val="clear" w:color="auto" w:fill="EBEFCB" w:themeFill="accent4" w:themeFillTint="7F"/>
      </w:tcPr>
    </w:tblStylePr>
  </w:style>
  <w:style w:type="table" w:styleId="Gemiddeldraster1-accent3">
    <w:name w:val="Medium Grid 1 Accent 3"/>
    <w:basedOn w:val="Standaardtabel"/>
    <w:uiPriority w:val="67"/>
    <w:semiHidden/>
    <w:rsid w:val="007E13F5"/>
    <w:pPr>
      <w:spacing w:line="240" w:lineRule="auto"/>
    </w:pPr>
    <w:tblPr>
      <w:tblStyleRowBandSize w:val="1"/>
      <w:tblStyleColBandSize w:val="1"/>
      <w:tblBorders>
        <w:top w:val="single" w:sz="8" w:space="0" w:color="CAD865" w:themeColor="accent3" w:themeTint="BF"/>
        <w:left w:val="single" w:sz="8" w:space="0" w:color="CAD865" w:themeColor="accent3" w:themeTint="BF"/>
        <w:bottom w:val="single" w:sz="8" w:space="0" w:color="CAD865" w:themeColor="accent3" w:themeTint="BF"/>
        <w:right w:val="single" w:sz="8" w:space="0" w:color="CAD865" w:themeColor="accent3" w:themeTint="BF"/>
        <w:insideH w:val="single" w:sz="8" w:space="0" w:color="CAD865" w:themeColor="accent3" w:themeTint="BF"/>
        <w:insideV w:val="single" w:sz="8" w:space="0" w:color="CAD865" w:themeColor="accent3" w:themeTint="BF"/>
      </w:tblBorders>
    </w:tblPr>
    <w:tcPr>
      <w:shd w:val="clear" w:color="auto" w:fill="EDF2CC" w:themeFill="accent3" w:themeFillTint="3F"/>
    </w:tcPr>
    <w:tblStylePr w:type="firstRow">
      <w:rPr>
        <w:b/>
        <w:bCs/>
      </w:rPr>
    </w:tblStylePr>
    <w:tblStylePr w:type="lastRow">
      <w:rPr>
        <w:b/>
        <w:bCs/>
      </w:rPr>
      <w:tblPr/>
      <w:tcPr>
        <w:tcBorders>
          <w:top w:val="single" w:sz="18" w:space="0" w:color="CAD865" w:themeColor="accent3" w:themeTint="BF"/>
        </w:tcBorders>
      </w:tcPr>
    </w:tblStylePr>
    <w:tblStylePr w:type="firstCol">
      <w:rPr>
        <w:b/>
        <w:bCs/>
      </w:rPr>
    </w:tblStylePr>
    <w:tblStylePr w:type="lastCol">
      <w:rPr>
        <w:b/>
        <w:bCs/>
      </w:rPr>
    </w:tblStylePr>
    <w:tblStylePr w:type="band1Vert">
      <w:tblPr/>
      <w:tcPr>
        <w:shd w:val="clear" w:color="auto" w:fill="DBE598" w:themeFill="accent3" w:themeFillTint="7F"/>
      </w:tcPr>
    </w:tblStylePr>
    <w:tblStylePr w:type="band1Horz">
      <w:tblPr/>
      <w:tcPr>
        <w:shd w:val="clear" w:color="auto" w:fill="DBE598" w:themeFill="accent3" w:themeFillTint="7F"/>
      </w:tcPr>
    </w:tblStylePr>
  </w:style>
  <w:style w:type="table" w:styleId="Gemiddeldraster1-accent2">
    <w:name w:val="Medium Grid 1 Accent 2"/>
    <w:basedOn w:val="Standaardtabel"/>
    <w:uiPriority w:val="67"/>
    <w:semiHidden/>
    <w:rsid w:val="007E13F5"/>
    <w:pPr>
      <w:spacing w:line="240" w:lineRule="auto"/>
    </w:pPr>
    <w:tblPr>
      <w:tblStyleRowBandSize w:val="1"/>
      <w:tblStyleColBandSize w:val="1"/>
      <w:tblBorders>
        <w:top w:val="single" w:sz="8" w:space="0" w:color="A5A1BA" w:themeColor="accent2" w:themeTint="BF"/>
        <w:left w:val="single" w:sz="8" w:space="0" w:color="A5A1BA" w:themeColor="accent2" w:themeTint="BF"/>
        <w:bottom w:val="single" w:sz="8" w:space="0" w:color="A5A1BA" w:themeColor="accent2" w:themeTint="BF"/>
        <w:right w:val="single" w:sz="8" w:space="0" w:color="A5A1BA" w:themeColor="accent2" w:themeTint="BF"/>
        <w:insideH w:val="single" w:sz="8" w:space="0" w:color="A5A1BA" w:themeColor="accent2" w:themeTint="BF"/>
        <w:insideV w:val="single" w:sz="8" w:space="0" w:color="A5A1BA" w:themeColor="accent2" w:themeTint="BF"/>
      </w:tblBorders>
    </w:tblPr>
    <w:tcPr>
      <w:shd w:val="clear" w:color="auto" w:fill="E1DFE8" w:themeFill="accent2" w:themeFillTint="3F"/>
    </w:tcPr>
    <w:tblStylePr w:type="firstRow">
      <w:rPr>
        <w:b/>
        <w:bCs/>
      </w:rPr>
    </w:tblStylePr>
    <w:tblStylePr w:type="lastRow">
      <w:rPr>
        <w:b/>
        <w:bCs/>
      </w:rPr>
      <w:tblPr/>
      <w:tcPr>
        <w:tcBorders>
          <w:top w:val="single" w:sz="18" w:space="0" w:color="A5A1BA" w:themeColor="accent2" w:themeTint="BF"/>
        </w:tcBorders>
      </w:tcPr>
    </w:tblStylePr>
    <w:tblStylePr w:type="firstCol">
      <w:rPr>
        <w:b/>
        <w:bCs/>
      </w:rPr>
    </w:tblStylePr>
    <w:tblStylePr w:type="lastCol">
      <w:rPr>
        <w:b/>
        <w:bCs/>
      </w:rPr>
    </w:tblStylePr>
    <w:tblStylePr w:type="band1Vert">
      <w:tblPr/>
      <w:tcPr>
        <w:shd w:val="clear" w:color="auto" w:fill="C3C0D1" w:themeFill="accent2" w:themeFillTint="7F"/>
      </w:tcPr>
    </w:tblStylePr>
    <w:tblStylePr w:type="band1Horz">
      <w:tblPr/>
      <w:tcPr>
        <w:shd w:val="clear" w:color="auto" w:fill="C3C0D1" w:themeFill="accent2" w:themeFillTint="7F"/>
      </w:tcPr>
    </w:tblStylePr>
  </w:style>
  <w:style w:type="table" w:styleId="Gemiddeldraster1-accent1">
    <w:name w:val="Medium Grid 1 Accent 1"/>
    <w:basedOn w:val="Standaardtabel"/>
    <w:uiPriority w:val="67"/>
    <w:semiHidden/>
    <w:rsid w:val="007E13F5"/>
    <w:pPr>
      <w:spacing w:line="240" w:lineRule="auto"/>
    </w:pPr>
    <w:tblPr>
      <w:tblStyleRowBandSize w:val="1"/>
      <w:tblStyleColBandSize w:val="1"/>
      <w:tblBorders>
        <w:top w:val="single" w:sz="8" w:space="0" w:color="4045A8" w:themeColor="accent1" w:themeTint="BF"/>
        <w:left w:val="single" w:sz="8" w:space="0" w:color="4045A8" w:themeColor="accent1" w:themeTint="BF"/>
        <w:bottom w:val="single" w:sz="8" w:space="0" w:color="4045A8" w:themeColor="accent1" w:themeTint="BF"/>
        <w:right w:val="single" w:sz="8" w:space="0" w:color="4045A8" w:themeColor="accent1" w:themeTint="BF"/>
        <w:insideH w:val="single" w:sz="8" w:space="0" w:color="4045A8" w:themeColor="accent1" w:themeTint="BF"/>
        <w:insideV w:val="single" w:sz="8" w:space="0" w:color="4045A8" w:themeColor="accent1" w:themeTint="BF"/>
      </w:tblBorders>
    </w:tblPr>
    <w:tcPr>
      <w:shd w:val="clear" w:color="auto" w:fill="BCBEE5" w:themeFill="accent1" w:themeFillTint="3F"/>
    </w:tcPr>
    <w:tblStylePr w:type="firstRow">
      <w:rPr>
        <w:b/>
        <w:bCs/>
      </w:rPr>
    </w:tblStylePr>
    <w:tblStylePr w:type="lastRow">
      <w:rPr>
        <w:b/>
        <w:bCs/>
      </w:rPr>
      <w:tblPr/>
      <w:tcPr>
        <w:tcBorders>
          <w:top w:val="single" w:sz="18" w:space="0" w:color="4045A8" w:themeColor="accent1" w:themeTint="BF"/>
        </w:tcBorders>
      </w:tcPr>
    </w:tblStylePr>
    <w:tblStylePr w:type="firstCol">
      <w:rPr>
        <w:b/>
        <w:bCs/>
      </w:rPr>
    </w:tblStylePr>
    <w:tblStylePr w:type="lastCol">
      <w:rPr>
        <w:b/>
        <w:bCs/>
      </w:rPr>
    </w:tblStylePr>
    <w:tblStylePr w:type="band1Vert">
      <w:tblPr/>
      <w:tcPr>
        <w:shd w:val="clear" w:color="auto" w:fill="797DCC" w:themeFill="accent1" w:themeFillTint="7F"/>
      </w:tcPr>
    </w:tblStylePr>
    <w:tblStylePr w:type="band1Horz">
      <w:tblPr/>
      <w:tcPr>
        <w:shd w:val="clear" w:color="auto" w:fill="797DCC" w:themeFill="accent1" w:themeFillTint="7F"/>
      </w:tcPr>
    </w:tblStylePr>
  </w:style>
  <w:style w:type="table" w:styleId="Donkerelijst-accent6">
    <w:name w:val="Dark List Accent 6"/>
    <w:basedOn w:val="Standaardtabel"/>
    <w:uiPriority w:val="70"/>
    <w:semiHidden/>
    <w:rsid w:val="007E13F5"/>
    <w:pPr>
      <w:spacing w:line="240" w:lineRule="auto"/>
    </w:pPr>
    <w:rPr>
      <w:color w:val="FFFFFF" w:themeColor="background1"/>
    </w:rPr>
    <w:tblPr>
      <w:tblStyleRowBandSize w:val="1"/>
      <w:tblStyleColBandSize w:val="1"/>
    </w:tblPr>
    <w:tcPr>
      <w:shd w:val="clear" w:color="auto" w:fill="E9A48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72A66" w:themeFill="text1"/>
      </w:tcPr>
    </w:tblStylePr>
    <w:tblStylePr w:type="lastRow">
      <w:tblPr/>
      <w:tcPr>
        <w:tcBorders>
          <w:top w:val="single" w:sz="18" w:space="0" w:color="FFFFFF" w:themeColor="background1"/>
          <w:left w:val="nil"/>
          <w:bottom w:val="nil"/>
          <w:right w:val="nil"/>
          <w:insideH w:val="nil"/>
          <w:insideV w:val="nil"/>
        </w:tcBorders>
        <w:shd w:val="clear" w:color="auto" w:fill="99441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B6B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B6B34" w:themeFill="accent6" w:themeFillShade="BF"/>
      </w:tcPr>
    </w:tblStylePr>
    <w:tblStylePr w:type="band1Vert">
      <w:tblPr/>
      <w:tcPr>
        <w:tcBorders>
          <w:top w:val="nil"/>
          <w:left w:val="nil"/>
          <w:bottom w:val="nil"/>
          <w:right w:val="nil"/>
          <w:insideH w:val="nil"/>
          <w:insideV w:val="nil"/>
        </w:tcBorders>
        <w:shd w:val="clear" w:color="auto" w:fill="DB6B34" w:themeFill="accent6" w:themeFillShade="BF"/>
      </w:tcPr>
    </w:tblStylePr>
    <w:tblStylePr w:type="band1Horz">
      <w:tblPr/>
      <w:tcPr>
        <w:tcBorders>
          <w:top w:val="nil"/>
          <w:left w:val="nil"/>
          <w:bottom w:val="nil"/>
          <w:right w:val="nil"/>
          <w:insideH w:val="nil"/>
          <w:insideV w:val="nil"/>
        </w:tcBorders>
        <w:shd w:val="clear" w:color="auto" w:fill="DB6B34" w:themeFill="accent6" w:themeFillShade="BF"/>
      </w:tcPr>
    </w:tblStylePr>
  </w:style>
  <w:style w:type="table" w:styleId="Donkerelijst-accent5">
    <w:name w:val="Dark List Accent 5"/>
    <w:basedOn w:val="Standaardtabel"/>
    <w:uiPriority w:val="70"/>
    <w:semiHidden/>
    <w:rsid w:val="007E13F5"/>
    <w:pPr>
      <w:spacing w:line="240" w:lineRule="auto"/>
    </w:pPr>
    <w:rPr>
      <w:color w:val="FFFFFF" w:themeColor="background1"/>
    </w:rPr>
    <w:tblPr>
      <w:tblStyleRowBandSize w:val="1"/>
      <w:tblStyleColBandSize w:val="1"/>
    </w:tblPr>
    <w:tcPr>
      <w:shd w:val="clear" w:color="auto" w:fill="D8572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72A66" w:themeFill="text1"/>
      </w:tcPr>
    </w:tblStylePr>
    <w:tblStylePr w:type="lastRow">
      <w:tblPr/>
      <w:tcPr>
        <w:tcBorders>
          <w:top w:val="single" w:sz="18" w:space="0" w:color="FFFFFF" w:themeColor="background1"/>
          <w:left w:val="nil"/>
          <w:bottom w:val="nil"/>
          <w:right w:val="nil"/>
          <w:insideH w:val="nil"/>
          <w:insideV w:val="nil"/>
        </w:tcBorders>
        <w:shd w:val="clear" w:color="auto" w:fill="6D2A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3F1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3F1E" w:themeFill="accent5" w:themeFillShade="BF"/>
      </w:tcPr>
    </w:tblStylePr>
    <w:tblStylePr w:type="band1Vert">
      <w:tblPr/>
      <w:tcPr>
        <w:tcBorders>
          <w:top w:val="nil"/>
          <w:left w:val="nil"/>
          <w:bottom w:val="nil"/>
          <w:right w:val="nil"/>
          <w:insideH w:val="nil"/>
          <w:insideV w:val="nil"/>
        </w:tcBorders>
        <w:shd w:val="clear" w:color="auto" w:fill="A43F1E" w:themeFill="accent5" w:themeFillShade="BF"/>
      </w:tcPr>
    </w:tblStylePr>
    <w:tblStylePr w:type="band1Horz">
      <w:tblPr/>
      <w:tcPr>
        <w:tcBorders>
          <w:top w:val="nil"/>
          <w:left w:val="nil"/>
          <w:bottom w:val="nil"/>
          <w:right w:val="nil"/>
          <w:insideH w:val="nil"/>
          <w:insideV w:val="nil"/>
        </w:tcBorders>
        <w:shd w:val="clear" w:color="auto" w:fill="A43F1E" w:themeFill="accent5" w:themeFillShade="BF"/>
      </w:tcPr>
    </w:tblStylePr>
  </w:style>
  <w:style w:type="table" w:styleId="Donkerelijst-accent4">
    <w:name w:val="Dark List Accent 4"/>
    <w:basedOn w:val="Standaardtabel"/>
    <w:uiPriority w:val="70"/>
    <w:semiHidden/>
    <w:rsid w:val="007E13F5"/>
    <w:pPr>
      <w:spacing w:line="240" w:lineRule="auto"/>
    </w:pPr>
    <w:rPr>
      <w:color w:val="FFFFFF" w:themeColor="background1"/>
    </w:rPr>
    <w:tblPr>
      <w:tblStyleRowBandSize w:val="1"/>
      <w:tblStyleColBandSize w:val="1"/>
    </w:tblPr>
    <w:tcPr>
      <w:shd w:val="clear" w:color="auto" w:fill="D9E09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72A66" w:themeFill="text1"/>
      </w:tcPr>
    </w:tblStylePr>
    <w:tblStylePr w:type="lastRow">
      <w:tblPr/>
      <w:tcPr>
        <w:tcBorders>
          <w:top w:val="single" w:sz="18" w:space="0" w:color="FFFFFF" w:themeColor="background1"/>
          <w:left w:val="nil"/>
          <w:bottom w:val="nil"/>
          <w:right w:val="nil"/>
          <w:insideH w:val="nil"/>
          <w:insideV w:val="nil"/>
        </w:tcBorders>
        <w:shd w:val="clear" w:color="auto" w:fill="858F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ECA4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ECA4F" w:themeFill="accent4" w:themeFillShade="BF"/>
      </w:tcPr>
    </w:tblStylePr>
    <w:tblStylePr w:type="band1Vert">
      <w:tblPr/>
      <w:tcPr>
        <w:tcBorders>
          <w:top w:val="nil"/>
          <w:left w:val="nil"/>
          <w:bottom w:val="nil"/>
          <w:right w:val="nil"/>
          <w:insideH w:val="nil"/>
          <w:insideV w:val="nil"/>
        </w:tcBorders>
        <w:shd w:val="clear" w:color="auto" w:fill="BECA4F" w:themeFill="accent4" w:themeFillShade="BF"/>
      </w:tcPr>
    </w:tblStylePr>
    <w:tblStylePr w:type="band1Horz">
      <w:tblPr/>
      <w:tcPr>
        <w:tcBorders>
          <w:top w:val="nil"/>
          <w:left w:val="nil"/>
          <w:bottom w:val="nil"/>
          <w:right w:val="nil"/>
          <w:insideH w:val="nil"/>
          <w:insideV w:val="nil"/>
        </w:tcBorders>
        <w:shd w:val="clear" w:color="auto" w:fill="BECA4F" w:themeFill="accent4" w:themeFillShade="BF"/>
      </w:tcPr>
    </w:tblStylePr>
  </w:style>
  <w:style w:type="table" w:styleId="Donkerelijst-accent3">
    <w:name w:val="Dark List Accent 3"/>
    <w:basedOn w:val="Standaardtabel"/>
    <w:uiPriority w:val="70"/>
    <w:semiHidden/>
    <w:rsid w:val="007E13F5"/>
    <w:pPr>
      <w:spacing w:line="240" w:lineRule="auto"/>
    </w:pPr>
    <w:rPr>
      <w:color w:val="FFFFFF" w:themeColor="background1"/>
    </w:rPr>
    <w:tblPr>
      <w:tblStyleRowBandSize w:val="1"/>
      <w:tblStyleColBandSize w:val="1"/>
    </w:tblPr>
    <w:tcPr>
      <w:shd w:val="clear" w:color="auto" w:fill="B8CB3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72A66" w:themeFill="text1"/>
      </w:tcPr>
    </w:tblStylePr>
    <w:tblStylePr w:type="lastRow">
      <w:tblPr/>
      <w:tcPr>
        <w:tcBorders>
          <w:top w:val="single" w:sz="18" w:space="0" w:color="FFFFFF" w:themeColor="background1"/>
          <w:left w:val="nil"/>
          <w:bottom w:val="nil"/>
          <w:right w:val="nil"/>
          <w:insideH w:val="nil"/>
          <w:insideV w:val="nil"/>
        </w:tcBorders>
        <w:shd w:val="clear" w:color="auto" w:fill="5B641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9972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99726" w:themeFill="accent3" w:themeFillShade="BF"/>
      </w:tcPr>
    </w:tblStylePr>
    <w:tblStylePr w:type="band1Vert">
      <w:tblPr/>
      <w:tcPr>
        <w:tcBorders>
          <w:top w:val="nil"/>
          <w:left w:val="nil"/>
          <w:bottom w:val="nil"/>
          <w:right w:val="nil"/>
          <w:insideH w:val="nil"/>
          <w:insideV w:val="nil"/>
        </w:tcBorders>
        <w:shd w:val="clear" w:color="auto" w:fill="899726" w:themeFill="accent3" w:themeFillShade="BF"/>
      </w:tcPr>
    </w:tblStylePr>
    <w:tblStylePr w:type="band1Horz">
      <w:tblPr/>
      <w:tcPr>
        <w:tcBorders>
          <w:top w:val="nil"/>
          <w:left w:val="nil"/>
          <w:bottom w:val="nil"/>
          <w:right w:val="nil"/>
          <w:insideH w:val="nil"/>
          <w:insideV w:val="nil"/>
        </w:tcBorders>
        <w:shd w:val="clear" w:color="auto" w:fill="899726" w:themeFill="accent3" w:themeFillShade="BF"/>
      </w:tcPr>
    </w:tblStylePr>
  </w:style>
  <w:style w:type="table" w:styleId="Donkerelijst-accent2">
    <w:name w:val="Dark List Accent 2"/>
    <w:basedOn w:val="Standaardtabel"/>
    <w:uiPriority w:val="70"/>
    <w:semiHidden/>
    <w:rsid w:val="007E13F5"/>
    <w:pPr>
      <w:spacing w:line="240" w:lineRule="auto"/>
    </w:pPr>
    <w:rPr>
      <w:color w:val="FFFFFF" w:themeColor="background1"/>
    </w:rPr>
    <w:tblPr>
      <w:tblStyleRowBandSize w:val="1"/>
      <w:tblStyleColBandSize w:val="1"/>
    </w:tblPr>
    <w:tcPr>
      <w:shd w:val="clear" w:color="auto" w:fill="8882A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72A66" w:themeFill="text1"/>
      </w:tcPr>
    </w:tblStylePr>
    <w:tblStylePr w:type="lastRow">
      <w:tblPr/>
      <w:tcPr>
        <w:tcBorders>
          <w:top w:val="single" w:sz="18" w:space="0" w:color="FFFFFF" w:themeColor="background1"/>
          <w:left w:val="nil"/>
          <w:bottom w:val="nil"/>
          <w:right w:val="nil"/>
          <w:insideH w:val="nil"/>
          <w:insideV w:val="nil"/>
        </w:tcBorders>
        <w:shd w:val="clear" w:color="auto" w:fill="413D5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25C7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25C7F" w:themeFill="accent2" w:themeFillShade="BF"/>
      </w:tcPr>
    </w:tblStylePr>
    <w:tblStylePr w:type="band1Vert">
      <w:tblPr/>
      <w:tcPr>
        <w:tcBorders>
          <w:top w:val="nil"/>
          <w:left w:val="nil"/>
          <w:bottom w:val="nil"/>
          <w:right w:val="nil"/>
          <w:insideH w:val="nil"/>
          <w:insideV w:val="nil"/>
        </w:tcBorders>
        <w:shd w:val="clear" w:color="auto" w:fill="625C7F" w:themeFill="accent2" w:themeFillShade="BF"/>
      </w:tcPr>
    </w:tblStylePr>
    <w:tblStylePr w:type="band1Horz">
      <w:tblPr/>
      <w:tcPr>
        <w:tcBorders>
          <w:top w:val="nil"/>
          <w:left w:val="nil"/>
          <w:bottom w:val="nil"/>
          <w:right w:val="nil"/>
          <w:insideH w:val="nil"/>
          <w:insideV w:val="nil"/>
        </w:tcBorders>
        <w:shd w:val="clear" w:color="auto" w:fill="625C7F" w:themeFill="accent2" w:themeFillShade="BF"/>
      </w:tcPr>
    </w:tblStylePr>
  </w:style>
  <w:style w:type="table" w:styleId="Donkerelijst-accent1">
    <w:name w:val="Dark List Accent 1"/>
    <w:basedOn w:val="Standaardtabel"/>
    <w:uiPriority w:val="70"/>
    <w:semiHidden/>
    <w:rsid w:val="007E13F5"/>
    <w:pPr>
      <w:spacing w:line="240" w:lineRule="auto"/>
    </w:pPr>
    <w:rPr>
      <w:color w:val="FFFFFF" w:themeColor="background1"/>
    </w:rPr>
    <w:tblPr>
      <w:tblStyleRowBandSize w:val="1"/>
      <w:tblStyleColBandSize w:val="1"/>
    </w:tblPr>
    <w:tcPr>
      <w:shd w:val="clear" w:color="auto" w:fill="272A6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72A66" w:themeFill="text1"/>
      </w:tcPr>
    </w:tblStylePr>
    <w:tblStylePr w:type="lastRow">
      <w:tblPr/>
      <w:tcPr>
        <w:tcBorders>
          <w:top w:val="single" w:sz="18" w:space="0" w:color="FFFFFF" w:themeColor="background1"/>
          <w:left w:val="nil"/>
          <w:bottom w:val="nil"/>
          <w:right w:val="nil"/>
          <w:insideH w:val="nil"/>
          <w:insideV w:val="nil"/>
        </w:tcBorders>
        <w:shd w:val="clear" w:color="auto" w:fill="13143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D1F4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D1F4C" w:themeFill="accent1" w:themeFillShade="BF"/>
      </w:tcPr>
    </w:tblStylePr>
    <w:tblStylePr w:type="band1Vert">
      <w:tblPr/>
      <w:tcPr>
        <w:tcBorders>
          <w:top w:val="nil"/>
          <w:left w:val="nil"/>
          <w:bottom w:val="nil"/>
          <w:right w:val="nil"/>
          <w:insideH w:val="nil"/>
          <w:insideV w:val="nil"/>
        </w:tcBorders>
        <w:shd w:val="clear" w:color="auto" w:fill="1D1F4C" w:themeFill="accent1" w:themeFillShade="BF"/>
      </w:tcPr>
    </w:tblStylePr>
    <w:tblStylePr w:type="band1Horz">
      <w:tblPr/>
      <w:tcPr>
        <w:tcBorders>
          <w:top w:val="nil"/>
          <w:left w:val="nil"/>
          <w:bottom w:val="nil"/>
          <w:right w:val="nil"/>
          <w:insideH w:val="nil"/>
          <w:insideV w:val="nil"/>
        </w:tcBorders>
        <w:shd w:val="clear" w:color="auto" w:fill="1D1F4C" w:themeFill="accent1" w:themeFillShade="BF"/>
      </w:tcPr>
    </w:tblStylePr>
  </w:style>
  <w:style w:type="paragraph" w:styleId="Bibliografie">
    <w:name w:val="Bibliography"/>
    <w:basedOn w:val="ZsysbasisSWOV"/>
    <w:next w:val="BasistekstSWOV"/>
    <w:uiPriority w:val="98"/>
    <w:semiHidden/>
    <w:rsid w:val="007E13F5"/>
  </w:style>
  <w:style w:type="paragraph" w:styleId="Citaat">
    <w:name w:val="Quote"/>
    <w:basedOn w:val="ZsysbasisSWOV"/>
    <w:next w:val="BasistekstSWOV"/>
    <w:link w:val="CitaatChar"/>
    <w:uiPriority w:val="98"/>
    <w:semiHidden/>
    <w:rsid w:val="007E13F5"/>
    <w:rPr>
      <w:i/>
      <w:iCs/>
    </w:rPr>
  </w:style>
  <w:style w:type="character" w:customStyle="1" w:styleId="CitaatChar">
    <w:name w:val="Citaat Char"/>
    <w:basedOn w:val="Standaardalinea-lettertype"/>
    <w:link w:val="Citaat"/>
    <w:uiPriority w:val="98"/>
    <w:semiHidden/>
    <w:rsid w:val="007E13F5"/>
    <w:rPr>
      <w:rFonts w:ascii="Calibri" w:hAnsi="Calibri" w:cs="Maiandra GD"/>
      <w:i/>
      <w:iCs/>
      <w:color w:val="272A66" w:themeColor="text1"/>
      <w:szCs w:val="18"/>
    </w:rPr>
  </w:style>
  <w:style w:type="paragraph" w:styleId="Duidelijkcitaat">
    <w:name w:val="Intense Quote"/>
    <w:basedOn w:val="ZsysbasisSWOV"/>
    <w:next w:val="BasistekstSWOV"/>
    <w:link w:val="DuidelijkcitaatChar"/>
    <w:uiPriority w:val="98"/>
    <w:semiHidden/>
    <w:rsid w:val="007E13F5"/>
    <w:pPr>
      <w:spacing w:before="200" w:after="280"/>
      <w:ind w:left="936" w:right="936"/>
    </w:pPr>
    <w:rPr>
      <w:b/>
      <w:bCs/>
      <w:i/>
      <w:iCs/>
    </w:rPr>
  </w:style>
  <w:style w:type="character" w:customStyle="1" w:styleId="DuidelijkcitaatChar">
    <w:name w:val="Duidelijk citaat Char"/>
    <w:basedOn w:val="Standaardalinea-lettertype"/>
    <w:link w:val="Duidelijkcitaat"/>
    <w:uiPriority w:val="98"/>
    <w:semiHidden/>
    <w:rsid w:val="007E13F5"/>
    <w:rPr>
      <w:rFonts w:ascii="Calibri" w:hAnsi="Calibri" w:cs="Maiandra GD"/>
      <w:b/>
      <w:bCs/>
      <w:i/>
      <w:iCs/>
      <w:color w:val="272A66" w:themeColor="text1"/>
      <w:szCs w:val="18"/>
    </w:rPr>
  </w:style>
  <w:style w:type="character" w:styleId="Eindnootmarkering">
    <w:name w:val="endnote reference"/>
    <w:aliases w:val="Eindnootmarkering SWOV"/>
    <w:basedOn w:val="Standaardalinea-lettertype"/>
    <w:uiPriority w:val="40"/>
    <w:rsid w:val="007E13F5"/>
    <w:rPr>
      <w:vertAlign w:val="superscript"/>
    </w:rPr>
  </w:style>
  <w:style w:type="paragraph" w:styleId="Geenafstand">
    <w:name w:val="No Spacing"/>
    <w:basedOn w:val="ZsysbasisSWOV"/>
    <w:next w:val="BasistekstSWOV"/>
    <w:uiPriority w:val="98"/>
    <w:semiHidden/>
    <w:rsid w:val="007E13F5"/>
  </w:style>
  <w:style w:type="character" w:styleId="HTMLCode">
    <w:name w:val="HTML Code"/>
    <w:basedOn w:val="Standaardalinea-lettertype"/>
    <w:uiPriority w:val="98"/>
    <w:semiHidden/>
    <w:rsid w:val="007E13F5"/>
    <w:rPr>
      <w:rFonts w:ascii="Consolas" w:hAnsi="Consolas"/>
      <w:sz w:val="20"/>
      <w:szCs w:val="20"/>
    </w:rPr>
  </w:style>
  <w:style w:type="character" w:styleId="HTMLDefinition">
    <w:name w:val="HTML Definition"/>
    <w:basedOn w:val="Standaardalinea-lettertype"/>
    <w:uiPriority w:val="98"/>
    <w:semiHidden/>
    <w:rsid w:val="007E13F5"/>
    <w:rPr>
      <w:i/>
      <w:iCs/>
    </w:rPr>
  </w:style>
  <w:style w:type="character" w:styleId="HTMLVariable">
    <w:name w:val="HTML Variable"/>
    <w:basedOn w:val="Standaardalinea-lettertype"/>
    <w:uiPriority w:val="98"/>
    <w:semiHidden/>
    <w:rsid w:val="007E13F5"/>
    <w:rPr>
      <w:i/>
      <w:iCs/>
    </w:rPr>
  </w:style>
  <w:style w:type="character" w:styleId="HTML-acroniem">
    <w:name w:val="HTML Acronym"/>
    <w:basedOn w:val="Standaardalinea-lettertype"/>
    <w:uiPriority w:val="98"/>
    <w:semiHidden/>
    <w:rsid w:val="007E13F5"/>
  </w:style>
  <w:style w:type="character" w:styleId="HTML-citaat">
    <w:name w:val="HTML Cite"/>
    <w:basedOn w:val="Standaardalinea-lettertype"/>
    <w:uiPriority w:val="98"/>
    <w:semiHidden/>
    <w:rsid w:val="007E13F5"/>
    <w:rPr>
      <w:i/>
      <w:iCs/>
    </w:rPr>
  </w:style>
  <w:style w:type="character" w:styleId="HTML-schrijfmachine">
    <w:name w:val="HTML Typewriter"/>
    <w:basedOn w:val="Standaardalinea-lettertype"/>
    <w:uiPriority w:val="98"/>
    <w:semiHidden/>
    <w:rsid w:val="007E13F5"/>
    <w:rPr>
      <w:rFonts w:ascii="Consolas" w:hAnsi="Consolas"/>
      <w:sz w:val="20"/>
      <w:szCs w:val="20"/>
    </w:rPr>
  </w:style>
  <w:style w:type="character" w:styleId="HTML-toetsenbord">
    <w:name w:val="HTML Keyboard"/>
    <w:basedOn w:val="Standaardalinea-lettertype"/>
    <w:uiPriority w:val="98"/>
    <w:semiHidden/>
    <w:rsid w:val="007E13F5"/>
    <w:rPr>
      <w:rFonts w:ascii="Consolas" w:hAnsi="Consolas"/>
      <w:sz w:val="20"/>
      <w:szCs w:val="20"/>
    </w:rPr>
  </w:style>
  <w:style w:type="character" w:styleId="HTML-voorbeeld">
    <w:name w:val="HTML Sample"/>
    <w:basedOn w:val="Standaardalinea-lettertype"/>
    <w:uiPriority w:val="98"/>
    <w:semiHidden/>
    <w:rsid w:val="007E13F5"/>
    <w:rPr>
      <w:rFonts w:ascii="Consolas" w:hAnsi="Consolas"/>
      <w:sz w:val="24"/>
      <w:szCs w:val="24"/>
    </w:rPr>
  </w:style>
  <w:style w:type="paragraph" w:styleId="Kopvaninhoudsopgave">
    <w:name w:val="TOC Heading"/>
    <w:basedOn w:val="ZsysbasisSWOV"/>
    <w:next w:val="BasistekstSWOV"/>
    <w:uiPriority w:val="98"/>
    <w:semiHidden/>
    <w:unhideWhenUsed/>
    <w:rsid w:val="007E13F5"/>
    <w:pPr>
      <w:keepLines/>
      <w:spacing w:before="480"/>
    </w:pPr>
    <w:rPr>
      <w:rFonts w:asciiTheme="majorHAnsi" w:eastAsiaTheme="majorEastAsia" w:hAnsiTheme="majorHAnsi" w:cstheme="majorBidi"/>
      <w:sz w:val="28"/>
      <w:szCs w:val="28"/>
    </w:rPr>
  </w:style>
  <w:style w:type="paragraph" w:styleId="Lijstalinea">
    <w:name w:val="List Paragraph"/>
    <w:basedOn w:val="ZsysbasisSWOV"/>
    <w:next w:val="BasistekstSWOV"/>
    <w:uiPriority w:val="98"/>
    <w:rsid w:val="007E13F5"/>
    <w:pPr>
      <w:ind w:left="720"/>
    </w:pPr>
  </w:style>
  <w:style w:type="character" w:styleId="Nadruk">
    <w:name w:val="Emphasis"/>
    <w:basedOn w:val="Standaardalinea-lettertype"/>
    <w:uiPriority w:val="98"/>
    <w:semiHidden/>
    <w:rsid w:val="007E13F5"/>
    <w:rPr>
      <w:i/>
      <w:iCs/>
    </w:rPr>
  </w:style>
  <w:style w:type="character" w:styleId="Regelnummer">
    <w:name w:val="line number"/>
    <w:basedOn w:val="Standaardalinea-lettertype"/>
    <w:uiPriority w:val="98"/>
    <w:semiHidden/>
    <w:rsid w:val="007E13F5"/>
  </w:style>
  <w:style w:type="numbering" w:customStyle="1" w:styleId="KopnummeringSWOV">
    <w:name w:val="Kopnummering SWOV"/>
    <w:uiPriority w:val="4"/>
    <w:semiHidden/>
    <w:rsid w:val="007E13F5"/>
    <w:pPr>
      <w:numPr>
        <w:numId w:val="9"/>
      </w:numPr>
    </w:pPr>
  </w:style>
  <w:style w:type="paragraph" w:customStyle="1" w:styleId="ZsyseenpuntSWOV">
    <w:name w:val="Zsyseenpunt SWOV"/>
    <w:basedOn w:val="ZsysbasisSWOV"/>
    <w:uiPriority w:val="4"/>
    <w:semiHidden/>
    <w:rsid w:val="007E13F5"/>
    <w:pPr>
      <w:spacing w:line="20" w:lineRule="exact"/>
    </w:pPr>
    <w:rPr>
      <w:sz w:val="2"/>
    </w:rPr>
  </w:style>
  <w:style w:type="paragraph" w:customStyle="1" w:styleId="ZsysbasisdocumentgegevensSWOV">
    <w:name w:val="Zsysbasisdocumentgegevens SWOV"/>
    <w:basedOn w:val="ZsysbasisSWOV"/>
    <w:next w:val="BasistekstSWOV"/>
    <w:uiPriority w:val="4"/>
    <w:semiHidden/>
    <w:rsid w:val="007E13F5"/>
    <w:pPr>
      <w:spacing w:line="240" w:lineRule="exact"/>
    </w:pPr>
    <w:rPr>
      <w:noProof/>
      <w:sz w:val="16"/>
    </w:rPr>
  </w:style>
  <w:style w:type="paragraph" w:customStyle="1" w:styleId="DocumentgegevenskopjeSWOV">
    <w:name w:val="Documentgegevens kopje SWOV"/>
    <w:basedOn w:val="ZsysbasisdocumentgegevensSWOV"/>
    <w:uiPriority w:val="40"/>
    <w:semiHidden/>
    <w:rsid w:val="007E13F5"/>
    <w:rPr>
      <w:color w:val="B8CB33" w:themeColor="accent3"/>
    </w:rPr>
  </w:style>
  <w:style w:type="paragraph" w:customStyle="1" w:styleId="DocumentgegevensSWOV">
    <w:name w:val="Documentgegevens SWOV"/>
    <w:basedOn w:val="ZsysbasisdocumentgegevensSWOV"/>
    <w:uiPriority w:val="40"/>
    <w:semiHidden/>
    <w:rsid w:val="007E13F5"/>
  </w:style>
  <w:style w:type="paragraph" w:customStyle="1" w:styleId="DocumentgegevensdatumSWOV">
    <w:name w:val="Documentgegevens datum SWOV"/>
    <w:basedOn w:val="ZsysbasisdocumentgegevensSWOV"/>
    <w:uiPriority w:val="40"/>
    <w:semiHidden/>
    <w:rsid w:val="007E13F5"/>
  </w:style>
  <w:style w:type="paragraph" w:customStyle="1" w:styleId="DocumentgegevensonderwerpSWOV">
    <w:name w:val="Documentgegevens onderwerp SWOV"/>
    <w:basedOn w:val="ZsysbasisdocumentgegevensSWOV"/>
    <w:uiPriority w:val="40"/>
    <w:semiHidden/>
    <w:rsid w:val="007E13F5"/>
    <w:rPr>
      <w:noProof w:val="0"/>
    </w:rPr>
  </w:style>
  <w:style w:type="paragraph" w:customStyle="1" w:styleId="DocumentgegevensprojectSWOV">
    <w:name w:val="Documentgegevens project SWOV"/>
    <w:basedOn w:val="ZsysbasisdocumentgegevensSWOV"/>
    <w:uiPriority w:val="40"/>
    <w:semiHidden/>
    <w:rsid w:val="007E13F5"/>
  </w:style>
  <w:style w:type="paragraph" w:customStyle="1" w:styleId="PaginanummerSWOV">
    <w:name w:val="Paginanummer SWOV"/>
    <w:basedOn w:val="ZsysbasisdocumentgegevensSWOV"/>
    <w:uiPriority w:val="40"/>
    <w:rsid w:val="007E13F5"/>
  </w:style>
  <w:style w:type="paragraph" w:customStyle="1" w:styleId="AfzendergegevensSWOV">
    <w:name w:val="Afzendergegevens SWOV"/>
    <w:basedOn w:val="ZsysbasisdocumentgegevensSWOV"/>
    <w:uiPriority w:val="40"/>
    <w:semiHidden/>
    <w:rsid w:val="007E13F5"/>
  </w:style>
  <w:style w:type="paragraph" w:customStyle="1" w:styleId="AfzendergegevenskopjeSWOV">
    <w:name w:val="Afzendergegevens kopje SWOV"/>
    <w:basedOn w:val="ZsysbasisdocumentgegevensSWOV"/>
    <w:uiPriority w:val="40"/>
    <w:semiHidden/>
    <w:rsid w:val="007E13F5"/>
    <w:rPr>
      <w:b/>
      <w:sz w:val="20"/>
    </w:rPr>
  </w:style>
  <w:style w:type="numbering" w:customStyle="1" w:styleId="OpsommingtekenSWOV">
    <w:name w:val="Opsomming teken SWOV"/>
    <w:uiPriority w:val="4"/>
    <w:semiHidden/>
    <w:rsid w:val="007E13F5"/>
    <w:pPr>
      <w:numPr>
        <w:numId w:val="10"/>
      </w:numPr>
    </w:pPr>
  </w:style>
  <w:style w:type="paragraph" w:customStyle="1" w:styleId="AlineavoorafbeeldingSWOV">
    <w:name w:val="Alinea voor afbeelding SWOV"/>
    <w:basedOn w:val="ZsysbasisSWOV"/>
    <w:next w:val="BasistekstSWOV"/>
    <w:uiPriority w:val="40"/>
    <w:semiHidden/>
    <w:rsid w:val="007E13F5"/>
  </w:style>
  <w:style w:type="paragraph" w:customStyle="1" w:styleId="TitelSWOV">
    <w:name w:val="Titel SWOV"/>
    <w:basedOn w:val="ZsysbasisSWOV"/>
    <w:uiPriority w:val="40"/>
    <w:semiHidden/>
    <w:rsid w:val="007E13F5"/>
    <w:pPr>
      <w:keepLines/>
    </w:pPr>
  </w:style>
  <w:style w:type="paragraph" w:customStyle="1" w:styleId="SubtitelSWOV">
    <w:name w:val="Subtitel SWOV"/>
    <w:basedOn w:val="ZsysbasisSWOV"/>
    <w:uiPriority w:val="40"/>
    <w:semiHidden/>
    <w:rsid w:val="007E13F5"/>
    <w:pPr>
      <w:keepLines/>
    </w:pPr>
  </w:style>
  <w:style w:type="numbering" w:customStyle="1" w:styleId="BijlagenummeringSWOV">
    <w:name w:val="Bijlagenummering SWOV"/>
    <w:uiPriority w:val="4"/>
    <w:semiHidden/>
    <w:rsid w:val="007E13F5"/>
    <w:pPr>
      <w:numPr>
        <w:numId w:val="11"/>
      </w:numPr>
    </w:pPr>
  </w:style>
  <w:style w:type="paragraph" w:customStyle="1" w:styleId="Bijlagekop1SWOV">
    <w:name w:val="Bijlage kop 1 SWOV"/>
    <w:basedOn w:val="ZsysbasisSWOV"/>
    <w:next w:val="BasistekstSWOV"/>
    <w:uiPriority w:val="5"/>
    <w:qFormat/>
    <w:rsid w:val="007E13F5"/>
    <w:pPr>
      <w:keepNext/>
      <w:keepLines/>
      <w:numPr>
        <w:numId w:val="26"/>
      </w:numPr>
      <w:tabs>
        <w:tab w:val="left" w:pos="709"/>
      </w:tabs>
      <w:spacing w:before="260" w:after="120" w:line="400" w:lineRule="atLeast"/>
      <w:outlineLvl w:val="0"/>
    </w:pPr>
    <w:rPr>
      <w:b/>
      <w:bCs/>
      <w:color w:val="B8CB33" w:themeColor="accent3"/>
      <w:sz w:val="32"/>
      <w:szCs w:val="32"/>
    </w:rPr>
  </w:style>
  <w:style w:type="paragraph" w:customStyle="1" w:styleId="Bijlagekop2SWOV">
    <w:name w:val="Bijlage kop 2 SWOV"/>
    <w:basedOn w:val="ZsysbasisSWOV"/>
    <w:next w:val="BasistekstSWOV"/>
    <w:uiPriority w:val="5"/>
    <w:qFormat/>
    <w:rsid w:val="007E13F5"/>
    <w:pPr>
      <w:keepNext/>
      <w:keepLines/>
      <w:numPr>
        <w:ilvl w:val="1"/>
        <w:numId w:val="26"/>
      </w:numPr>
      <w:spacing w:before="200" w:line="300" w:lineRule="atLeast"/>
      <w:outlineLvl w:val="1"/>
    </w:pPr>
    <w:rPr>
      <w:b/>
      <w:bCs/>
      <w:iCs/>
      <w:sz w:val="24"/>
      <w:szCs w:val="28"/>
    </w:rPr>
  </w:style>
  <w:style w:type="paragraph" w:styleId="Onderwerpvanopmerking">
    <w:name w:val="annotation subject"/>
    <w:basedOn w:val="ZsysbasisSWOV"/>
    <w:next w:val="BasistekstSWOV"/>
    <w:link w:val="OnderwerpvanopmerkingChar"/>
    <w:uiPriority w:val="98"/>
    <w:semiHidden/>
    <w:rsid w:val="007E13F5"/>
    <w:rPr>
      <w:b/>
      <w:bCs/>
      <w:sz w:val="18"/>
    </w:rPr>
  </w:style>
  <w:style w:type="character" w:customStyle="1" w:styleId="OnderwerpvanopmerkingChar">
    <w:name w:val="Onderwerp van opmerking Char"/>
    <w:basedOn w:val="TekstopmerkingChar"/>
    <w:link w:val="Onderwerpvanopmerking"/>
    <w:uiPriority w:val="98"/>
    <w:semiHidden/>
    <w:rsid w:val="007E13F5"/>
    <w:rPr>
      <w:rFonts w:ascii="Calibri" w:hAnsi="Calibri" w:cs="Maiandra GD"/>
      <w:b/>
      <w:bCs/>
      <w:color w:val="272A66" w:themeColor="text1"/>
      <w:sz w:val="18"/>
      <w:szCs w:val="18"/>
    </w:rPr>
  </w:style>
  <w:style w:type="character" w:customStyle="1" w:styleId="Plattetekst2Char">
    <w:name w:val="Platte tekst 2 Char"/>
    <w:basedOn w:val="Standaardalinea-lettertype"/>
    <w:link w:val="Plattetekst2"/>
    <w:uiPriority w:val="98"/>
    <w:semiHidden/>
    <w:rsid w:val="007E13F5"/>
    <w:rPr>
      <w:rFonts w:ascii="Calibri" w:hAnsi="Calibri" w:cs="Maiandra GD"/>
      <w:color w:val="272A66" w:themeColor="text1"/>
      <w:szCs w:val="18"/>
    </w:rPr>
  </w:style>
  <w:style w:type="character" w:customStyle="1" w:styleId="PlattetekstChar">
    <w:name w:val="Platte tekst Char"/>
    <w:basedOn w:val="ZsysbasisSWOVChar"/>
    <w:link w:val="Plattetekst"/>
    <w:uiPriority w:val="98"/>
    <w:semiHidden/>
    <w:rsid w:val="007E13F5"/>
    <w:rPr>
      <w:rFonts w:ascii="Calibri" w:hAnsi="Calibri" w:cs="Maiandra GD"/>
      <w:color w:val="272A66" w:themeColor="text1"/>
      <w:szCs w:val="18"/>
    </w:rPr>
  </w:style>
  <w:style w:type="character" w:customStyle="1" w:styleId="Platteteksteersteinspringing2Char">
    <w:name w:val="Platte tekst eerste inspringing 2 Char"/>
    <w:basedOn w:val="PlattetekstinspringenChar"/>
    <w:link w:val="Platteteksteersteinspringing2"/>
    <w:uiPriority w:val="98"/>
    <w:semiHidden/>
    <w:rsid w:val="007E13F5"/>
    <w:rPr>
      <w:rFonts w:ascii="Calibri" w:hAnsi="Calibri" w:cs="Maiandra GD"/>
      <w:color w:val="272A66" w:themeColor="text1"/>
      <w:szCs w:val="18"/>
    </w:rPr>
  </w:style>
  <w:style w:type="paragraph" w:styleId="Plattetekstinspringen2">
    <w:name w:val="Body Text Indent 2"/>
    <w:basedOn w:val="ZsysbasisSWOV"/>
    <w:next w:val="BasistekstSWOV"/>
    <w:link w:val="Plattetekstinspringen2Char"/>
    <w:uiPriority w:val="98"/>
    <w:semiHidden/>
    <w:rsid w:val="007E13F5"/>
    <w:pPr>
      <w:ind w:left="284"/>
    </w:pPr>
  </w:style>
  <w:style w:type="character" w:customStyle="1" w:styleId="Plattetekstinspringen2Char">
    <w:name w:val="Platte tekst inspringen 2 Char"/>
    <w:basedOn w:val="Standaardalinea-lettertype"/>
    <w:link w:val="Plattetekstinspringen2"/>
    <w:uiPriority w:val="98"/>
    <w:semiHidden/>
    <w:rsid w:val="007E13F5"/>
    <w:rPr>
      <w:rFonts w:ascii="Calibri" w:hAnsi="Calibri" w:cs="Maiandra GD"/>
      <w:color w:val="272A66" w:themeColor="text1"/>
      <w:szCs w:val="18"/>
    </w:rPr>
  </w:style>
  <w:style w:type="paragraph" w:styleId="Plattetekstinspringen3">
    <w:name w:val="Body Text Indent 3"/>
    <w:basedOn w:val="ZsysbasisSWOV"/>
    <w:next w:val="BasistekstSWOV"/>
    <w:link w:val="Plattetekstinspringen3Char"/>
    <w:uiPriority w:val="98"/>
    <w:semiHidden/>
    <w:rsid w:val="007E13F5"/>
    <w:pPr>
      <w:ind w:left="284"/>
    </w:pPr>
    <w:rPr>
      <w:szCs w:val="16"/>
    </w:rPr>
  </w:style>
  <w:style w:type="character" w:customStyle="1" w:styleId="Plattetekstinspringen3Char">
    <w:name w:val="Platte tekst inspringen 3 Char"/>
    <w:basedOn w:val="Standaardalinea-lettertype"/>
    <w:link w:val="Plattetekstinspringen3"/>
    <w:uiPriority w:val="98"/>
    <w:semiHidden/>
    <w:rsid w:val="007E13F5"/>
    <w:rPr>
      <w:rFonts w:ascii="Calibri" w:hAnsi="Calibri" w:cs="Maiandra GD"/>
      <w:color w:val="272A66" w:themeColor="text1"/>
      <w:szCs w:val="16"/>
    </w:rPr>
  </w:style>
  <w:style w:type="paragraph" w:styleId="Lijstmetafbeeldingen">
    <w:name w:val="table of figures"/>
    <w:basedOn w:val="Standaard"/>
    <w:next w:val="Standaard"/>
    <w:uiPriority w:val="98"/>
    <w:semiHidden/>
    <w:rsid w:val="007E13F5"/>
  </w:style>
  <w:style w:type="table" w:customStyle="1" w:styleId="TabelzonderopmaakSWOV">
    <w:name w:val="Tabel zonder opmaak SWOV"/>
    <w:basedOn w:val="Standaardtabel"/>
    <w:uiPriority w:val="99"/>
    <w:qFormat/>
    <w:rsid w:val="007E13F5"/>
    <w:pPr>
      <w:spacing w:line="240" w:lineRule="auto"/>
    </w:pPr>
    <w:tblPr>
      <w:tblCellMar>
        <w:left w:w="0" w:type="dxa"/>
        <w:right w:w="0" w:type="dxa"/>
      </w:tblCellMar>
    </w:tblPr>
  </w:style>
  <w:style w:type="paragraph" w:customStyle="1" w:styleId="ZsysbasistocSWOV">
    <w:name w:val="Zsysbasistoc SWOV"/>
    <w:basedOn w:val="ZsysbasisSWOV"/>
    <w:next w:val="BasistekstSWOV"/>
    <w:uiPriority w:val="4"/>
    <w:semiHidden/>
    <w:rsid w:val="007E13F5"/>
    <w:pPr>
      <w:ind w:left="709" w:right="567" w:hanging="709"/>
    </w:pPr>
  </w:style>
  <w:style w:type="numbering" w:customStyle="1" w:styleId="AgendapuntlijstSWOV">
    <w:name w:val="Agendapunt (lijst) SWOV"/>
    <w:uiPriority w:val="4"/>
    <w:semiHidden/>
    <w:rsid w:val="007E13F5"/>
    <w:pPr>
      <w:numPr>
        <w:numId w:val="22"/>
      </w:numPr>
    </w:pPr>
  </w:style>
  <w:style w:type="paragraph" w:customStyle="1" w:styleId="AgendapuntSWOV">
    <w:name w:val="Agendapunt SWOV"/>
    <w:basedOn w:val="ZsysbasisSWOV"/>
    <w:uiPriority w:val="40"/>
    <w:semiHidden/>
    <w:rsid w:val="007E13F5"/>
    <w:pPr>
      <w:numPr>
        <w:numId w:val="23"/>
      </w:numPr>
    </w:pPr>
  </w:style>
  <w:style w:type="paragraph" w:customStyle="1" w:styleId="ZsysbasistabeltekstSWOV">
    <w:name w:val="Zsysbasistabeltekst SWOV"/>
    <w:basedOn w:val="ZsysbasisSWOV"/>
    <w:next w:val="TabeltekstSWOV"/>
    <w:uiPriority w:val="4"/>
    <w:semiHidden/>
    <w:rsid w:val="007E13F5"/>
  </w:style>
  <w:style w:type="paragraph" w:customStyle="1" w:styleId="TabeltekstSWOV">
    <w:name w:val="Tabeltekst SWOV"/>
    <w:basedOn w:val="ZsysbasistabeltekstSWOV"/>
    <w:uiPriority w:val="2"/>
    <w:qFormat/>
    <w:rsid w:val="007E13F5"/>
    <w:pPr>
      <w:spacing w:line="220" w:lineRule="atLeast"/>
    </w:pPr>
    <w:rPr>
      <w:sz w:val="18"/>
    </w:rPr>
  </w:style>
  <w:style w:type="paragraph" w:customStyle="1" w:styleId="TabelkopjeSWOV">
    <w:name w:val="Tabelkopje SWOV"/>
    <w:basedOn w:val="ZsysbasistabeltekstSWOV"/>
    <w:next w:val="TabeltekstSWOV"/>
    <w:uiPriority w:val="2"/>
    <w:qFormat/>
    <w:rsid w:val="007E13F5"/>
    <w:pPr>
      <w:spacing w:before="120" w:after="80" w:line="245" w:lineRule="atLeast"/>
      <w:ind w:left="113" w:right="113"/>
    </w:pPr>
    <w:rPr>
      <w:b/>
    </w:rPr>
  </w:style>
  <w:style w:type="paragraph" w:customStyle="1" w:styleId="DocumentnaamSWOV">
    <w:name w:val="Documentnaam SWOV"/>
    <w:basedOn w:val="ZsysbasisSWOV"/>
    <w:next w:val="BasistekstSWOV"/>
    <w:uiPriority w:val="40"/>
    <w:semiHidden/>
    <w:rsid w:val="007E13F5"/>
    <w:pPr>
      <w:spacing w:line="480" w:lineRule="atLeast"/>
    </w:pPr>
    <w:rPr>
      <w:sz w:val="36"/>
    </w:rPr>
  </w:style>
  <w:style w:type="paragraph" w:customStyle="1" w:styleId="InleidingSWOV">
    <w:name w:val="Inleiding SWOV"/>
    <w:basedOn w:val="ZsysbasisSWOV"/>
    <w:next w:val="BasistekstSWOV"/>
    <w:uiPriority w:val="4"/>
    <w:rsid w:val="007E13F5"/>
    <w:pPr>
      <w:spacing w:line="300" w:lineRule="atLeast"/>
    </w:pPr>
    <w:rPr>
      <w:b/>
    </w:rPr>
  </w:style>
  <w:style w:type="character" w:customStyle="1" w:styleId="AfzendergegevenstekenopmaakSWOV">
    <w:name w:val="Afzendergegevens tekenopmaak SWOV"/>
    <w:basedOn w:val="Standaardalinea-lettertype"/>
    <w:uiPriority w:val="40"/>
    <w:semiHidden/>
    <w:rsid w:val="007E13F5"/>
    <w:rPr>
      <w:color w:val="B8CB33" w:themeColor="accent3"/>
    </w:rPr>
  </w:style>
  <w:style w:type="paragraph" w:customStyle="1" w:styleId="Opsommingteken4eniveauSWOV">
    <w:name w:val="Opsomming teken 4e niveau SWOV"/>
    <w:basedOn w:val="ZsysbasisSWOV"/>
    <w:uiPriority w:val="3"/>
    <w:qFormat/>
    <w:rsid w:val="007E13F5"/>
    <w:pPr>
      <w:numPr>
        <w:ilvl w:val="3"/>
        <w:numId w:val="10"/>
      </w:numPr>
    </w:pPr>
  </w:style>
  <w:style w:type="paragraph" w:customStyle="1" w:styleId="Zwevend4eniveauSWOV">
    <w:name w:val="Zwevend 4e niveau SWOV"/>
    <w:basedOn w:val="ZsysbasisSWOV"/>
    <w:uiPriority w:val="7"/>
    <w:rsid w:val="007E13F5"/>
    <w:pPr>
      <w:ind w:left="1247"/>
    </w:pPr>
  </w:style>
  <w:style w:type="character" w:customStyle="1" w:styleId="Hashtag1">
    <w:name w:val="Hashtag1"/>
    <w:basedOn w:val="Standaardalinea-lettertype"/>
    <w:uiPriority w:val="97"/>
    <w:semiHidden/>
    <w:rsid w:val="007E13F5"/>
    <w:rPr>
      <w:color w:val="2B579A"/>
      <w:shd w:val="clear" w:color="auto" w:fill="E6E6E6"/>
    </w:rPr>
  </w:style>
  <w:style w:type="character" w:customStyle="1" w:styleId="Onopgelostemelding1">
    <w:name w:val="Onopgeloste melding1"/>
    <w:basedOn w:val="Standaardalinea-lettertype"/>
    <w:uiPriority w:val="97"/>
    <w:semiHidden/>
    <w:rsid w:val="007E13F5"/>
    <w:rPr>
      <w:color w:val="808080"/>
      <w:shd w:val="clear" w:color="auto" w:fill="E6E6E6"/>
    </w:rPr>
  </w:style>
  <w:style w:type="character" w:customStyle="1" w:styleId="Slimmehyperlink1">
    <w:name w:val="Slimme hyperlink1"/>
    <w:basedOn w:val="Standaardalinea-lettertype"/>
    <w:uiPriority w:val="97"/>
    <w:semiHidden/>
    <w:rsid w:val="007E13F5"/>
    <w:rPr>
      <w:u w:val="dotted"/>
    </w:rPr>
  </w:style>
  <w:style w:type="character" w:customStyle="1" w:styleId="Vermelding1">
    <w:name w:val="Vermelding1"/>
    <w:basedOn w:val="Standaardalinea-lettertype"/>
    <w:uiPriority w:val="97"/>
    <w:semiHidden/>
    <w:rsid w:val="007E13F5"/>
    <w:rPr>
      <w:color w:val="2B579A"/>
      <w:shd w:val="clear" w:color="auto" w:fill="E6E6E6"/>
    </w:rPr>
  </w:style>
  <w:style w:type="paragraph" w:customStyle="1" w:styleId="BijschriftkantlijnSWOV">
    <w:name w:val="Bijschrift kantlijn SWOV"/>
    <w:basedOn w:val="ZsysbasisSWOV"/>
    <w:uiPriority w:val="2"/>
    <w:rsid w:val="007E13F5"/>
    <w:pPr>
      <w:jc w:val="right"/>
    </w:pPr>
    <w:rPr>
      <w:rFonts w:cs="Calibri"/>
      <w:i/>
      <w:sz w:val="16"/>
    </w:rPr>
  </w:style>
  <w:style w:type="paragraph" w:customStyle="1" w:styleId="CitaatondertekeningSWOV">
    <w:name w:val="Citaat ondertekening SWOV"/>
    <w:basedOn w:val="ZsysbasisSWOV"/>
    <w:next w:val="BasistekstSWOV"/>
    <w:uiPriority w:val="3"/>
    <w:rsid w:val="007E13F5"/>
    <w:pPr>
      <w:jc w:val="right"/>
    </w:pPr>
    <w:rPr>
      <w:sz w:val="18"/>
    </w:rPr>
  </w:style>
  <w:style w:type="paragraph" w:customStyle="1" w:styleId="CitaatSWOV">
    <w:name w:val="Citaat SWOV"/>
    <w:basedOn w:val="ZsysbasisSWOV"/>
    <w:uiPriority w:val="3"/>
    <w:rsid w:val="007E13F5"/>
    <w:pPr>
      <w:spacing w:after="70" w:line="340" w:lineRule="atLeast"/>
      <w:jc w:val="right"/>
    </w:pPr>
    <w:rPr>
      <w:b/>
      <w:sz w:val="24"/>
    </w:rPr>
  </w:style>
  <w:style w:type="paragraph" w:customStyle="1" w:styleId="NootscheidingstekenSWOV">
    <w:name w:val="Nootscheidingsteken SWOV"/>
    <w:basedOn w:val="ZsysbasisSWOV"/>
    <w:next w:val="BasistekstSWOV"/>
    <w:uiPriority w:val="3"/>
    <w:rsid w:val="007E13F5"/>
    <w:pPr>
      <w:numPr>
        <w:numId w:val="25"/>
      </w:numPr>
      <w:spacing w:line="260" w:lineRule="exact"/>
    </w:pPr>
    <w:rPr>
      <w:position w:val="-2"/>
      <w:sz w:val="16"/>
    </w:rPr>
  </w:style>
  <w:style w:type="paragraph" w:customStyle="1" w:styleId="NoottekstSWOV">
    <w:name w:val="Noottekst SWOV"/>
    <w:basedOn w:val="ZsysbasisSWOV"/>
    <w:next w:val="BasistekstSWOV"/>
    <w:uiPriority w:val="3"/>
    <w:rsid w:val="007E13F5"/>
    <w:pPr>
      <w:ind w:left="176"/>
    </w:pPr>
    <w:rPr>
      <w:color w:val="8882A4" w:themeColor="accent2"/>
      <w:sz w:val="16"/>
    </w:rPr>
  </w:style>
  <w:style w:type="numbering" w:customStyle="1" w:styleId="OpsommingnootscheidingstekenSWOV">
    <w:name w:val="Opsomming nootscheidingsteken SWOV"/>
    <w:basedOn w:val="Geenlijst"/>
    <w:uiPriority w:val="4"/>
    <w:semiHidden/>
    <w:rsid w:val="007E13F5"/>
    <w:pPr>
      <w:numPr>
        <w:numId w:val="25"/>
      </w:numPr>
    </w:pPr>
  </w:style>
  <w:style w:type="table" w:customStyle="1" w:styleId="TabelSWOV">
    <w:name w:val="Tabel SWOV"/>
    <w:basedOn w:val="Standaardtabel"/>
    <w:uiPriority w:val="99"/>
    <w:rsid w:val="007E13F5"/>
    <w:pPr>
      <w:spacing w:line="240" w:lineRule="auto"/>
    </w:pPr>
    <w:tblPr>
      <w:tblBorders>
        <w:bottom w:val="single" w:sz="8" w:space="0" w:color="272A66" w:themeColor="accent1"/>
        <w:insideH w:val="single" w:sz="8" w:space="0" w:color="DBD8E2"/>
      </w:tblBorders>
      <w:tblCellMar>
        <w:top w:w="57" w:type="dxa"/>
        <w:left w:w="0" w:type="dxa"/>
        <w:bottom w:w="57" w:type="dxa"/>
        <w:right w:w="0" w:type="dxa"/>
      </w:tblCellMar>
    </w:tblPr>
    <w:tblStylePr w:type="firstRow">
      <w:tblPr/>
      <w:tcPr>
        <w:tcBorders>
          <w:top w:val="nil"/>
          <w:left w:val="nil"/>
          <w:bottom w:val="single" w:sz="8" w:space="0" w:color="272A66" w:themeColor="accent1"/>
          <w:right w:val="nil"/>
          <w:insideH w:val="nil"/>
          <w:insideV w:val="nil"/>
          <w:tl2br w:val="nil"/>
          <w:tr2bl w:val="nil"/>
        </w:tcBorders>
        <w:shd w:val="clear" w:color="auto" w:fill="EEF1D3"/>
      </w:tcPr>
    </w:tblStylePr>
    <w:tblStylePr w:type="lastRow">
      <w:tblPr/>
      <w:tcPr>
        <w:tcBorders>
          <w:top w:val="single" w:sz="12" w:space="0" w:color="272A66" w:themeColor="accent1"/>
          <w:left w:val="nil"/>
          <w:bottom w:val="nil"/>
          <w:right w:val="nil"/>
          <w:insideH w:val="nil"/>
          <w:insideV w:val="nil"/>
          <w:tl2br w:val="nil"/>
          <w:tr2bl w:val="nil"/>
        </w:tcBorders>
      </w:tcPr>
    </w:tblStylePr>
  </w:style>
  <w:style w:type="paragraph" w:customStyle="1" w:styleId="TabeltekstvetSWOV">
    <w:name w:val="Tabeltekst vet SWOV"/>
    <w:basedOn w:val="ZsysbasistabeltekstSWOV"/>
    <w:next w:val="TabeltekstSWOV"/>
    <w:uiPriority w:val="2"/>
    <w:qFormat/>
    <w:rsid w:val="007E13F5"/>
    <w:pPr>
      <w:spacing w:line="220" w:lineRule="atLeast"/>
    </w:pPr>
    <w:rPr>
      <w:b/>
      <w:sz w:val="18"/>
    </w:rPr>
  </w:style>
  <w:style w:type="table" w:styleId="Donkerelijst">
    <w:name w:val="Dark List"/>
    <w:basedOn w:val="Standaardtabel"/>
    <w:uiPriority w:val="70"/>
    <w:semiHidden/>
    <w:unhideWhenUsed/>
    <w:rsid w:val="007E13F5"/>
    <w:pPr>
      <w:spacing w:line="240" w:lineRule="auto"/>
    </w:pPr>
    <w:rPr>
      <w:color w:val="FFFFFF" w:themeColor="background1"/>
    </w:rPr>
    <w:tblPr>
      <w:tblStyleRowBandSize w:val="1"/>
      <w:tblStyleColBandSize w:val="1"/>
    </w:tblPr>
    <w:tcPr>
      <w:shd w:val="clear" w:color="auto" w:fill="272A66" w:themeFill="text1"/>
    </w:tcPr>
    <w:tblStylePr w:type="firstRow">
      <w:rPr>
        <w:b/>
        <w:bCs/>
      </w:rPr>
      <w:tblPr/>
      <w:tcPr>
        <w:tcBorders>
          <w:top w:val="nil"/>
          <w:left w:val="nil"/>
          <w:bottom w:val="single" w:sz="18" w:space="0" w:color="FFFFFF" w:themeColor="background1"/>
          <w:right w:val="nil"/>
          <w:insideH w:val="nil"/>
          <w:insideV w:val="nil"/>
        </w:tcBorders>
        <w:shd w:val="clear" w:color="auto" w:fill="272A66" w:themeFill="text1"/>
      </w:tcPr>
    </w:tblStylePr>
    <w:tblStylePr w:type="lastRow">
      <w:tblPr/>
      <w:tcPr>
        <w:tcBorders>
          <w:top w:val="single" w:sz="18" w:space="0" w:color="FFFFFF" w:themeColor="background1"/>
          <w:left w:val="nil"/>
          <w:bottom w:val="nil"/>
          <w:right w:val="nil"/>
          <w:insideH w:val="nil"/>
          <w:insideV w:val="nil"/>
        </w:tcBorders>
        <w:shd w:val="clear" w:color="auto" w:fill="131432"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D1F4C"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D1F4C" w:themeFill="text1" w:themeFillShade="BF"/>
      </w:tcPr>
    </w:tblStylePr>
    <w:tblStylePr w:type="band1Vert">
      <w:tblPr/>
      <w:tcPr>
        <w:tcBorders>
          <w:top w:val="nil"/>
          <w:left w:val="nil"/>
          <w:bottom w:val="nil"/>
          <w:right w:val="nil"/>
          <w:insideH w:val="nil"/>
          <w:insideV w:val="nil"/>
        </w:tcBorders>
        <w:shd w:val="clear" w:color="auto" w:fill="1D1F4C" w:themeFill="text1" w:themeFillShade="BF"/>
      </w:tcPr>
    </w:tblStylePr>
    <w:tblStylePr w:type="band1Horz">
      <w:tblPr/>
      <w:tcPr>
        <w:tcBorders>
          <w:top w:val="nil"/>
          <w:left w:val="nil"/>
          <w:bottom w:val="nil"/>
          <w:right w:val="nil"/>
          <w:insideH w:val="nil"/>
          <w:insideV w:val="nil"/>
        </w:tcBorders>
        <w:shd w:val="clear" w:color="auto" w:fill="1D1F4C" w:themeFill="text1" w:themeFillShade="BF"/>
      </w:tcPr>
    </w:tblStylePr>
  </w:style>
  <w:style w:type="table" w:styleId="Gemiddeldraster1">
    <w:name w:val="Medium Grid 1"/>
    <w:basedOn w:val="Standaardtabel"/>
    <w:uiPriority w:val="67"/>
    <w:semiHidden/>
    <w:unhideWhenUsed/>
    <w:rsid w:val="007E13F5"/>
    <w:pPr>
      <w:spacing w:line="240" w:lineRule="auto"/>
    </w:pPr>
    <w:tblPr>
      <w:tblStyleRowBandSize w:val="1"/>
      <w:tblStyleColBandSize w:val="1"/>
      <w:tblBorders>
        <w:top w:val="single" w:sz="8" w:space="0" w:color="4045A8" w:themeColor="text1" w:themeTint="BF"/>
        <w:left w:val="single" w:sz="8" w:space="0" w:color="4045A8" w:themeColor="text1" w:themeTint="BF"/>
        <w:bottom w:val="single" w:sz="8" w:space="0" w:color="4045A8" w:themeColor="text1" w:themeTint="BF"/>
        <w:right w:val="single" w:sz="8" w:space="0" w:color="4045A8" w:themeColor="text1" w:themeTint="BF"/>
        <w:insideH w:val="single" w:sz="8" w:space="0" w:color="4045A8" w:themeColor="text1" w:themeTint="BF"/>
        <w:insideV w:val="single" w:sz="8" w:space="0" w:color="4045A8" w:themeColor="text1" w:themeTint="BF"/>
      </w:tblBorders>
    </w:tblPr>
    <w:tcPr>
      <w:shd w:val="clear" w:color="auto" w:fill="BCBEE5" w:themeFill="text1" w:themeFillTint="3F"/>
    </w:tcPr>
    <w:tblStylePr w:type="firstRow">
      <w:rPr>
        <w:b/>
        <w:bCs/>
      </w:rPr>
    </w:tblStylePr>
    <w:tblStylePr w:type="lastRow">
      <w:rPr>
        <w:b/>
        <w:bCs/>
      </w:rPr>
      <w:tblPr/>
      <w:tcPr>
        <w:tcBorders>
          <w:top w:val="single" w:sz="18" w:space="0" w:color="4045A8" w:themeColor="text1" w:themeTint="BF"/>
        </w:tcBorders>
      </w:tcPr>
    </w:tblStylePr>
    <w:tblStylePr w:type="firstCol">
      <w:rPr>
        <w:b/>
        <w:bCs/>
      </w:rPr>
    </w:tblStylePr>
    <w:tblStylePr w:type="lastCol">
      <w:rPr>
        <w:b/>
        <w:bCs/>
      </w:rPr>
    </w:tblStylePr>
    <w:tblStylePr w:type="band1Vert">
      <w:tblPr/>
      <w:tcPr>
        <w:shd w:val="clear" w:color="auto" w:fill="797DCC" w:themeFill="text1" w:themeFillTint="7F"/>
      </w:tcPr>
    </w:tblStylePr>
    <w:tblStylePr w:type="band1Horz">
      <w:tblPr/>
      <w:tcPr>
        <w:shd w:val="clear" w:color="auto" w:fill="797DCC" w:themeFill="text1" w:themeFillTint="7F"/>
      </w:tcPr>
    </w:tblStylePr>
  </w:style>
  <w:style w:type="table" w:styleId="Gemiddeldraster2">
    <w:name w:val="Medium Grid 2"/>
    <w:basedOn w:val="Standaardtabel"/>
    <w:uiPriority w:val="68"/>
    <w:semiHidden/>
    <w:unhideWhenUsed/>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272A66" w:themeColor="text1"/>
        <w:left w:val="single" w:sz="8" w:space="0" w:color="272A66" w:themeColor="text1"/>
        <w:bottom w:val="single" w:sz="8" w:space="0" w:color="272A66" w:themeColor="text1"/>
        <w:right w:val="single" w:sz="8" w:space="0" w:color="272A66" w:themeColor="text1"/>
        <w:insideH w:val="single" w:sz="8" w:space="0" w:color="272A66" w:themeColor="text1"/>
        <w:insideV w:val="single" w:sz="8" w:space="0" w:color="272A66" w:themeColor="text1"/>
      </w:tblBorders>
    </w:tblPr>
    <w:tcPr>
      <w:shd w:val="clear" w:color="auto" w:fill="BCBEE5" w:themeFill="text1" w:themeFillTint="3F"/>
    </w:tcPr>
    <w:tblStylePr w:type="firstRow">
      <w:rPr>
        <w:b/>
        <w:bCs/>
        <w:color w:val="272A66" w:themeColor="text1"/>
      </w:rPr>
      <w:tblPr/>
      <w:tcPr>
        <w:shd w:val="clear" w:color="auto" w:fill="E4E5F5" w:themeFill="text1" w:themeFillTint="19"/>
      </w:tcPr>
    </w:tblStylePr>
    <w:tblStylePr w:type="lastRow">
      <w:rPr>
        <w:b/>
        <w:bCs/>
        <w:color w:val="272A66" w:themeColor="text1"/>
      </w:rPr>
      <w:tblPr/>
      <w:tcPr>
        <w:tcBorders>
          <w:top w:val="single" w:sz="12" w:space="0" w:color="272A66" w:themeColor="text1"/>
          <w:left w:val="nil"/>
          <w:bottom w:val="nil"/>
          <w:right w:val="nil"/>
          <w:insideH w:val="nil"/>
          <w:insideV w:val="nil"/>
        </w:tcBorders>
        <w:shd w:val="clear" w:color="auto" w:fill="FFFFFF" w:themeFill="background1"/>
      </w:tcPr>
    </w:tblStylePr>
    <w:tblStylePr w:type="firstCol">
      <w:rPr>
        <w:b/>
        <w:bCs/>
        <w:color w:val="272A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2A66" w:themeColor="text1"/>
      </w:rPr>
      <w:tblPr/>
      <w:tcPr>
        <w:tcBorders>
          <w:top w:val="nil"/>
          <w:left w:val="nil"/>
          <w:bottom w:val="nil"/>
          <w:right w:val="nil"/>
          <w:insideH w:val="nil"/>
          <w:insideV w:val="nil"/>
        </w:tcBorders>
        <w:shd w:val="clear" w:color="auto" w:fill="C9CAEA" w:themeFill="text1" w:themeFillTint="33"/>
      </w:tcPr>
    </w:tblStylePr>
    <w:tblStylePr w:type="band1Vert">
      <w:tblPr/>
      <w:tcPr>
        <w:shd w:val="clear" w:color="auto" w:fill="797DCC" w:themeFill="text1" w:themeFillTint="7F"/>
      </w:tcPr>
    </w:tblStylePr>
    <w:tblStylePr w:type="band1Horz">
      <w:tblPr/>
      <w:tcPr>
        <w:tcBorders>
          <w:insideH w:val="single" w:sz="6" w:space="0" w:color="272A66" w:themeColor="text1"/>
          <w:insideV w:val="single" w:sz="6" w:space="0" w:color="272A66" w:themeColor="text1"/>
        </w:tcBorders>
        <w:shd w:val="clear" w:color="auto" w:fill="797DCC"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7E13F5"/>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BEE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72A6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72A6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72A6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72A6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7DC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7DCC" w:themeFill="text1" w:themeFillTint="7F"/>
      </w:tcPr>
    </w:tblStylePr>
  </w:style>
  <w:style w:type="table" w:styleId="Gemiddeldearcering1">
    <w:name w:val="Medium Shading 1"/>
    <w:basedOn w:val="Standaardtabel"/>
    <w:uiPriority w:val="63"/>
    <w:semiHidden/>
    <w:unhideWhenUsed/>
    <w:rsid w:val="007E13F5"/>
    <w:pPr>
      <w:spacing w:line="240" w:lineRule="auto"/>
    </w:pPr>
    <w:tblPr>
      <w:tblStyleRowBandSize w:val="1"/>
      <w:tblStyleColBandSize w:val="1"/>
      <w:tblBorders>
        <w:top w:val="single" w:sz="8" w:space="0" w:color="4045A8" w:themeColor="text1" w:themeTint="BF"/>
        <w:left w:val="single" w:sz="8" w:space="0" w:color="4045A8" w:themeColor="text1" w:themeTint="BF"/>
        <w:bottom w:val="single" w:sz="8" w:space="0" w:color="4045A8" w:themeColor="text1" w:themeTint="BF"/>
        <w:right w:val="single" w:sz="8" w:space="0" w:color="4045A8" w:themeColor="text1" w:themeTint="BF"/>
        <w:insideH w:val="single" w:sz="8" w:space="0" w:color="4045A8" w:themeColor="text1" w:themeTint="BF"/>
      </w:tblBorders>
    </w:tblPr>
    <w:tblStylePr w:type="firstRow">
      <w:pPr>
        <w:spacing w:before="0" w:after="0" w:line="240" w:lineRule="auto"/>
      </w:pPr>
      <w:rPr>
        <w:b/>
        <w:bCs/>
        <w:color w:val="FFFFFF" w:themeColor="background1"/>
      </w:rPr>
      <w:tblPr/>
      <w:tcPr>
        <w:tcBorders>
          <w:top w:val="single" w:sz="8" w:space="0" w:color="4045A8" w:themeColor="text1" w:themeTint="BF"/>
          <w:left w:val="single" w:sz="8" w:space="0" w:color="4045A8" w:themeColor="text1" w:themeTint="BF"/>
          <w:bottom w:val="single" w:sz="8" w:space="0" w:color="4045A8" w:themeColor="text1" w:themeTint="BF"/>
          <w:right w:val="single" w:sz="8" w:space="0" w:color="4045A8" w:themeColor="text1" w:themeTint="BF"/>
          <w:insideH w:val="nil"/>
          <w:insideV w:val="nil"/>
        </w:tcBorders>
        <w:shd w:val="clear" w:color="auto" w:fill="272A66" w:themeFill="text1"/>
      </w:tcPr>
    </w:tblStylePr>
    <w:tblStylePr w:type="lastRow">
      <w:pPr>
        <w:spacing w:before="0" w:after="0" w:line="240" w:lineRule="auto"/>
      </w:pPr>
      <w:rPr>
        <w:b/>
        <w:bCs/>
      </w:rPr>
      <w:tblPr/>
      <w:tcPr>
        <w:tcBorders>
          <w:top w:val="double" w:sz="6" w:space="0" w:color="4045A8" w:themeColor="text1" w:themeTint="BF"/>
          <w:left w:val="single" w:sz="8" w:space="0" w:color="4045A8" w:themeColor="text1" w:themeTint="BF"/>
          <w:bottom w:val="single" w:sz="8" w:space="0" w:color="4045A8" w:themeColor="text1" w:themeTint="BF"/>
          <w:right w:val="single" w:sz="8" w:space="0" w:color="4045A8" w:themeColor="text1" w:themeTint="BF"/>
          <w:insideH w:val="nil"/>
          <w:insideV w:val="nil"/>
        </w:tcBorders>
      </w:tcPr>
    </w:tblStylePr>
    <w:tblStylePr w:type="firstCol">
      <w:rPr>
        <w:b/>
        <w:bCs/>
      </w:rPr>
    </w:tblStylePr>
    <w:tblStylePr w:type="lastCol">
      <w:rPr>
        <w:b/>
        <w:bCs/>
      </w:rPr>
    </w:tblStylePr>
    <w:tblStylePr w:type="band1Vert">
      <w:tblPr/>
      <w:tcPr>
        <w:shd w:val="clear" w:color="auto" w:fill="BCBEE5" w:themeFill="text1" w:themeFillTint="3F"/>
      </w:tcPr>
    </w:tblStylePr>
    <w:tblStylePr w:type="band1Horz">
      <w:tblPr/>
      <w:tcPr>
        <w:tcBorders>
          <w:insideH w:val="nil"/>
          <w:insideV w:val="nil"/>
        </w:tcBorders>
        <w:shd w:val="clear" w:color="auto" w:fill="BCBEE5"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7E13F5"/>
    <w:pPr>
      <w:spacing w:line="240" w:lineRule="auto"/>
    </w:pPr>
    <w:tblPr>
      <w:tblStyleRowBandSize w:val="1"/>
      <w:tblStyleColBandSize w:val="1"/>
      <w:tblBorders>
        <w:top w:val="single" w:sz="8" w:space="0" w:color="4045A8" w:themeColor="accent1" w:themeTint="BF"/>
        <w:left w:val="single" w:sz="8" w:space="0" w:color="4045A8" w:themeColor="accent1" w:themeTint="BF"/>
        <w:bottom w:val="single" w:sz="8" w:space="0" w:color="4045A8" w:themeColor="accent1" w:themeTint="BF"/>
        <w:right w:val="single" w:sz="8" w:space="0" w:color="4045A8" w:themeColor="accent1" w:themeTint="BF"/>
        <w:insideH w:val="single" w:sz="8" w:space="0" w:color="4045A8" w:themeColor="accent1" w:themeTint="BF"/>
      </w:tblBorders>
    </w:tblPr>
    <w:tblStylePr w:type="firstRow">
      <w:pPr>
        <w:spacing w:before="0" w:after="0" w:line="240" w:lineRule="auto"/>
      </w:pPr>
      <w:rPr>
        <w:b/>
        <w:bCs/>
        <w:color w:val="FFFFFF" w:themeColor="background1"/>
      </w:rPr>
      <w:tblPr/>
      <w:tcPr>
        <w:tcBorders>
          <w:top w:val="single" w:sz="8" w:space="0" w:color="4045A8" w:themeColor="accent1" w:themeTint="BF"/>
          <w:left w:val="single" w:sz="8" w:space="0" w:color="4045A8" w:themeColor="accent1" w:themeTint="BF"/>
          <w:bottom w:val="single" w:sz="8" w:space="0" w:color="4045A8" w:themeColor="accent1" w:themeTint="BF"/>
          <w:right w:val="single" w:sz="8" w:space="0" w:color="4045A8" w:themeColor="accent1" w:themeTint="BF"/>
          <w:insideH w:val="nil"/>
          <w:insideV w:val="nil"/>
        </w:tcBorders>
        <w:shd w:val="clear" w:color="auto" w:fill="272A66" w:themeFill="accent1"/>
      </w:tcPr>
    </w:tblStylePr>
    <w:tblStylePr w:type="lastRow">
      <w:pPr>
        <w:spacing w:before="0" w:after="0" w:line="240" w:lineRule="auto"/>
      </w:pPr>
      <w:rPr>
        <w:b/>
        <w:bCs/>
      </w:rPr>
      <w:tblPr/>
      <w:tcPr>
        <w:tcBorders>
          <w:top w:val="double" w:sz="6" w:space="0" w:color="4045A8" w:themeColor="accent1" w:themeTint="BF"/>
          <w:left w:val="single" w:sz="8" w:space="0" w:color="4045A8" w:themeColor="accent1" w:themeTint="BF"/>
          <w:bottom w:val="single" w:sz="8" w:space="0" w:color="4045A8" w:themeColor="accent1" w:themeTint="BF"/>
          <w:right w:val="single" w:sz="8" w:space="0" w:color="4045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BEE5" w:themeFill="accent1" w:themeFillTint="3F"/>
      </w:tcPr>
    </w:tblStylePr>
    <w:tblStylePr w:type="band1Horz">
      <w:tblPr/>
      <w:tcPr>
        <w:tcBorders>
          <w:insideH w:val="nil"/>
          <w:insideV w:val="nil"/>
        </w:tcBorders>
        <w:shd w:val="clear" w:color="auto" w:fill="BCBEE5"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7E13F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72A6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72A66" w:themeFill="text1"/>
      </w:tcPr>
    </w:tblStylePr>
    <w:tblStylePr w:type="lastCol">
      <w:rPr>
        <w:b/>
        <w:bCs/>
        <w:color w:val="FFFFFF" w:themeColor="background1"/>
      </w:rPr>
      <w:tblPr/>
      <w:tcPr>
        <w:tcBorders>
          <w:left w:val="nil"/>
          <w:right w:val="nil"/>
          <w:insideH w:val="nil"/>
          <w:insideV w:val="nil"/>
        </w:tcBorders>
        <w:shd w:val="clear" w:color="auto" w:fill="272A6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7E13F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72A6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72A66" w:themeFill="accent1"/>
      </w:tcPr>
    </w:tblStylePr>
    <w:tblStylePr w:type="lastCol">
      <w:rPr>
        <w:b/>
        <w:bCs/>
        <w:color w:val="FFFFFF" w:themeColor="background1"/>
      </w:rPr>
      <w:tblPr/>
      <w:tcPr>
        <w:tcBorders>
          <w:left w:val="nil"/>
          <w:right w:val="nil"/>
          <w:insideH w:val="nil"/>
          <w:insideV w:val="nil"/>
        </w:tcBorders>
        <w:shd w:val="clear" w:color="auto" w:fill="272A6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7E13F5"/>
    <w:pPr>
      <w:spacing w:line="240" w:lineRule="auto"/>
    </w:pPr>
    <w:rPr>
      <w:color w:val="272A66" w:themeColor="text1"/>
    </w:rPr>
    <w:tblPr>
      <w:tblStyleRowBandSize w:val="1"/>
      <w:tblStyleColBandSize w:val="1"/>
      <w:tblBorders>
        <w:top w:val="single" w:sz="8" w:space="0" w:color="272A66" w:themeColor="text1"/>
        <w:bottom w:val="single" w:sz="8" w:space="0" w:color="272A66" w:themeColor="text1"/>
      </w:tblBorders>
    </w:tblPr>
    <w:tblStylePr w:type="firstRow">
      <w:rPr>
        <w:rFonts w:asciiTheme="majorHAnsi" w:eastAsiaTheme="majorEastAsia" w:hAnsiTheme="majorHAnsi" w:cstheme="majorBidi"/>
      </w:rPr>
      <w:tblPr/>
      <w:tcPr>
        <w:tcBorders>
          <w:top w:val="nil"/>
          <w:bottom w:val="single" w:sz="8" w:space="0" w:color="272A66" w:themeColor="text1"/>
        </w:tcBorders>
      </w:tcPr>
    </w:tblStylePr>
    <w:tblStylePr w:type="lastRow">
      <w:rPr>
        <w:b/>
        <w:bCs/>
        <w:color w:val="000000" w:themeColor="text2"/>
      </w:rPr>
      <w:tblPr/>
      <w:tcPr>
        <w:tcBorders>
          <w:top w:val="single" w:sz="8" w:space="0" w:color="272A66" w:themeColor="text1"/>
          <w:bottom w:val="single" w:sz="8" w:space="0" w:color="272A66" w:themeColor="text1"/>
        </w:tcBorders>
      </w:tcPr>
    </w:tblStylePr>
    <w:tblStylePr w:type="firstCol">
      <w:rPr>
        <w:b/>
        <w:bCs/>
      </w:rPr>
    </w:tblStylePr>
    <w:tblStylePr w:type="lastCol">
      <w:rPr>
        <w:b/>
        <w:bCs/>
      </w:rPr>
      <w:tblPr/>
      <w:tcPr>
        <w:tcBorders>
          <w:top w:val="single" w:sz="8" w:space="0" w:color="272A66" w:themeColor="text1"/>
          <w:bottom w:val="single" w:sz="8" w:space="0" w:color="272A66" w:themeColor="text1"/>
        </w:tcBorders>
      </w:tcPr>
    </w:tblStylePr>
    <w:tblStylePr w:type="band1Vert">
      <w:tblPr/>
      <w:tcPr>
        <w:shd w:val="clear" w:color="auto" w:fill="BCBEE5" w:themeFill="text1" w:themeFillTint="3F"/>
      </w:tcPr>
    </w:tblStylePr>
    <w:tblStylePr w:type="band1Horz">
      <w:tblPr/>
      <w:tcPr>
        <w:shd w:val="clear" w:color="auto" w:fill="BCBEE5" w:themeFill="text1" w:themeFillTint="3F"/>
      </w:tcPr>
    </w:tblStylePr>
  </w:style>
  <w:style w:type="table" w:styleId="Gemiddeldelijst1-accent1">
    <w:name w:val="Medium List 1 Accent 1"/>
    <w:basedOn w:val="Standaardtabel"/>
    <w:uiPriority w:val="65"/>
    <w:semiHidden/>
    <w:unhideWhenUsed/>
    <w:rsid w:val="007E13F5"/>
    <w:pPr>
      <w:spacing w:line="240" w:lineRule="auto"/>
    </w:pPr>
    <w:rPr>
      <w:color w:val="272A66" w:themeColor="text1"/>
    </w:rPr>
    <w:tblPr>
      <w:tblStyleRowBandSize w:val="1"/>
      <w:tblStyleColBandSize w:val="1"/>
      <w:tblBorders>
        <w:top w:val="single" w:sz="8" w:space="0" w:color="272A66" w:themeColor="accent1"/>
        <w:bottom w:val="single" w:sz="8" w:space="0" w:color="272A66" w:themeColor="accent1"/>
      </w:tblBorders>
    </w:tblPr>
    <w:tblStylePr w:type="firstRow">
      <w:rPr>
        <w:rFonts w:asciiTheme="majorHAnsi" w:eastAsiaTheme="majorEastAsia" w:hAnsiTheme="majorHAnsi" w:cstheme="majorBidi"/>
      </w:rPr>
      <w:tblPr/>
      <w:tcPr>
        <w:tcBorders>
          <w:top w:val="nil"/>
          <w:bottom w:val="single" w:sz="8" w:space="0" w:color="272A66" w:themeColor="accent1"/>
        </w:tcBorders>
      </w:tcPr>
    </w:tblStylePr>
    <w:tblStylePr w:type="lastRow">
      <w:rPr>
        <w:b/>
        <w:bCs/>
        <w:color w:val="000000" w:themeColor="text2"/>
      </w:rPr>
      <w:tblPr/>
      <w:tcPr>
        <w:tcBorders>
          <w:top w:val="single" w:sz="8" w:space="0" w:color="272A66" w:themeColor="accent1"/>
          <w:bottom w:val="single" w:sz="8" w:space="0" w:color="272A66" w:themeColor="accent1"/>
        </w:tcBorders>
      </w:tcPr>
    </w:tblStylePr>
    <w:tblStylePr w:type="firstCol">
      <w:rPr>
        <w:b/>
        <w:bCs/>
      </w:rPr>
    </w:tblStylePr>
    <w:tblStylePr w:type="lastCol">
      <w:rPr>
        <w:b/>
        <w:bCs/>
      </w:rPr>
      <w:tblPr/>
      <w:tcPr>
        <w:tcBorders>
          <w:top w:val="single" w:sz="8" w:space="0" w:color="272A66" w:themeColor="accent1"/>
          <w:bottom w:val="single" w:sz="8" w:space="0" w:color="272A66" w:themeColor="accent1"/>
        </w:tcBorders>
      </w:tcPr>
    </w:tblStylePr>
    <w:tblStylePr w:type="band1Vert">
      <w:tblPr/>
      <w:tcPr>
        <w:shd w:val="clear" w:color="auto" w:fill="BCBEE5" w:themeFill="accent1" w:themeFillTint="3F"/>
      </w:tcPr>
    </w:tblStylePr>
    <w:tblStylePr w:type="band1Horz">
      <w:tblPr/>
      <w:tcPr>
        <w:shd w:val="clear" w:color="auto" w:fill="BCBEE5" w:themeFill="accent1" w:themeFillTint="3F"/>
      </w:tcPr>
    </w:tblStylePr>
  </w:style>
  <w:style w:type="table" w:styleId="Gemiddeldelijst2">
    <w:name w:val="Medium List 2"/>
    <w:basedOn w:val="Standaardtabel"/>
    <w:uiPriority w:val="66"/>
    <w:semiHidden/>
    <w:unhideWhenUsed/>
    <w:rsid w:val="007E13F5"/>
    <w:pPr>
      <w:spacing w:line="240" w:lineRule="auto"/>
    </w:pPr>
    <w:rPr>
      <w:rFonts w:asciiTheme="majorHAnsi" w:eastAsiaTheme="majorEastAsia" w:hAnsiTheme="majorHAnsi" w:cstheme="majorBidi"/>
      <w:color w:val="272A66" w:themeColor="text1"/>
    </w:rPr>
    <w:tblPr>
      <w:tblStyleRowBandSize w:val="1"/>
      <w:tblStyleColBandSize w:val="1"/>
      <w:tblBorders>
        <w:top w:val="single" w:sz="8" w:space="0" w:color="272A66" w:themeColor="text1"/>
        <w:left w:val="single" w:sz="8" w:space="0" w:color="272A66" w:themeColor="text1"/>
        <w:bottom w:val="single" w:sz="8" w:space="0" w:color="272A66" w:themeColor="text1"/>
        <w:right w:val="single" w:sz="8" w:space="0" w:color="272A66" w:themeColor="text1"/>
      </w:tblBorders>
    </w:tblPr>
    <w:tblStylePr w:type="firstRow">
      <w:rPr>
        <w:sz w:val="24"/>
        <w:szCs w:val="24"/>
      </w:rPr>
      <w:tblPr/>
      <w:tcPr>
        <w:tcBorders>
          <w:top w:val="nil"/>
          <w:left w:val="nil"/>
          <w:bottom w:val="single" w:sz="24" w:space="0" w:color="272A66"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72A66" w:themeColor="text1"/>
          <w:insideH w:val="nil"/>
          <w:insideV w:val="nil"/>
        </w:tcBorders>
        <w:shd w:val="clear" w:color="auto" w:fill="FFFFFF" w:themeFill="background1"/>
      </w:tcPr>
    </w:tblStylePr>
    <w:tblStylePr w:type="lastCol">
      <w:tblPr/>
      <w:tcPr>
        <w:tcBorders>
          <w:top w:val="nil"/>
          <w:left w:val="single" w:sz="8" w:space="0" w:color="272A6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BEE5" w:themeFill="text1" w:themeFillTint="3F"/>
      </w:tcPr>
    </w:tblStylePr>
    <w:tblStylePr w:type="band1Horz">
      <w:tblPr/>
      <w:tcPr>
        <w:tcBorders>
          <w:top w:val="nil"/>
          <w:bottom w:val="nil"/>
          <w:insideH w:val="nil"/>
          <w:insideV w:val="nil"/>
        </w:tcBorders>
        <w:shd w:val="clear" w:color="auto" w:fill="BCBEE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73"/>
    <w:semiHidden/>
    <w:unhideWhenUsed/>
    <w:rsid w:val="007E13F5"/>
    <w:pPr>
      <w:spacing w:line="240" w:lineRule="auto"/>
    </w:pPr>
    <w:rPr>
      <w:color w:val="272A66" w:themeColor="text1"/>
    </w:rPr>
    <w:tblPr>
      <w:tblStyleRowBandSize w:val="1"/>
      <w:tblStyleColBandSize w:val="1"/>
      <w:tblBorders>
        <w:insideH w:val="single" w:sz="4" w:space="0" w:color="FFFFFF" w:themeColor="background1"/>
      </w:tblBorders>
    </w:tblPr>
    <w:tcPr>
      <w:shd w:val="clear" w:color="auto" w:fill="C9CAEA" w:themeFill="text1" w:themeFillTint="33"/>
    </w:tcPr>
    <w:tblStylePr w:type="firstRow">
      <w:rPr>
        <w:b/>
        <w:bCs/>
      </w:rPr>
      <w:tblPr/>
      <w:tcPr>
        <w:shd w:val="clear" w:color="auto" w:fill="9497D6" w:themeFill="text1" w:themeFillTint="66"/>
      </w:tcPr>
    </w:tblStylePr>
    <w:tblStylePr w:type="lastRow">
      <w:rPr>
        <w:b/>
        <w:bCs/>
        <w:color w:val="272A66" w:themeColor="text1"/>
      </w:rPr>
      <w:tblPr/>
      <w:tcPr>
        <w:shd w:val="clear" w:color="auto" w:fill="9497D6" w:themeFill="text1" w:themeFillTint="66"/>
      </w:tcPr>
    </w:tblStylePr>
    <w:tblStylePr w:type="firstCol">
      <w:rPr>
        <w:color w:val="FFFFFF" w:themeColor="background1"/>
      </w:rPr>
      <w:tblPr/>
      <w:tcPr>
        <w:shd w:val="clear" w:color="auto" w:fill="1D1F4C" w:themeFill="text1" w:themeFillShade="BF"/>
      </w:tcPr>
    </w:tblStylePr>
    <w:tblStylePr w:type="lastCol">
      <w:rPr>
        <w:color w:val="FFFFFF" w:themeColor="background1"/>
      </w:rPr>
      <w:tblPr/>
      <w:tcPr>
        <w:shd w:val="clear" w:color="auto" w:fill="1D1F4C" w:themeFill="text1" w:themeFillShade="BF"/>
      </w:tcPr>
    </w:tblStylePr>
    <w:tblStylePr w:type="band1Vert">
      <w:tblPr/>
      <w:tcPr>
        <w:shd w:val="clear" w:color="auto" w:fill="797DCC" w:themeFill="text1" w:themeFillTint="7F"/>
      </w:tcPr>
    </w:tblStylePr>
    <w:tblStylePr w:type="band1Horz">
      <w:tblPr/>
      <w:tcPr>
        <w:shd w:val="clear" w:color="auto" w:fill="797DCC" w:themeFill="text1" w:themeFillTint="7F"/>
      </w:tcPr>
    </w:tblStylePr>
  </w:style>
  <w:style w:type="table" w:styleId="Kleurrijkearcering">
    <w:name w:val="Colorful Shading"/>
    <w:basedOn w:val="Standaardtabel"/>
    <w:uiPriority w:val="71"/>
    <w:semiHidden/>
    <w:unhideWhenUsed/>
    <w:rsid w:val="007E13F5"/>
    <w:pPr>
      <w:spacing w:line="240" w:lineRule="auto"/>
    </w:pPr>
    <w:rPr>
      <w:color w:val="272A66" w:themeColor="text1"/>
    </w:rPr>
    <w:tblPr>
      <w:tblStyleRowBandSize w:val="1"/>
      <w:tblStyleColBandSize w:val="1"/>
      <w:tblBorders>
        <w:top w:val="single" w:sz="24" w:space="0" w:color="8882A4" w:themeColor="accent2"/>
        <w:left w:val="single" w:sz="4" w:space="0" w:color="272A66" w:themeColor="text1"/>
        <w:bottom w:val="single" w:sz="4" w:space="0" w:color="272A66" w:themeColor="text1"/>
        <w:right w:val="single" w:sz="4" w:space="0" w:color="272A66" w:themeColor="text1"/>
        <w:insideH w:val="single" w:sz="4" w:space="0" w:color="FFFFFF" w:themeColor="background1"/>
        <w:insideV w:val="single" w:sz="4" w:space="0" w:color="FFFFFF" w:themeColor="background1"/>
      </w:tblBorders>
    </w:tblPr>
    <w:tcPr>
      <w:shd w:val="clear" w:color="auto" w:fill="E4E5F5" w:themeFill="text1" w:themeFillTint="19"/>
    </w:tcPr>
    <w:tblStylePr w:type="firstRow">
      <w:rPr>
        <w:b/>
        <w:bCs/>
      </w:rPr>
      <w:tblPr/>
      <w:tcPr>
        <w:tcBorders>
          <w:top w:val="nil"/>
          <w:left w:val="nil"/>
          <w:bottom w:val="single" w:sz="24" w:space="0" w:color="8882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7193C" w:themeFill="text1" w:themeFillShade="99"/>
      </w:tcPr>
    </w:tblStylePr>
    <w:tblStylePr w:type="firstCol">
      <w:rPr>
        <w:color w:val="FFFFFF" w:themeColor="background1"/>
      </w:rPr>
      <w:tblPr/>
      <w:tcPr>
        <w:tcBorders>
          <w:top w:val="nil"/>
          <w:left w:val="nil"/>
          <w:bottom w:val="nil"/>
          <w:right w:val="nil"/>
          <w:insideH w:val="single" w:sz="4" w:space="0" w:color="17193C" w:themeColor="text1" w:themeShade="99"/>
          <w:insideV w:val="nil"/>
        </w:tcBorders>
        <w:shd w:val="clear" w:color="auto" w:fill="17193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D1F4C" w:themeFill="text1" w:themeFillShade="BF"/>
      </w:tcPr>
    </w:tblStylePr>
    <w:tblStylePr w:type="band1Vert">
      <w:tblPr/>
      <w:tcPr>
        <w:shd w:val="clear" w:color="auto" w:fill="9497D6" w:themeFill="text1" w:themeFillTint="66"/>
      </w:tcPr>
    </w:tblStylePr>
    <w:tblStylePr w:type="band1Horz">
      <w:tblPr/>
      <w:tcPr>
        <w:shd w:val="clear" w:color="auto" w:fill="797DCC" w:themeFill="text1" w:themeFillTint="7F"/>
      </w:tcPr>
    </w:tblStylePr>
    <w:tblStylePr w:type="neCell">
      <w:rPr>
        <w:color w:val="272A66" w:themeColor="text1"/>
      </w:rPr>
    </w:tblStylePr>
    <w:tblStylePr w:type="nwCell">
      <w:rPr>
        <w:color w:val="272A66" w:themeColor="text1"/>
      </w:rPr>
    </w:tblStylePr>
  </w:style>
  <w:style w:type="table" w:styleId="Kleurrijkelijst">
    <w:name w:val="Colorful List"/>
    <w:basedOn w:val="Standaardtabel"/>
    <w:uiPriority w:val="72"/>
    <w:semiHidden/>
    <w:unhideWhenUsed/>
    <w:rsid w:val="007E13F5"/>
    <w:pPr>
      <w:spacing w:line="240" w:lineRule="auto"/>
    </w:pPr>
    <w:rPr>
      <w:color w:val="272A66" w:themeColor="text1"/>
    </w:rPr>
    <w:tblPr>
      <w:tblStyleRowBandSize w:val="1"/>
      <w:tblStyleColBandSize w:val="1"/>
    </w:tblPr>
    <w:tcPr>
      <w:shd w:val="clear" w:color="auto" w:fill="E4E5F5" w:themeFill="text1" w:themeFillTint="19"/>
    </w:tcPr>
    <w:tblStylePr w:type="firstRow">
      <w:rPr>
        <w:b/>
        <w:bCs/>
        <w:color w:val="FFFFFF" w:themeColor="background1"/>
      </w:rPr>
      <w:tblPr/>
      <w:tcPr>
        <w:tcBorders>
          <w:bottom w:val="single" w:sz="12" w:space="0" w:color="FFFFFF" w:themeColor="background1"/>
        </w:tcBorders>
        <w:shd w:val="clear" w:color="auto" w:fill="696387" w:themeFill="accent2" w:themeFillShade="CC"/>
      </w:tcPr>
    </w:tblStylePr>
    <w:tblStylePr w:type="lastRow">
      <w:rPr>
        <w:b/>
        <w:bCs/>
        <w:color w:val="696387" w:themeColor="accent2" w:themeShade="CC"/>
      </w:rPr>
      <w:tblPr/>
      <w:tcPr>
        <w:tcBorders>
          <w:top w:val="single" w:sz="12" w:space="0" w:color="272A6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BEE5" w:themeFill="text1" w:themeFillTint="3F"/>
      </w:tcPr>
    </w:tblStylePr>
    <w:tblStylePr w:type="band1Horz">
      <w:tblPr/>
      <w:tcPr>
        <w:shd w:val="clear" w:color="auto" w:fill="C9CAEA" w:themeFill="text1" w:themeFillTint="33"/>
      </w:tcPr>
    </w:tblStylePr>
  </w:style>
  <w:style w:type="table" w:styleId="Lichtraster">
    <w:name w:val="Light Grid"/>
    <w:basedOn w:val="Standaardtabel"/>
    <w:uiPriority w:val="62"/>
    <w:semiHidden/>
    <w:unhideWhenUsed/>
    <w:rsid w:val="007E13F5"/>
    <w:pPr>
      <w:spacing w:line="240" w:lineRule="auto"/>
    </w:pPr>
    <w:tblPr>
      <w:tblStyleRowBandSize w:val="1"/>
      <w:tblStyleColBandSize w:val="1"/>
      <w:tblBorders>
        <w:top w:val="single" w:sz="8" w:space="0" w:color="272A66" w:themeColor="text1"/>
        <w:left w:val="single" w:sz="8" w:space="0" w:color="272A66" w:themeColor="text1"/>
        <w:bottom w:val="single" w:sz="8" w:space="0" w:color="272A66" w:themeColor="text1"/>
        <w:right w:val="single" w:sz="8" w:space="0" w:color="272A66" w:themeColor="text1"/>
        <w:insideH w:val="single" w:sz="8" w:space="0" w:color="272A66" w:themeColor="text1"/>
        <w:insideV w:val="single" w:sz="8" w:space="0" w:color="272A6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72A66" w:themeColor="text1"/>
          <w:left w:val="single" w:sz="8" w:space="0" w:color="272A66" w:themeColor="text1"/>
          <w:bottom w:val="single" w:sz="18" w:space="0" w:color="272A66" w:themeColor="text1"/>
          <w:right w:val="single" w:sz="8" w:space="0" w:color="272A66" w:themeColor="text1"/>
          <w:insideH w:val="nil"/>
          <w:insideV w:val="single" w:sz="8" w:space="0" w:color="272A6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72A66" w:themeColor="text1"/>
          <w:left w:val="single" w:sz="8" w:space="0" w:color="272A66" w:themeColor="text1"/>
          <w:bottom w:val="single" w:sz="8" w:space="0" w:color="272A66" w:themeColor="text1"/>
          <w:right w:val="single" w:sz="8" w:space="0" w:color="272A66" w:themeColor="text1"/>
          <w:insideH w:val="nil"/>
          <w:insideV w:val="single" w:sz="8" w:space="0" w:color="272A6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72A66" w:themeColor="text1"/>
          <w:left w:val="single" w:sz="8" w:space="0" w:color="272A66" w:themeColor="text1"/>
          <w:bottom w:val="single" w:sz="8" w:space="0" w:color="272A66" w:themeColor="text1"/>
          <w:right w:val="single" w:sz="8" w:space="0" w:color="272A66" w:themeColor="text1"/>
        </w:tcBorders>
      </w:tcPr>
    </w:tblStylePr>
    <w:tblStylePr w:type="band1Vert">
      <w:tblPr/>
      <w:tcPr>
        <w:tcBorders>
          <w:top w:val="single" w:sz="8" w:space="0" w:color="272A66" w:themeColor="text1"/>
          <w:left w:val="single" w:sz="8" w:space="0" w:color="272A66" w:themeColor="text1"/>
          <w:bottom w:val="single" w:sz="8" w:space="0" w:color="272A66" w:themeColor="text1"/>
          <w:right w:val="single" w:sz="8" w:space="0" w:color="272A66" w:themeColor="text1"/>
        </w:tcBorders>
        <w:shd w:val="clear" w:color="auto" w:fill="BCBEE5" w:themeFill="text1" w:themeFillTint="3F"/>
      </w:tcPr>
    </w:tblStylePr>
    <w:tblStylePr w:type="band1Horz">
      <w:tblPr/>
      <w:tcPr>
        <w:tcBorders>
          <w:top w:val="single" w:sz="8" w:space="0" w:color="272A66" w:themeColor="text1"/>
          <w:left w:val="single" w:sz="8" w:space="0" w:color="272A66" w:themeColor="text1"/>
          <w:bottom w:val="single" w:sz="8" w:space="0" w:color="272A66" w:themeColor="text1"/>
          <w:right w:val="single" w:sz="8" w:space="0" w:color="272A66" w:themeColor="text1"/>
          <w:insideV w:val="single" w:sz="8" w:space="0" w:color="272A66" w:themeColor="text1"/>
        </w:tcBorders>
        <w:shd w:val="clear" w:color="auto" w:fill="BCBEE5" w:themeFill="text1" w:themeFillTint="3F"/>
      </w:tcPr>
    </w:tblStylePr>
    <w:tblStylePr w:type="band2Horz">
      <w:tblPr/>
      <w:tcPr>
        <w:tcBorders>
          <w:top w:val="single" w:sz="8" w:space="0" w:color="272A66" w:themeColor="text1"/>
          <w:left w:val="single" w:sz="8" w:space="0" w:color="272A66" w:themeColor="text1"/>
          <w:bottom w:val="single" w:sz="8" w:space="0" w:color="272A66" w:themeColor="text1"/>
          <w:right w:val="single" w:sz="8" w:space="0" w:color="272A66" w:themeColor="text1"/>
          <w:insideV w:val="single" w:sz="8" w:space="0" w:color="272A66" w:themeColor="text1"/>
        </w:tcBorders>
      </w:tcPr>
    </w:tblStylePr>
  </w:style>
  <w:style w:type="table" w:styleId="Lichtraster-accent1">
    <w:name w:val="Light Grid Accent 1"/>
    <w:basedOn w:val="Standaardtabel"/>
    <w:uiPriority w:val="62"/>
    <w:semiHidden/>
    <w:unhideWhenUsed/>
    <w:rsid w:val="007E13F5"/>
    <w:pPr>
      <w:spacing w:line="240" w:lineRule="auto"/>
    </w:pPr>
    <w:tblPr>
      <w:tblStyleRowBandSize w:val="1"/>
      <w:tblStyleColBandSize w:val="1"/>
      <w:tblBorders>
        <w:top w:val="single" w:sz="8" w:space="0" w:color="272A66" w:themeColor="accent1"/>
        <w:left w:val="single" w:sz="8" w:space="0" w:color="272A66" w:themeColor="accent1"/>
        <w:bottom w:val="single" w:sz="8" w:space="0" w:color="272A66" w:themeColor="accent1"/>
        <w:right w:val="single" w:sz="8" w:space="0" w:color="272A66" w:themeColor="accent1"/>
        <w:insideH w:val="single" w:sz="8" w:space="0" w:color="272A66" w:themeColor="accent1"/>
        <w:insideV w:val="single" w:sz="8" w:space="0" w:color="272A6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72A66" w:themeColor="accent1"/>
          <w:left w:val="single" w:sz="8" w:space="0" w:color="272A66" w:themeColor="accent1"/>
          <w:bottom w:val="single" w:sz="18" w:space="0" w:color="272A66" w:themeColor="accent1"/>
          <w:right w:val="single" w:sz="8" w:space="0" w:color="272A66" w:themeColor="accent1"/>
          <w:insideH w:val="nil"/>
          <w:insideV w:val="single" w:sz="8" w:space="0" w:color="272A6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72A66" w:themeColor="accent1"/>
          <w:left w:val="single" w:sz="8" w:space="0" w:color="272A66" w:themeColor="accent1"/>
          <w:bottom w:val="single" w:sz="8" w:space="0" w:color="272A66" w:themeColor="accent1"/>
          <w:right w:val="single" w:sz="8" w:space="0" w:color="272A66" w:themeColor="accent1"/>
          <w:insideH w:val="nil"/>
          <w:insideV w:val="single" w:sz="8" w:space="0" w:color="272A6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72A66" w:themeColor="accent1"/>
          <w:left w:val="single" w:sz="8" w:space="0" w:color="272A66" w:themeColor="accent1"/>
          <w:bottom w:val="single" w:sz="8" w:space="0" w:color="272A66" w:themeColor="accent1"/>
          <w:right w:val="single" w:sz="8" w:space="0" w:color="272A66" w:themeColor="accent1"/>
        </w:tcBorders>
      </w:tcPr>
    </w:tblStylePr>
    <w:tblStylePr w:type="band1Vert">
      <w:tblPr/>
      <w:tcPr>
        <w:tcBorders>
          <w:top w:val="single" w:sz="8" w:space="0" w:color="272A66" w:themeColor="accent1"/>
          <w:left w:val="single" w:sz="8" w:space="0" w:color="272A66" w:themeColor="accent1"/>
          <w:bottom w:val="single" w:sz="8" w:space="0" w:color="272A66" w:themeColor="accent1"/>
          <w:right w:val="single" w:sz="8" w:space="0" w:color="272A66" w:themeColor="accent1"/>
        </w:tcBorders>
        <w:shd w:val="clear" w:color="auto" w:fill="BCBEE5" w:themeFill="accent1" w:themeFillTint="3F"/>
      </w:tcPr>
    </w:tblStylePr>
    <w:tblStylePr w:type="band1Horz">
      <w:tblPr/>
      <w:tcPr>
        <w:tcBorders>
          <w:top w:val="single" w:sz="8" w:space="0" w:color="272A66" w:themeColor="accent1"/>
          <w:left w:val="single" w:sz="8" w:space="0" w:color="272A66" w:themeColor="accent1"/>
          <w:bottom w:val="single" w:sz="8" w:space="0" w:color="272A66" w:themeColor="accent1"/>
          <w:right w:val="single" w:sz="8" w:space="0" w:color="272A66" w:themeColor="accent1"/>
          <w:insideV w:val="single" w:sz="8" w:space="0" w:color="272A66" w:themeColor="accent1"/>
        </w:tcBorders>
        <w:shd w:val="clear" w:color="auto" w:fill="BCBEE5" w:themeFill="accent1" w:themeFillTint="3F"/>
      </w:tcPr>
    </w:tblStylePr>
    <w:tblStylePr w:type="band2Horz">
      <w:tblPr/>
      <w:tcPr>
        <w:tcBorders>
          <w:top w:val="single" w:sz="8" w:space="0" w:color="272A66" w:themeColor="accent1"/>
          <w:left w:val="single" w:sz="8" w:space="0" w:color="272A66" w:themeColor="accent1"/>
          <w:bottom w:val="single" w:sz="8" w:space="0" w:color="272A66" w:themeColor="accent1"/>
          <w:right w:val="single" w:sz="8" w:space="0" w:color="272A66" w:themeColor="accent1"/>
          <w:insideV w:val="single" w:sz="8" w:space="0" w:color="272A66" w:themeColor="accent1"/>
        </w:tcBorders>
      </w:tcPr>
    </w:tblStylePr>
  </w:style>
  <w:style w:type="table" w:styleId="Lichtearcering">
    <w:name w:val="Light Shading"/>
    <w:basedOn w:val="Standaardtabel"/>
    <w:uiPriority w:val="60"/>
    <w:semiHidden/>
    <w:unhideWhenUsed/>
    <w:rsid w:val="007E13F5"/>
    <w:pPr>
      <w:spacing w:line="240" w:lineRule="auto"/>
    </w:pPr>
    <w:rPr>
      <w:color w:val="1D1F4C" w:themeColor="text1" w:themeShade="BF"/>
    </w:rPr>
    <w:tblPr>
      <w:tblStyleRowBandSize w:val="1"/>
      <w:tblStyleColBandSize w:val="1"/>
      <w:tblBorders>
        <w:top w:val="single" w:sz="8" w:space="0" w:color="272A66" w:themeColor="text1"/>
        <w:bottom w:val="single" w:sz="8" w:space="0" w:color="272A66" w:themeColor="text1"/>
      </w:tblBorders>
    </w:tblPr>
    <w:tblStylePr w:type="firstRow">
      <w:pPr>
        <w:spacing w:before="0" w:after="0" w:line="240" w:lineRule="auto"/>
      </w:pPr>
      <w:rPr>
        <w:b/>
        <w:bCs/>
      </w:rPr>
      <w:tblPr/>
      <w:tcPr>
        <w:tcBorders>
          <w:top w:val="single" w:sz="8" w:space="0" w:color="272A66" w:themeColor="text1"/>
          <w:left w:val="nil"/>
          <w:bottom w:val="single" w:sz="8" w:space="0" w:color="272A66" w:themeColor="text1"/>
          <w:right w:val="nil"/>
          <w:insideH w:val="nil"/>
          <w:insideV w:val="nil"/>
        </w:tcBorders>
      </w:tcPr>
    </w:tblStylePr>
    <w:tblStylePr w:type="lastRow">
      <w:pPr>
        <w:spacing w:before="0" w:after="0" w:line="240" w:lineRule="auto"/>
      </w:pPr>
      <w:rPr>
        <w:b/>
        <w:bCs/>
      </w:rPr>
      <w:tblPr/>
      <w:tcPr>
        <w:tcBorders>
          <w:top w:val="single" w:sz="8" w:space="0" w:color="272A66" w:themeColor="text1"/>
          <w:left w:val="nil"/>
          <w:bottom w:val="single" w:sz="8" w:space="0" w:color="272A6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BEE5" w:themeFill="text1" w:themeFillTint="3F"/>
      </w:tcPr>
    </w:tblStylePr>
    <w:tblStylePr w:type="band1Horz">
      <w:tblPr/>
      <w:tcPr>
        <w:tcBorders>
          <w:left w:val="nil"/>
          <w:right w:val="nil"/>
          <w:insideH w:val="nil"/>
          <w:insideV w:val="nil"/>
        </w:tcBorders>
        <w:shd w:val="clear" w:color="auto" w:fill="BCBEE5" w:themeFill="text1" w:themeFillTint="3F"/>
      </w:tcPr>
    </w:tblStylePr>
  </w:style>
  <w:style w:type="table" w:styleId="Lichtearcering-accent1">
    <w:name w:val="Light Shading Accent 1"/>
    <w:basedOn w:val="Standaardtabel"/>
    <w:uiPriority w:val="60"/>
    <w:semiHidden/>
    <w:unhideWhenUsed/>
    <w:rsid w:val="007E13F5"/>
    <w:pPr>
      <w:spacing w:line="240" w:lineRule="auto"/>
    </w:pPr>
    <w:rPr>
      <w:color w:val="1D1F4C" w:themeColor="accent1" w:themeShade="BF"/>
    </w:rPr>
    <w:tblPr>
      <w:tblStyleRowBandSize w:val="1"/>
      <w:tblStyleColBandSize w:val="1"/>
      <w:tblBorders>
        <w:top w:val="single" w:sz="8" w:space="0" w:color="272A66" w:themeColor="accent1"/>
        <w:bottom w:val="single" w:sz="8" w:space="0" w:color="272A66" w:themeColor="accent1"/>
      </w:tblBorders>
    </w:tblPr>
    <w:tblStylePr w:type="firstRow">
      <w:pPr>
        <w:spacing w:before="0" w:after="0" w:line="240" w:lineRule="auto"/>
      </w:pPr>
      <w:rPr>
        <w:b/>
        <w:bCs/>
      </w:rPr>
      <w:tblPr/>
      <w:tcPr>
        <w:tcBorders>
          <w:top w:val="single" w:sz="8" w:space="0" w:color="272A66" w:themeColor="accent1"/>
          <w:left w:val="nil"/>
          <w:bottom w:val="single" w:sz="8" w:space="0" w:color="272A66" w:themeColor="accent1"/>
          <w:right w:val="nil"/>
          <w:insideH w:val="nil"/>
          <w:insideV w:val="nil"/>
        </w:tcBorders>
      </w:tcPr>
    </w:tblStylePr>
    <w:tblStylePr w:type="lastRow">
      <w:pPr>
        <w:spacing w:before="0" w:after="0" w:line="240" w:lineRule="auto"/>
      </w:pPr>
      <w:rPr>
        <w:b/>
        <w:bCs/>
      </w:rPr>
      <w:tblPr/>
      <w:tcPr>
        <w:tcBorders>
          <w:top w:val="single" w:sz="8" w:space="0" w:color="272A66" w:themeColor="accent1"/>
          <w:left w:val="nil"/>
          <w:bottom w:val="single" w:sz="8" w:space="0" w:color="272A6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BEE5" w:themeFill="accent1" w:themeFillTint="3F"/>
      </w:tcPr>
    </w:tblStylePr>
    <w:tblStylePr w:type="band1Horz">
      <w:tblPr/>
      <w:tcPr>
        <w:tcBorders>
          <w:left w:val="nil"/>
          <w:right w:val="nil"/>
          <w:insideH w:val="nil"/>
          <w:insideV w:val="nil"/>
        </w:tcBorders>
        <w:shd w:val="clear" w:color="auto" w:fill="BCBEE5" w:themeFill="accent1" w:themeFillTint="3F"/>
      </w:tcPr>
    </w:tblStylePr>
  </w:style>
  <w:style w:type="table" w:styleId="Lichtelijst">
    <w:name w:val="Light List"/>
    <w:basedOn w:val="Standaardtabel"/>
    <w:uiPriority w:val="61"/>
    <w:semiHidden/>
    <w:unhideWhenUsed/>
    <w:rsid w:val="007E13F5"/>
    <w:pPr>
      <w:spacing w:line="240" w:lineRule="auto"/>
    </w:pPr>
    <w:tblPr>
      <w:tblStyleRowBandSize w:val="1"/>
      <w:tblStyleColBandSize w:val="1"/>
      <w:tblBorders>
        <w:top w:val="single" w:sz="8" w:space="0" w:color="272A66" w:themeColor="text1"/>
        <w:left w:val="single" w:sz="8" w:space="0" w:color="272A66" w:themeColor="text1"/>
        <w:bottom w:val="single" w:sz="8" w:space="0" w:color="272A66" w:themeColor="text1"/>
        <w:right w:val="single" w:sz="8" w:space="0" w:color="272A66" w:themeColor="text1"/>
      </w:tblBorders>
    </w:tblPr>
    <w:tblStylePr w:type="firstRow">
      <w:pPr>
        <w:spacing w:before="0" w:after="0" w:line="240" w:lineRule="auto"/>
      </w:pPr>
      <w:rPr>
        <w:b/>
        <w:bCs/>
        <w:color w:val="FFFFFF" w:themeColor="background1"/>
      </w:rPr>
      <w:tblPr/>
      <w:tcPr>
        <w:shd w:val="clear" w:color="auto" w:fill="272A66" w:themeFill="text1"/>
      </w:tcPr>
    </w:tblStylePr>
    <w:tblStylePr w:type="lastRow">
      <w:pPr>
        <w:spacing w:before="0" w:after="0" w:line="240" w:lineRule="auto"/>
      </w:pPr>
      <w:rPr>
        <w:b/>
        <w:bCs/>
      </w:rPr>
      <w:tblPr/>
      <w:tcPr>
        <w:tcBorders>
          <w:top w:val="double" w:sz="6" w:space="0" w:color="272A66" w:themeColor="text1"/>
          <w:left w:val="single" w:sz="8" w:space="0" w:color="272A66" w:themeColor="text1"/>
          <w:bottom w:val="single" w:sz="8" w:space="0" w:color="272A66" w:themeColor="text1"/>
          <w:right w:val="single" w:sz="8" w:space="0" w:color="272A66" w:themeColor="text1"/>
        </w:tcBorders>
      </w:tcPr>
    </w:tblStylePr>
    <w:tblStylePr w:type="firstCol">
      <w:rPr>
        <w:b/>
        <w:bCs/>
      </w:rPr>
    </w:tblStylePr>
    <w:tblStylePr w:type="lastCol">
      <w:rPr>
        <w:b/>
        <w:bCs/>
      </w:rPr>
    </w:tblStylePr>
    <w:tblStylePr w:type="band1Vert">
      <w:tblPr/>
      <w:tcPr>
        <w:tcBorders>
          <w:top w:val="single" w:sz="8" w:space="0" w:color="272A66" w:themeColor="text1"/>
          <w:left w:val="single" w:sz="8" w:space="0" w:color="272A66" w:themeColor="text1"/>
          <w:bottom w:val="single" w:sz="8" w:space="0" w:color="272A66" w:themeColor="text1"/>
          <w:right w:val="single" w:sz="8" w:space="0" w:color="272A66" w:themeColor="text1"/>
        </w:tcBorders>
      </w:tcPr>
    </w:tblStylePr>
    <w:tblStylePr w:type="band1Horz">
      <w:tblPr/>
      <w:tcPr>
        <w:tcBorders>
          <w:top w:val="single" w:sz="8" w:space="0" w:color="272A66" w:themeColor="text1"/>
          <w:left w:val="single" w:sz="8" w:space="0" w:color="272A66" w:themeColor="text1"/>
          <w:bottom w:val="single" w:sz="8" w:space="0" w:color="272A66" w:themeColor="text1"/>
          <w:right w:val="single" w:sz="8" w:space="0" w:color="272A66" w:themeColor="text1"/>
        </w:tcBorders>
      </w:tcPr>
    </w:tblStylePr>
  </w:style>
  <w:style w:type="table" w:styleId="Lichtelijst-accent1">
    <w:name w:val="Light List Accent 1"/>
    <w:basedOn w:val="Standaardtabel"/>
    <w:uiPriority w:val="61"/>
    <w:semiHidden/>
    <w:unhideWhenUsed/>
    <w:rsid w:val="007E13F5"/>
    <w:pPr>
      <w:spacing w:line="240" w:lineRule="auto"/>
    </w:pPr>
    <w:tblPr>
      <w:tblStyleRowBandSize w:val="1"/>
      <w:tblStyleColBandSize w:val="1"/>
      <w:tblBorders>
        <w:top w:val="single" w:sz="8" w:space="0" w:color="272A66" w:themeColor="accent1"/>
        <w:left w:val="single" w:sz="8" w:space="0" w:color="272A66" w:themeColor="accent1"/>
        <w:bottom w:val="single" w:sz="8" w:space="0" w:color="272A66" w:themeColor="accent1"/>
        <w:right w:val="single" w:sz="8" w:space="0" w:color="272A66" w:themeColor="accent1"/>
      </w:tblBorders>
    </w:tblPr>
    <w:tblStylePr w:type="firstRow">
      <w:pPr>
        <w:spacing w:before="0" w:after="0" w:line="240" w:lineRule="auto"/>
      </w:pPr>
      <w:rPr>
        <w:b/>
        <w:bCs/>
        <w:color w:val="FFFFFF" w:themeColor="background1"/>
      </w:rPr>
      <w:tblPr/>
      <w:tcPr>
        <w:shd w:val="clear" w:color="auto" w:fill="272A66" w:themeFill="accent1"/>
      </w:tcPr>
    </w:tblStylePr>
    <w:tblStylePr w:type="lastRow">
      <w:pPr>
        <w:spacing w:before="0" w:after="0" w:line="240" w:lineRule="auto"/>
      </w:pPr>
      <w:rPr>
        <w:b/>
        <w:bCs/>
      </w:rPr>
      <w:tblPr/>
      <w:tcPr>
        <w:tcBorders>
          <w:top w:val="double" w:sz="6" w:space="0" w:color="272A66" w:themeColor="accent1"/>
          <w:left w:val="single" w:sz="8" w:space="0" w:color="272A66" w:themeColor="accent1"/>
          <w:bottom w:val="single" w:sz="8" w:space="0" w:color="272A66" w:themeColor="accent1"/>
          <w:right w:val="single" w:sz="8" w:space="0" w:color="272A66" w:themeColor="accent1"/>
        </w:tcBorders>
      </w:tcPr>
    </w:tblStylePr>
    <w:tblStylePr w:type="firstCol">
      <w:rPr>
        <w:b/>
        <w:bCs/>
      </w:rPr>
    </w:tblStylePr>
    <w:tblStylePr w:type="lastCol">
      <w:rPr>
        <w:b/>
        <w:bCs/>
      </w:rPr>
    </w:tblStylePr>
    <w:tblStylePr w:type="band1Vert">
      <w:tblPr/>
      <w:tcPr>
        <w:tcBorders>
          <w:top w:val="single" w:sz="8" w:space="0" w:color="272A66" w:themeColor="accent1"/>
          <w:left w:val="single" w:sz="8" w:space="0" w:color="272A66" w:themeColor="accent1"/>
          <w:bottom w:val="single" w:sz="8" w:space="0" w:color="272A66" w:themeColor="accent1"/>
          <w:right w:val="single" w:sz="8" w:space="0" w:color="272A66" w:themeColor="accent1"/>
        </w:tcBorders>
      </w:tcPr>
    </w:tblStylePr>
    <w:tblStylePr w:type="band1Horz">
      <w:tblPr/>
      <w:tcPr>
        <w:tcBorders>
          <w:top w:val="single" w:sz="8" w:space="0" w:color="272A66" w:themeColor="accent1"/>
          <w:left w:val="single" w:sz="8" w:space="0" w:color="272A66" w:themeColor="accent1"/>
          <w:bottom w:val="single" w:sz="8" w:space="0" w:color="272A66" w:themeColor="accent1"/>
          <w:right w:val="single" w:sz="8" w:space="0" w:color="272A66" w:themeColor="accent1"/>
        </w:tcBorders>
      </w:tcPr>
    </w:tblStylePr>
  </w:style>
  <w:style w:type="table" w:styleId="Lijsttabel1licht">
    <w:name w:val="List Table 1 Light"/>
    <w:basedOn w:val="Standaardtabel"/>
    <w:uiPriority w:val="46"/>
    <w:semiHidden/>
    <w:rsid w:val="007E13F5"/>
    <w:pPr>
      <w:spacing w:line="240" w:lineRule="auto"/>
    </w:pPr>
    <w:tblPr>
      <w:tblStyleRowBandSize w:val="1"/>
      <w:tblStyleColBandSize w:val="1"/>
    </w:tblPr>
    <w:tblStylePr w:type="firstRow">
      <w:rPr>
        <w:b/>
        <w:bCs/>
      </w:rPr>
      <w:tblPr/>
      <w:tcPr>
        <w:tcBorders>
          <w:bottom w:val="single" w:sz="4" w:space="0" w:color="5E63C1" w:themeColor="text1" w:themeTint="99"/>
        </w:tcBorders>
      </w:tcPr>
    </w:tblStylePr>
    <w:tblStylePr w:type="lastRow">
      <w:rPr>
        <w:b/>
        <w:bCs/>
      </w:rPr>
      <w:tblPr/>
      <w:tcPr>
        <w:tcBorders>
          <w:top w:val="single" w:sz="4" w:space="0" w:color="5E63C1" w:themeColor="text1" w:themeTint="99"/>
        </w:tcBorders>
      </w:tcPr>
    </w:tblStylePr>
    <w:tblStylePr w:type="firstCol">
      <w:rPr>
        <w:b/>
        <w:bCs/>
      </w:rPr>
    </w:tblStylePr>
    <w:tblStylePr w:type="lastCol">
      <w:rPr>
        <w:b/>
        <w:bCs/>
      </w:rPr>
    </w:tblStylePr>
    <w:tblStylePr w:type="band1Vert">
      <w:tblPr/>
      <w:tcPr>
        <w:shd w:val="clear" w:color="auto" w:fill="C9CAEA" w:themeFill="text1" w:themeFillTint="33"/>
      </w:tcPr>
    </w:tblStylePr>
    <w:tblStylePr w:type="band1Horz">
      <w:tblPr/>
      <w:tcPr>
        <w:shd w:val="clear" w:color="auto" w:fill="C9CAEA" w:themeFill="text1" w:themeFillTint="33"/>
      </w:tcPr>
    </w:tblStylePr>
  </w:style>
  <w:style w:type="table" w:styleId="Lijsttabel1licht-Accent1">
    <w:name w:val="List Table 1 Light Accent 1"/>
    <w:basedOn w:val="Standaardtabel"/>
    <w:uiPriority w:val="46"/>
    <w:semiHidden/>
    <w:rsid w:val="007E13F5"/>
    <w:pPr>
      <w:spacing w:line="240" w:lineRule="auto"/>
    </w:pPr>
    <w:tblPr>
      <w:tblStyleRowBandSize w:val="1"/>
      <w:tblStyleColBandSize w:val="1"/>
    </w:tblPr>
    <w:tblStylePr w:type="firstRow">
      <w:rPr>
        <w:b/>
        <w:bCs/>
      </w:rPr>
      <w:tblPr/>
      <w:tcPr>
        <w:tcBorders>
          <w:bottom w:val="single" w:sz="4" w:space="0" w:color="5E63C1" w:themeColor="accent1" w:themeTint="99"/>
        </w:tcBorders>
      </w:tcPr>
    </w:tblStylePr>
    <w:tblStylePr w:type="lastRow">
      <w:rPr>
        <w:b/>
        <w:bCs/>
      </w:rPr>
      <w:tblPr/>
      <w:tcPr>
        <w:tcBorders>
          <w:top w:val="single" w:sz="4" w:space="0" w:color="5E63C1" w:themeColor="accent1" w:themeTint="99"/>
        </w:tcBorders>
      </w:tcPr>
    </w:tblStylePr>
    <w:tblStylePr w:type="firstCol">
      <w:rPr>
        <w:b/>
        <w:bCs/>
      </w:rPr>
    </w:tblStylePr>
    <w:tblStylePr w:type="lastCol">
      <w:rPr>
        <w:b/>
        <w:bCs/>
      </w:rPr>
    </w:tblStylePr>
    <w:tblStylePr w:type="band1Vert">
      <w:tblPr/>
      <w:tcPr>
        <w:shd w:val="clear" w:color="auto" w:fill="C9CAEA" w:themeFill="accent1" w:themeFillTint="33"/>
      </w:tcPr>
    </w:tblStylePr>
    <w:tblStylePr w:type="band1Horz">
      <w:tblPr/>
      <w:tcPr>
        <w:shd w:val="clear" w:color="auto" w:fill="C9CAEA" w:themeFill="accent1" w:themeFillTint="33"/>
      </w:tcPr>
    </w:tblStylePr>
  </w:style>
  <w:style w:type="table" w:styleId="Lijsttabel1licht-Accent2">
    <w:name w:val="List Table 1 Light Accent 2"/>
    <w:basedOn w:val="Standaardtabel"/>
    <w:uiPriority w:val="46"/>
    <w:semiHidden/>
    <w:rsid w:val="007E13F5"/>
    <w:pPr>
      <w:spacing w:line="240" w:lineRule="auto"/>
    </w:pPr>
    <w:tblPr>
      <w:tblStyleRowBandSize w:val="1"/>
      <w:tblStyleColBandSize w:val="1"/>
    </w:tblPr>
    <w:tblStylePr w:type="firstRow">
      <w:rPr>
        <w:b/>
        <w:bCs/>
      </w:rPr>
      <w:tblPr/>
      <w:tcPr>
        <w:tcBorders>
          <w:bottom w:val="single" w:sz="4" w:space="0" w:color="B7B3C8" w:themeColor="accent2" w:themeTint="99"/>
        </w:tcBorders>
      </w:tcPr>
    </w:tblStylePr>
    <w:tblStylePr w:type="lastRow">
      <w:rPr>
        <w:b/>
        <w:bCs/>
      </w:rPr>
      <w:tblPr/>
      <w:tcPr>
        <w:tcBorders>
          <w:top w:val="single" w:sz="4" w:space="0" w:color="B7B3C8" w:themeColor="accent2" w:themeTint="99"/>
        </w:tcBorders>
      </w:tcPr>
    </w:tblStylePr>
    <w:tblStylePr w:type="firstCol">
      <w:rPr>
        <w:b/>
        <w:bCs/>
      </w:rPr>
    </w:tblStylePr>
    <w:tblStylePr w:type="lastCol">
      <w:rPr>
        <w:b/>
        <w:bCs/>
      </w:rPr>
    </w:tblStylePr>
    <w:tblStylePr w:type="band1Vert">
      <w:tblPr/>
      <w:tcPr>
        <w:shd w:val="clear" w:color="auto" w:fill="E7E5EC" w:themeFill="accent2" w:themeFillTint="33"/>
      </w:tcPr>
    </w:tblStylePr>
    <w:tblStylePr w:type="band1Horz">
      <w:tblPr/>
      <w:tcPr>
        <w:shd w:val="clear" w:color="auto" w:fill="E7E5EC" w:themeFill="accent2" w:themeFillTint="33"/>
      </w:tcPr>
    </w:tblStylePr>
  </w:style>
  <w:style w:type="table" w:styleId="Lijsttabel1licht-Accent3">
    <w:name w:val="List Table 1 Light Accent 3"/>
    <w:basedOn w:val="Standaardtabel"/>
    <w:uiPriority w:val="46"/>
    <w:semiHidden/>
    <w:rsid w:val="007E13F5"/>
    <w:pPr>
      <w:spacing w:line="240" w:lineRule="auto"/>
    </w:pPr>
    <w:tblPr>
      <w:tblStyleRowBandSize w:val="1"/>
      <w:tblStyleColBandSize w:val="1"/>
    </w:tblPr>
    <w:tblStylePr w:type="firstRow">
      <w:rPr>
        <w:b/>
        <w:bCs/>
      </w:rPr>
      <w:tblPr/>
      <w:tcPr>
        <w:tcBorders>
          <w:bottom w:val="single" w:sz="4" w:space="0" w:color="D4E084" w:themeColor="accent3" w:themeTint="99"/>
        </w:tcBorders>
      </w:tcPr>
    </w:tblStylePr>
    <w:tblStylePr w:type="lastRow">
      <w:rPr>
        <w:b/>
        <w:bCs/>
      </w:rPr>
      <w:tblPr/>
      <w:tcPr>
        <w:tcBorders>
          <w:top w:val="single" w:sz="4" w:space="0" w:color="D4E084" w:themeColor="accent3" w:themeTint="99"/>
        </w:tcBorders>
      </w:tcPr>
    </w:tblStylePr>
    <w:tblStylePr w:type="firstCol">
      <w:rPr>
        <w:b/>
        <w:bCs/>
      </w:rPr>
    </w:tblStylePr>
    <w:tblStylePr w:type="lastCol">
      <w:rPr>
        <w:b/>
        <w:bCs/>
      </w:rPr>
    </w:tblStylePr>
    <w:tblStylePr w:type="band1Vert">
      <w:tblPr/>
      <w:tcPr>
        <w:shd w:val="clear" w:color="auto" w:fill="F0F4D5" w:themeFill="accent3" w:themeFillTint="33"/>
      </w:tcPr>
    </w:tblStylePr>
    <w:tblStylePr w:type="band1Horz">
      <w:tblPr/>
      <w:tcPr>
        <w:shd w:val="clear" w:color="auto" w:fill="F0F4D5" w:themeFill="accent3" w:themeFillTint="33"/>
      </w:tcPr>
    </w:tblStylePr>
  </w:style>
  <w:style w:type="table" w:styleId="Lijsttabel1licht-Accent4">
    <w:name w:val="List Table 1 Light Accent 4"/>
    <w:basedOn w:val="Standaardtabel"/>
    <w:uiPriority w:val="46"/>
    <w:semiHidden/>
    <w:rsid w:val="007E13F5"/>
    <w:pPr>
      <w:spacing w:line="240" w:lineRule="auto"/>
    </w:pPr>
    <w:tblPr>
      <w:tblStyleRowBandSize w:val="1"/>
      <w:tblStyleColBandSize w:val="1"/>
    </w:tblPr>
    <w:tblStylePr w:type="firstRow">
      <w:rPr>
        <w:b/>
        <w:bCs/>
      </w:rPr>
      <w:tblPr/>
      <w:tcPr>
        <w:tcBorders>
          <w:bottom w:val="single" w:sz="4" w:space="0" w:color="E8ECC0" w:themeColor="accent4" w:themeTint="99"/>
        </w:tcBorders>
      </w:tcPr>
    </w:tblStylePr>
    <w:tblStylePr w:type="lastRow">
      <w:rPr>
        <w:b/>
        <w:bCs/>
      </w:rPr>
      <w:tblPr/>
      <w:tcPr>
        <w:tcBorders>
          <w:top w:val="single" w:sz="4" w:space="0" w:color="E8ECC0" w:themeColor="accent4" w:themeTint="99"/>
        </w:tcBorders>
      </w:tcPr>
    </w:tblStylePr>
    <w:tblStylePr w:type="firstCol">
      <w:rPr>
        <w:b/>
        <w:bCs/>
      </w:rPr>
    </w:tblStylePr>
    <w:tblStylePr w:type="lastCol">
      <w:rPr>
        <w:b/>
        <w:bCs/>
      </w:rPr>
    </w:tblStylePr>
    <w:tblStylePr w:type="band1Vert">
      <w:tblPr/>
      <w:tcPr>
        <w:shd w:val="clear" w:color="auto" w:fill="F7F8EA" w:themeFill="accent4" w:themeFillTint="33"/>
      </w:tcPr>
    </w:tblStylePr>
    <w:tblStylePr w:type="band1Horz">
      <w:tblPr/>
      <w:tcPr>
        <w:shd w:val="clear" w:color="auto" w:fill="F7F8EA" w:themeFill="accent4" w:themeFillTint="33"/>
      </w:tcPr>
    </w:tblStylePr>
  </w:style>
  <w:style w:type="table" w:styleId="Lijsttabel1licht-Accent5">
    <w:name w:val="List Table 1 Light Accent 5"/>
    <w:basedOn w:val="Standaardtabel"/>
    <w:uiPriority w:val="46"/>
    <w:semiHidden/>
    <w:rsid w:val="007E13F5"/>
    <w:pPr>
      <w:spacing w:line="240" w:lineRule="auto"/>
    </w:pPr>
    <w:tblPr>
      <w:tblStyleRowBandSize w:val="1"/>
      <w:tblStyleColBandSize w:val="1"/>
    </w:tblPr>
    <w:tblStylePr w:type="firstRow">
      <w:rPr>
        <w:b/>
        <w:bCs/>
      </w:rPr>
      <w:tblPr/>
      <w:tcPr>
        <w:tcBorders>
          <w:bottom w:val="single" w:sz="4" w:space="0" w:color="E79980" w:themeColor="accent5" w:themeTint="99"/>
        </w:tcBorders>
      </w:tcPr>
    </w:tblStylePr>
    <w:tblStylePr w:type="lastRow">
      <w:rPr>
        <w:b/>
        <w:bCs/>
      </w:rPr>
      <w:tblPr/>
      <w:tcPr>
        <w:tcBorders>
          <w:top w:val="single" w:sz="4" w:space="0" w:color="E79980" w:themeColor="accent5" w:themeTint="99"/>
        </w:tcBorders>
      </w:tcPr>
    </w:tblStylePr>
    <w:tblStylePr w:type="firstCol">
      <w:rPr>
        <w:b/>
        <w:bCs/>
      </w:rPr>
    </w:tblStylePr>
    <w:tblStylePr w:type="lastCol">
      <w:rPr>
        <w:b/>
        <w:bCs/>
      </w:rPr>
    </w:tblStylePr>
    <w:tblStylePr w:type="band1Vert">
      <w:tblPr/>
      <w:tcPr>
        <w:shd w:val="clear" w:color="auto" w:fill="F7DDD4" w:themeFill="accent5" w:themeFillTint="33"/>
      </w:tcPr>
    </w:tblStylePr>
    <w:tblStylePr w:type="band1Horz">
      <w:tblPr/>
      <w:tcPr>
        <w:shd w:val="clear" w:color="auto" w:fill="F7DDD4" w:themeFill="accent5" w:themeFillTint="33"/>
      </w:tcPr>
    </w:tblStylePr>
  </w:style>
  <w:style w:type="table" w:styleId="Lijsttabel1licht-Accent6">
    <w:name w:val="List Table 1 Light Accent 6"/>
    <w:basedOn w:val="Standaardtabel"/>
    <w:uiPriority w:val="46"/>
    <w:semiHidden/>
    <w:rsid w:val="007E13F5"/>
    <w:pPr>
      <w:spacing w:line="240" w:lineRule="auto"/>
    </w:pPr>
    <w:tblPr>
      <w:tblStyleRowBandSize w:val="1"/>
      <w:tblStyleColBandSize w:val="1"/>
    </w:tblPr>
    <w:tblStylePr w:type="firstRow">
      <w:rPr>
        <w:b/>
        <w:bCs/>
      </w:rPr>
      <w:tblPr/>
      <w:tcPr>
        <w:tcBorders>
          <w:bottom w:val="single" w:sz="4" w:space="0" w:color="F1C8B3" w:themeColor="accent6" w:themeTint="99"/>
        </w:tcBorders>
      </w:tcPr>
    </w:tblStylePr>
    <w:tblStylePr w:type="lastRow">
      <w:rPr>
        <w:b/>
        <w:bCs/>
      </w:rPr>
      <w:tblPr/>
      <w:tcPr>
        <w:tcBorders>
          <w:top w:val="single" w:sz="4" w:space="0" w:color="F1C8B3" w:themeColor="accent6" w:themeTint="99"/>
        </w:tcBorders>
      </w:tcPr>
    </w:tblStylePr>
    <w:tblStylePr w:type="firstCol">
      <w:rPr>
        <w:b/>
        <w:bCs/>
      </w:rPr>
    </w:tblStylePr>
    <w:tblStylePr w:type="lastCol">
      <w:rPr>
        <w:b/>
        <w:bCs/>
      </w:rPr>
    </w:tblStylePr>
    <w:tblStylePr w:type="band1Vert">
      <w:tblPr/>
      <w:tcPr>
        <w:shd w:val="clear" w:color="auto" w:fill="FAECE5" w:themeFill="accent6" w:themeFillTint="33"/>
      </w:tcPr>
    </w:tblStylePr>
    <w:tblStylePr w:type="band1Horz">
      <w:tblPr/>
      <w:tcPr>
        <w:shd w:val="clear" w:color="auto" w:fill="FAECE5" w:themeFill="accent6" w:themeFillTint="33"/>
      </w:tcPr>
    </w:tblStylePr>
  </w:style>
  <w:style w:type="table" w:styleId="Lijsttabel2">
    <w:name w:val="List Table 2"/>
    <w:basedOn w:val="Standaardtabel"/>
    <w:uiPriority w:val="47"/>
    <w:semiHidden/>
    <w:rsid w:val="007E13F5"/>
    <w:pPr>
      <w:spacing w:line="240" w:lineRule="auto"/>
    </w:pPr>
    <w:tblPr>
      <w:tblStyleRowBandSize w:val="1"/>
      <w:tblStyleColBandSize w:val="1"/>
      <w:tblBorders>
        <w:top w:val="single" w:sz="4" w:space="0" w:color="5E63C1" w:themeColor="text1" w:themeTint="99"/>
        <w:bottom w:val="single" w:sz="4" w:space="0" w:color="5E63C1" w:themeColor="text1" w:themeTint="99"/>
        <w:insideH w:val="single" w:sz="4" w:space="0" w:color="5E63C1"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CAEA" w:themeFill="text1" w:themeFillTint="33"/>
      </w:tcPr>
    </w:tblStylePr>
    <w:tblStylePr w:type="band1Horz">
      <w:tblPr/>
      <w:tcPr>
        <w:shd w:val="clear" w:color="auto" w:fill="C9CAEA" w:themeFill="text1" w:themeFillTint="33"/>
      </w:tcPr>
    </w:tblStylePr>
  </w:style>
  <w:style w:type="table" w:styleId="Lijsttabel2-Accent1">
    <w:name w:val="List Table 2 Accent 1"/>
    <w:basedOn w:val="Standaardtabel"/>
    <w:uiPriority w:val="47"/>
    <w:semiHidden/>
    <w:rsid w:val="007E13F5"/>
    <w:pPr>
      <w:spacing w:line="240" w:lineRule="auto"/>
    </w:pPr>
    <w:tblPr>
      <w:tblStyleRowBandSize w:val="1"/>
      <w:tblStyleColBandSize w:val="1"/>
      <w:tblBorders>
        <w:top w:val="single" w:sz="4" w:space="0" w:color="5E63C1" w:themeColor="accent1" w:themeTint="99"/>
        <w:bottom w:val="single" w:sz="4" w:space="0" w:color="5E63C1" w:themeColor="accent1" w:themeTint="99"/>
        <w:insideH w:val="single" w:sz="4" w:space="0" w:color="5E63C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CAEA" w:themeFill="accent1" w:themeFillTint="33"/>
      </w:tcPr>
    </w:tblStylePr>
    <w:tblStylePr w:type="band1Horz">
      <w:tblPr/>
      <w:tcPr>
        <w:shd w:val="clear" w:color="auto" w:fill="C9CAEA" w:themeFill="accent1" w:themeFillTint="33"/>
      </w:tcPr>
    </w:tblStylePr>
  </w:style>
  <w:style w:type="table" w:styleId="Lijsttabel2-Accent2">
    <w:name w:val="List Table 2 Accent 2"/>
    <w:basedOn w:val="Standaardtabel"/>
    <w:uiPriority w:val="47"/>
    <w:semiHidden/>
    <w:rsid w:val="007E13F5"/>
    <w:pPr>
      <w:spacing w:line="240" w:lineRule="auto"/>
    </w:pPr>
    <w:tblPr>
      <w:tblStyleRowBandSize w:val="1"/>
      <w:tblStyleColBandSize w:val="1"/>
      <w:tblBorders>
        <w:top w:val="single" w:sz="4" w:space="0" w:color="B7B3C8" w:themeColor="accent2" w:themeTint="99"/>
        <w:bottom w:val="single" w:sz="4" w:space="0" w:color="B7B3C8" w:themeColor="accent2" w:themeTint="99"/>
        <w:insideH w:val="single" w:sz="4" w:space="0" w:color="B7B3C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5EC" w:themeFill="accent2" w:themeFillTint="33"/>
      </w:tcPr>
    </w:tblStylePr>
    <w:tblStylePr w:type="band1Horz">
      <w:tblPr/>
      <w:tcPr>
        <w:shd w:val="clear" w:color="auto" w:fill="E7E5EC" w:themeFill="accent2" w:themeFillTint="33"/>
      </w:tcPr>
    </w:tblStylePr>
  </w:style>
  <w:style w:type="table" w:styleId="Lijsttabel2-Accent3">
    <w:name w:val="List Table 2 Accent 3"/>
    <w:basedOn w:val="Standaardtabel"/>
    <w:uiPriority w:val="47"/>
    <w:semiHidden/>
    <w:rsid w:val="007E13F5"/>
    <w:pPr>
      <w:spacing w:line="240" w:lineRule="auto"/>
    </w:pPr>
    <w:tblPr>
      <w:tblStyleRowBandSize w:val="1"/>
      <w:tblStyleColBandSize w:val="1"/>
      <w:tblBorders>
        <w:top w:val="single" w:sz="4" w:space="0" w:color="D4E084" w:themeColor="accent3" w:themeTint="99"/>
        <w:bottom w:val="single" w:sz="4" w:space="0" w:color="D4E084" w:themeColor="accent3" w:themeTint="99"/>
        <w:insideH w:val="single" w:sz="4" w:space="0" w:color="D4E08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4D5" w:themeFill="accent3" w:themeFillTint="33"/>
      </w:tcPr>
    </w:tblStylePr>
    <w:tblStylePr w:type="band1Horz">
      <w:tblPr/>
      <w:tcPr>
        <w:shd w:val="clear" w:color="auto" w:fill="F0F4D5" w:themeFill="accent3" w:themeFillTint="33"/>
      </w:tcPr>
    </w:tblStylePr>
  </w:style>
  <w:style w:type="table" w:styleId="Lijsttabel2-Accent4">
    <w:name w:val="List Table 2 Accent 4"/>
    <w:basedOn w:val="Standaardtabel"/>
    <w:uiPriority w:val="47"/>
    <w:semiHidden/>
    <w:rsid w:val="007E13F5"/>
    <w:pPr>
      <w:spacing w:line="240" w:lineRule="auto"/>
    </w:pPr>
    <w:tblPr>
      <w:tblStyleRowBandSize w:val="1"/>
      <w:tblStyleColBandSize w:val="1"/>
      <w:tblBorders>
        <w:top w:val="single" w:sz="4" w:space="0" w:color="E8ECC0" w:themeColor="accent4" w:themeTint="99"/>
        <w:bottom w:val="single" w:sz="4" w:space="0" w:color="E8ECC0" w:themeColor="accent4" w:themeTint="99"/>
        <w:insideH w:val="single" w:sz="4" w:space="0" w:color="E8EC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F8EA" w:themeFill="accent4" w:themeFillTint="33"/>
      </w:tcPr>
    </w:tblStylePr>
    <w:tblStylePr w:type="band1Horz">
      <w:tblPr/>
      <w:tcPr>
        <w:shd w:val="clear" w:color="auto" w:fill="F7F8EA" w:themeFill="accent4" w:themeFillTint="33"/>
      </w:tcPr>
    </w:tblStylePr>
  </w:style>
  <w:style w:type="table" w:styleId="Lijsttabel2-Accent5">
    <w:name w:val="List Table 2 Accent 5"/>
    <w:basedOn w:val="Standaardtabel"/>
    <w:uiPriority w:val="47"/>
    <w:semiHidden/>
    <w:rsid w:val="007E13F5"/>
    <w:pPr>
      <w:spacing w:line="240" w:lineRule="auto"/>
    </w:pPr>
    <w:tblPr>
      <w:tblStyleRowBandSize w:val="1"/>
      <w:tblStyleColBandSize w:val="1"/>
      <w:tblBorders>
        <w:top w:val="single" w:sz="4" w:space="0" w:color="E79980" w:themeColor="accent5" w:themeTint="99"/>
        <w:bottom w:val="single" w:sz="4" w:space="0" w:color="E79980" w:themeColor="accent5" w:themeTint="99"/>
        <w:insideH w:val="single" w:sz="4" w:space="0" w:color="E7998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DDD4" w:themeFill="accent5" w:themeFillTint="33"/>
      </w:tcPr>
    </w:tblStylePr>
    <w:tblStylePr w:type="band1Horz">
      <w:tblPr/>
      <w:tcPr>
        <w:shd w:val="clear" w:color="auto" w:fill="F7DDD4" w:themeFill="accent5" w:themeFillTint="33"/>
      </w:tcPr>
    </w:tblStylePr>
  </w:style>
  <w:style w:type="table" w:styleId="Lijsttabel2-Accent6">
    <w:name w:val="List Table 2 Accent 6"/>
    <w:basedOn w:val="Standaardtabel"/>
    <w:uiPriority w:val="47"/>
    <w:semiHidden/>
    <w:rsid w:val="007E13F5"/>
    <w:pPr>
      <w:spacing w:line="240" w:lineRule="auto"/>
    </w:pPr>
    <w:tblPr>
      <w:tblStyleRowBandSize w:val="1"/>
      <w:tblStyleColBandSize w:val="1"/>
      <w:tblBorders>
        <w:top w:val="single" w:sz="4" w:space="0" w:color="F1C8B3" w:themeColor="accent6" w:themeTint="99"/>
        <w:bottom w:val="single" w:sz="4" w:space="0" w:color="F1C8B3" w:themeColor="accent6" w:themeTint="99"/>
        <w:insideH w:val="single" w:sz="4" w:space="0" w:color="F1C8B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CE5" w:themeFill="accent6" w:themeFillTint="33"/>
      </w:tcPr>
    </w:tblStylePr>
    <w:tblStylePr w:type="band1Horz">
      <w:tblPr/>
      <w:tcPr>
        <w:shd w:val="clear" w:color="auto" w:fill="FAECE5" w:themeFill="accent6" w:themeFillTint="33"/>
      </w:tcPr>
    </w:tblStylePr>
  </w:style>
  <w:style w:type="table" w:styleId="Lijsttabel3">
    <w:name w:val="List Table 3"/>
    <w:basedOn w:val="Standaardtabel"/>
    <w:uiPriority w:val="48"/>
    <w:semiHidden/>
    <w:rsid w:val="007E13F5"/>
    <w:pPr>
      <w:spacing w:line="240" w:lineRule="auto"/>
    </w:pPr>
    <w:tblPr>
      <w:tblStyleRowBandSize w:val="1"/>
      <w:tblStyleColBandSize w:val="1"/>
      <w:tblBorders>
        <w:top w:val="single" w:sz="4" w:space="0" w:color="272A66" w:themeColor="text1"/>
        <w:left w:val="single" w:sz="4" w:space="0" w:color="272A66" w:themeColor="text1"/>
        <w:bottom w:val="single" w:sz="4" w:space="0" w:color="272A66" w:themeColor="text1"/>
        <w:right w:val="single" w:sz="4" w:space="0" w:color="272A66" w:themeColor="text1"/>
      </w:tblBorders>
    </w:tblPr>
    <w:tblStylePr w:type="firstRow">
      <w:rPr>
        <w:b/>
        <w:bCs/>
        <w:color w:val="FFFFFF" w:themeColor="background1"/>
      </w:rPr>
      <w:tblPr/>
      <w:tcPr>
        <w:shd w:val="clear" w:color="auto" w:fill="272A66" w:themeFill="text1"/>
      </w:tcPr>
    </w:tblStylePr>
    <w:tblStylePr w:type="lastRow">
      <w:rPr>
        <w:b/>
        <w:bCs/>
      </w:rPr>
      <w:tblPr/>
      <w:tcPr>
        <w:tcBorders>
          <w:top w:val="double" w:sz="4" w:space="0" w:color="272A66"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72A66" w:themeColor="text1"/>
          <w:right w:val="single" w:sz="4" w:space="0" w:color="272A66" w:themeColor="text1"/>
        </w:tcBorders>
      </w:tcPr>
    </w:tblStylePr>
    <w:tblStylePr w:type="band1Horz">
      <w:tblPr/>
      <w:tcPr>
        <w:tcBorders>
          <w:top w:val="single" w:sz="4" w:space="0" w:color="272A66" w:themeColor="text1"/>
          <w:bottom w:val="single" w:sz="4" w:space="0" w:color="272A6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2A66" w:themeColor="text1"/>
          <w:left w:val="nil"/>
        </w:tcBorders>
      </w:tcPr>
    </w:tblStylePr>
    <w:tblStylePr w:type="swCell">
      <w:tblPr/>
      <w:tcPr>
        <w:tcBorders>
          <w:top w:val="double" w:sz="4" w:space="0" w:color="272A66" w:themeColor="text1"/>
          <w:right w:val="nil"/>
        </w:tcBorders>
      </w:tcPr>
    </w:tblStylePr>
  </w:style>
  <w:style w:type="table" w:styleId="Lijsttabel3-Accent1">
    <w:name w:val="List Table 3 Accent 1"/>
    <w:basedOn w:val="Standaardtabel"/>
    <w:uiPriority w:val="48"/>
    <w:semiHidden/>
    <w:rsid w:val="007E13F5"/>
    <w:pPr>
      <w:spacing w:line="240" w:lineRule="auto"/>
    </w:pPr>
    <w:tblPr>
      <w:tblStyleRowBandSize w:val="1"/>
      <w:tblStyleColBandSize w:val="1"/>
      <w:tblBorders>
        <w:top w:val="single" w:sz="4" w:space="0" w:color="272A66" w:themeColor="accent1"/>
        <w:left w:val="single" w:sz="4" w:space="0" w:color="272A66" w:themeColor="accent1"/>
        <w:bottom w:val="single" w:sz="4" w:space="0" w:color="272A66" w:themeColor="accent1"/>
        <w:right w:val="single" w:sz="4" w:space="0" w:color="272A66" w:themeColor="accent1"/>
      </w:tblBorders>
    </w:tblPr>
    <w:tblStylePr w:type="firstRow">
      <w:rPr>
        <w:b/>
        <w:bCs/>
        <w:color w:val="FFFFFF" w:themeColor="background1"/>
      </w:rPr>
      <w:tblPr/>
      <w:tcPr>
        <w:shd w:val="clear" w:color="auto" w:fill="272A66" w:themeFill="accent1"/>
      </w:tcPr>
    </w:tblStylePr>
    <w:tblStylePr w:type="lastRow">
      <w:rPr>
        <w:b/>
        <w:bCs/>
      </w:rPr>
      <w:tblPr/>
      <w:tcPr>
        <w:tcBorders>
          <w:top w:val="double" w:sz="4" w:space="0" w:color="272A6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72A66" w:themeColor="accent1"/>
          <w:right w:val="single" w:sz="4" w:space="0" w:color="272A66" w:themeColor="accent1"/>
        </w:tcBorders>
      </w:tcPr>
    </w:tblStylePr>
    <w:tblStylePr w:type="band1Horz">
      <w:tblPr/>
      <w:tcPr>
        <w:tcBorders>
          <w:top w:val="single" w:sz="4" w:space="0" w:color="272A66" w:themeColor="accent1"/>
          <w:bottom w:val="single" w:sz="4" w:space="0" w:color="272A6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2A66" w:themeColor="accent1"/>
          <w:left w:val="nil"/>
        </w:tcBorders>
      </w:tcPr>
    </w:tblStylePr>
    <w:tblStylePr w:type="swCell">
      <w:tblPr/>
      <w:tcPr>
        <w:tcBorders>
          <w:top w:val="double" w:sz="4" w:space="0" w:color="272A66" w:themeColor="accent1"/>
          <w:right w:val="nil"/>
        </w:tcBorders>
      </w:tcPr>
    </w:tblStylePr>
  </w:style>
  <w:style w:type="table" w:styleId="Lijsttabel3-Accent2">
    <w:name w:val="List Table 3 Accent 2"/>
    <w:basedOn w:val="Standaardtabel"/>
    <w:uiPriority w:val="48"/>
    <w:semiHidden/>
    <w:rsid w:val="007E13F5"/>
    <w:pPr>
      <w:spacing w:line="240" w:lineRule="auto"/>
    </w:pPr>
    <w:tblPr>
      <w:tblStyleRowBandSize w:val="1"/>
      <w:tblStyleColBandSize w:val="1"/>
      <w:tblBorders>
        <w:top w:val="single" w:sz="4" w:space="0" w:color="8882A4" w:themeColor="accent2"/>
        <w:left w:val="single" w:sz="4" w:space="0" w:color="8882A4" w:themeColor="accent2"/>
        <w:bottom w:val="single" w:sz="4" w:space="0" w:color="8882A4" w:themeColor="accent2"/>
        <w:right w:val="single" w:sz="4" w:space="0" w:color="8882A4" w:themeColor="accent2"/>
      </w:tblBorders>
    </w:tblPr>
    <w:tblStylePr w:type="firstRow">
      <w:rPr>
        <w:b/>
        <w:bCs/>
        <w:color w:val="FFFFFF" w:themeColor="background1"/>
      </w:rPr>
      <w:tblPr/>
      <w:tcPr>
        <w:shd w:val="clear" w:color="auto" w:fill="8882A4" w:themeFill="accent2"/>
      </w:tcPr>
    </w:tblStylePr>
    <w:tblStylePr w:type="lastRow">
      <w:rPr>
        <w:b/>
        <w:bCs/>
      </w:rPr>
      <w:tblPr/>
      <w:tcPr>
        <w:tcBorders>
          <w:top w:val="double" w:sz="4" w:space="0" w:color="8882A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82A4" w:themeColor="accent2"/>
          <w:right w:val="single" w:sz="4" w:space="0" w:color="8882A4" w:themeColor="accent2"/>
        </w:tcBorders>
      </w:tcPr>
    </w:tblStylePr>
    <w:tblStylePr w:type="band1Horz">
      <w:tblPr/>
      <w:tcPr>
        <w:tcBorders>
          <w:top w:val="single" w:sz="4" w:space="0" w:color="8882A4" w:themeColor="accent2"/>
          <w:bottom w:val="single" w:sz="4" w:space="0" w:color="8882A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82A4" w:themeColor="accent2"/>
          <w:left w:val="nil"/>
        </w:tcBorders>
      </w:tcPr>
    </w:tblStylePr>
    <w:tblStylePr w:type="swCell">
      <w:tblPr/>
      <w:tcPr>
        <w:tcBorders>
          <w:top w:val="double" w:sz="4" w:space="0" w:color="8882A4" w:themeColor="accent2"/>
          <w:right w:val="nil"/>
        </w:tcBorders>
      </w:tcPr>
    </w:tblStylePr>
  </w:style>
  <w:style w:type="table" w:styleId="Lijsttabel3-Accent3">
    <w:name w:val="List Table 3 Accent 3"/>
    <w:basedOn w:val="Standaardtabel"/>
    <w:uiPriority w:val="48"/>
    <w:semiHidden/>
    <w:rsid w:val="007E13F5"/>
    <w:pPr>
      <w:spacing w:line="240" w:lineRule="auto"/>
    </w:pPr>
    <w:tblPr>
      <w:tblStyleRowBandSize w:val="1"/>
      <w:tblStyleColBandSize w:val="1"/>
      <w:tblBorders>
        <w:top w:val="single" w:sz="4" w:space="0" w:color="B8CB33" w:themeColor="accent3"/>
        <w:left w:val="single" w:sz="4" w:space="0" w:color="B8CB33" w:themeColor="accent3"/>
        <w:bottom w:val="single" w:sz="4" w:space="0" w:color="B8CB33" w:themeColor="accent3"/>
        <w:right w:val="single" w:sz="4" w:space="0" w:color="B8CB33" w:themeColor="accent3"/>
      </w:tblBorders>
    </w:tblPr>
    <w:tblStylePr w:type="firstRow">
      <w:rPr>
        <w:b/>
        <w:bCs/>
        <w:color w:val="FFFFFF" w:themeColor="background1"/>
      </w:rPr>
      <w:tblPr/>
      <w:tcPr>
        <w:shd w:val="clear" w:color="auto" w:fill="B8CB33" w:themeFill="accent3"/>
      </w:tcPr>
    </w:tblStylePr>
    <w:tblStylePr w:type="lastRow">
      <w:rPr>
        <w:b/>
        <w:bCs/>
      </w:rPr>
      <w:tblPr/>
      <w:tcPr>
        <w:tcBorders>
          <w:top w:val="double" w:sz="4" w:space="0" w:color="B8CB3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CB33" w:themeColor="accent3"/>
          <w:right w:val="single" w:sz="4" w:space="0" w:color="B8CB33" w:themeColor="accent3"/>
        </w:tcBorders>
      </w:tcPr>
    </w:tblStylePr>
    <w:tblStylePr w:type="band1Horz">
      <w:tblPr/>
      <w:tcPr>
        <w:tcBorders>
          <w:top w:val="single" w:sz="4" w:space="0" w:color="B8CB33" w:themeColor="accent3"/>
          <w:bottom w:val="single" w:sz="4" w:space="0" w:color="B8CB3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CB33" w:themeColor="accent3"/>
          <w:left w:val="nil"/>
        </w:tcBorders>
      </w:tcPr>
    </w:tblStylePr>
    <w:tblStylePr w:type="swCell">
      <w:tblPr/>
      <w:tcPr>
        <w:tcBorders>
          <w:top w:val="double" w:sz="4" w:space="0" w:color="B8CB33" w:themeColor="accent3"/>
          <w:right w:val="nil"/>
        </w:tcBorders>
      </w:tcPr>
    </w:tblStylePr>
  </w:style>
  <w:style w:type="table" w:styleId="Lijsttabel3-Accent4">
    <w:name w:val="List Table 3 Accent 4"/>
    <w:basedOn w:val="Standaardtabel"/>
    <w:uiPriority w:val="48"/>
    <w:semiHidden/>
    <w:rsid w:val="007E13F5"/>
    <w:pPr>
      <w:spacing w:line="240" w:lineRule="auto"/>
    </w:pPr>
    <w:tblPr>
      <w:tblStyleRowBandSize w:val="1"/>
      <w:tblStyleColBandSize w:val="1"/>
      <w:tblBorders>
        <w:top w:val="single" w:sz="4" w:space="0" w:color="D9E098" w:themeColor="accent4"/>
        <w:left w:val="single" w:sz="4" w:space="0" w:color="D9E098" w:themeColor="accent4"/>
        <w:bottom w:val="single" w:sz="4" w:space="0" w:color="D9E098" w:themeColor="accent4"/>
        <w:right w:val="single" w:sz="4" w:space="0" w:color="D9E098" w:themeColor="accent4"/>
      </w:tblBorders>
    </w:tblPr>
    <w:tblStylePr w:type="firstRow">
      <w:rPr>
        <w:b/>
        <w:bCs/>
        <w:color w:val="FFFFFF" w:themeColor="background1"/>
      </w:rPr>
      <w:tblPr/>
      <w:tcPr>
        <w:shd w:val="clear" w:color="auto" w:fill="D9E098" w:themeFill="accent4"/>
      </w:tcPr>
    </w:tblStylePr>
    <w:tblStylePr w:type="lastRow">
      <w:rPr>
        <w:b/>
        <w:bCs/>
      </w:rPr>
      <w:tblPr/>
      <w:tcPr>
        <w:tcBorders>
          <w:top w:val="double" w:sz="4" w:space="0" w:color="D9E09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9E098" w:themeColor="accent4"/>
          <w:right w:val="single" w:sz="4" w:space="0" w:color="D9E098" w:themeColor="accent4"/>
        </w:tcBorders>
      </w:tcPr>
    </w:tblStylePr>
    <w:tblStylePr w:type="band1Horz">
      <w:tblPr/>
      <w:tcPr>
        <w:tcBorders>
          <w:top w:val="single" w:sz="4" w:space="0" w:color="D9E098" w:themeColor="accent4"/>
          <w:bottom w:val="single" w:sz="4" w:space="0" w:color="D9E09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9E098" w:themeColor="accent4"/>
          <w:left w:val="nil"/>
        </w:tcBorders>
      </w:tcPr>
    </w:tblStylePr>
    <w:tblStylePr w:type="swCell">
      <w:tblPr/>
      <w:tcPr>
        <w:tcBorders>
          <w:top w:val="double" w:sz="4" w:space="0" w:color="D9E098" w:themeColor="accent4"/>
          <w:right w:val="nil"/>
        </w:tcBorders>
      </w:tcPr>
    </w:tblStylePr>
  </w:style>
  <w:style w:type="table" w:styleId="Lijsttabel3-Accent5">
    <w:name w:val="List Table 3 Accent 5"/>
    <w:basedOn w:val="Standaardtabel"/>
    <w:uiPriority w:val="48"/>
    <w:semiHidden/>
    <w:rsid w:val="007E13F5"/>
    <w:pPr>
      <w:spacing w:line="240" w:lineRule="auto"/>
    </w:pPr>
    <w:tblPr>
      <w:tblStyleRowBandSize w:val="1"/>
      <w:tblStyleColBandSize w:val="1"/>
      <w:tblBorders>
        <w:top w:val="single" w:sz="4" w:space="0" w:color="D8572C" w:themeColor="accent5"/>
        <w:left w:val="single" w:sz="4" w:space="0" w:color="D8572C" w:themeColor="accent5"/>
        <w:bottom w:val="single" w:sz="4" w:space="0" w:color="D8572C" w:themeColor="accent5"/>
        <w:right w:val="single" w:sz="4" w:space="0" w:color="D8572C" w:themeColor="accent5"/>
      </w:tblBorders>
    </w:tblPr>
    <w:tblStylePr w:type="firstRow">
      <w:rPr>
        <w:b/>
        <w:bCs/>
        <w:color w:val="FFFFFF" w:themeColor="background1"/>
      </w:rPr>
      <w:tblPr/>
      <w:tcPr>
        <w:shd w:val="clear" w:color="auto" w:fill="D8572C" w:themeFill="accent5"/>
      </w:tcPr>
    </w:tblStylePr>
    <w:tblStylePr w:type="lastRow">
      <w:rPr>
        <w:b/>
        <w:bCs/>
      </w:rPr>
      <w:tblPr/>
      <w:tcPr>
        <w:tcBorders>
          <w:top w:val="double" w:sz="4" w:space="0" w:color="D8572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572C" w:themeColor="accent5"/>
          <w:right w:val="single" w:sz="4" w:space="0" w:color="D8572C" w:themeColor="accent5"/>
        </w:tcBorders>
      </w:tcPr>
    </w:tblStylePr>
    <w:tblStylePr w:type="band1Horz">
      <w:tblPr/>
      <w:tcPr>
        <w:tcBorders>
          <w:top w:val="single" w:sz="4" w:space="0" w:color="D8572C" w:themeColor="accent5"/>
          <w:bottom w:val="single" w:sz="4" w:space="0" w:color="D8572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572C" w:themeColor="accent5"/>
          <w:left w:val="nil"/>
        </w:tcBorders>
      </w:tcPr>
    </w:tblStylePr>
    <w:tblStylePr w:type="swCell">
      <w:tblPr/>
      <w:tcPr>
        <w:tcBorders>
          <w:top w:val="double" w:sz="4" w:space="0" w:color="D8572C" w:themeColor="accent5"/>
          <w:right w:val="nil"/>
        </w:tcBorders>
      </w:tcPr>
    </w:tblStylePr>
  </w:style>
  <w:style w:type="table" w:styleId="Lijsttabel3-Accent6">
    <w:name w:val="List Table 3 Accent 6"/>
    <w:basedOn w:val="Standaardtabel"/>
    <w:uiPriority w:val="48"/>
    <w:semiHidden/>
    <w:rsid w:val="007E13F5"/>
    <w:pPr>
      <w:spacing w:line="240" w:lineRule="auto"/>
    </w:pPr>
    <w:tblPr>
      <w:tblStyleRowBandSize w:val="1"/>
      <w:tblStyleColBandSize w:val="1"/>
      <w:tblBorders>
        <w:top w:val="single" w:sz="4" w:space="0" w:color="E9A482" w:themeColor="accent6"/>
        <w:left w:val="single" w:sz="4" w:space="0" w:color="E9A482" w:themeColor="accent6"/>
        <w:bottom w:val="single" w:sz="4" w:space="0" w:color="E9A482" w:themeColor="accent6"/>
        <w:right w:val="single" w:sz="4" w:space="0" w:color="E9A482" w:themeColor="accent6"/>
      </w:tblBorders>
    </w:tblPr>
    <w:tblStylePr w:type="firstRow">
      <w:rPr>
        <w:b/>
        <w:bCs/>
        <w:color w:val="FFFFFF" w:themeColor="background1"/>
      </w:rPr>
      <w:tblPr/>
      <w:tcPr>
        <w:shd w:val="clear" w:color="auto" w:fill="E9A482" w:themeFill="accent6"/>
      </w:tcPr>
    </w:tblStylePr>
    <w:tblStylePr w:type="lastRow">
      <w:rPr>
        <w:b/>
        <w:bCs/>
      </w:rPr>
      <w:tblPr/>
      <w:tcPr>
        <w:tcBorders>
          <w:top w:val="double" w:sz="4" w:space="0" w:color="E9A4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A482" w:themeColor="accent6"/>
          <w:right w:val="single" w:sz="4" w:space="0" w:color="E9A482" w:themeColor="accent6"/>
        </w:tcBorders>
      </w:tcPr>
    </w:tblStylePr>
    <w:tblStylePr w:type="band1Horz">
      <w:tblPr/>
      <w:tcPr>
        <w:tcBorders>
          <w:top w:val="single" w:sz="4" w:space="0" w:color="E9A482" w:themeColor="accent6"/>
          <w:bottom w:val="single" w:sz="4" w:space="0" w:color="E9A4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A482" w:themeColor="accent6"/>
          <w:left w:val="nil"/>
        </w:tcBorders>
      </w:tcPr>
    </w:tblStylePr>
    <w:tblStylePr w:type="swCell">
      <w:tblPr/>
      <w:tcPr>
        <w:tcBorders>
          <w:top w:val="double" w:sz="4" w:space="0" w:color="E9A482" w:themeColor="accent6"/>
          <w:right w:val="nil"/>
        </w:tcBorders>
      </w:tcPr>
    </w:tblStylePr>
  </w:style>
  <w:style w:type="table" w:styleId="Lijsttabel4">
    <w:name w:val="List Table 4"/>
    <w:basedOn w:val="Standaardtabel"/>
    <w:uiPriority w:val="49"/>
    <w:semiHidden/>
    <w:rsid w:val="007E13F5"/>
    <w:pPr>
      <w:spacing w:line="240" w:lineRule="auto"/>
    </w:pPr>
    <w:tblPr>
      <w:tblStyleRowBandSize w:val="1"/>
      <w:tblStyleColBandSize w:val="1"/>
      <w:tblBorders>
        <w:top w:val="single" w:sz="4" w:space="0" w:color="5E63C1" w:themeColor="text1" w:themeTint="99"/>
        <w:left w:val="single" w:sz="4" w:space="0" w:color="5E63C1" w:themeColor="text1" w:themeTint="99"/>
        <w:bottom w:val="single" w:sz="4" w:space="0" w:color="5E63C1" w:themeColor="text1" w:themeTint="99"/>
        <w:right w:val="single" w:sz="4" w:space="0" w:color="5E63C1" w:themeColor="text1" w:themeTint="99"/>
        <w:insideH w:val="single" w:sz="4" w:space="0" w:color="5E63C1" w:themeColor="text1" w:themeTint="99"/>
      </w:tblBorders>
    </w:tblPr>
    <w:tblStylePr w:type="firstRow">
      <w:rPr>
        <w:b/>
        <w:bCs/>
        <w:color w:val="FFFFFF" w:themeColor="background1"/>
      </w:rPr>
      <w:tblPr/>
      <w:tcPr>
        <w:tcBorders>
          <w:top w:val="single" w:sz="4" w:space="0" w:color="272A66" w:themeColor="text1"/>
          <w:left w:val="single" w:sz="4" w:space="0" w:color="272A66" w:themeColor="text1"/>
          <w:bottom w:val="single" w:sz="4" w:space="0" w:color="272A66" w:themeColor="text1"/>
          <w:right w:val="single" w:sz="4" w:space="0" w:color="272A66" w:themeColor="text1"/>
          <w:insideH w:val="nil"/>
        </w:tcBorders>
        <w:shd w:val="clear" w:color="auto" w:fill="272A66" w:themeFill="text1"/>
      </w:tcPr>
    </w:tblStylePr>
    <w:tblStylePr w:type="lastRow">
      <w:rPr>
        <w:b/>
        <w:bCs/>
      </w:rPr>
      <w:tblPr/>
      <w:tcPr>
        <w:tcBorders>
          <w:top w:val="double" w:sz="4" w:space="0" w:color="5E63C1" w:themeColor="text1" w:themeTint="99"/>
        </w:tcBorders>
      </w:tcPr>
    </w:tblStylePr>
    <w:tblStylePr w:type="firstCol">
      <w:rPr>
        <w:b/>
        <w:bCs/>
      </w:rPr>
    </w:tblStylePr>
    <w:tblStylePr w:type="lastCol">
      <w:rPr>
        <w:b/>
        <w:bCs/>
      </w:rPr>
    </w:tblStylePr>
    <w:tblStylePr w:type="band1Vert">
      <w:tblPr/>
      <w:tcPr>
        <w:shd w:val="clear" w:color="auto" w:fill="C9CAEA" w:themeFill="text1" w:themeFillTint="33"/>
      </w:tcPr>
    </w:tblStylePr>
    <w:tblStylePr w:type="band1Horz">
      <w:tblPr/>
      <w:tcPr>
        <w:shd w:val="clear" w:color="auto" w:fill="C9CAEA" w:themeFill="text1" w:themeFillTint="33"/>
      </w:tcPr>
    </w:tblStylePr>
  </w:style>
  <w:style w:type="table" w:styleId="Lijsttabel4-Accent1">
    <w:name w:val="List Table 4 Accent 1"/>
    <w:basedOn w:val="Standaardtabel"/>
    <w:uiPriority w:val="49"/>
    <w:semiHidden/>
    <w:rsid w:val="007E13F5"/>
    <w:pPr>
      <w:spacing w:line="240" w:lineRule="auto"/>
    </w:pPr>
    <w:tblPr>
      <w:tblStyleRowBandSize w:val="1"/>
      <w:tblStyleColBandSize w:val="1"/>
      <w:tblBorders>
        <w:top w:val="single" w:sz="4" w:space="0" w:color="5E63C1" w:themeColor="accent1" w:themeTint="99"/>
        <w:left w:val="single" w:sz="4" w:space="0" w:color="5E63C1" w:themeColor="accent1" w:themeTint="99"/>
        <w:bottom w:val="single" w:sz="4" w:space="0" w:color="5E63C1" w:themeColor="accent1" w:themeTint="99"/>
        <w:right w:val="single" w:sz="4" w:space="0" w:color="5E63C1" w:themeColor="accent1" w:themeTint="99"/>
        <w:insideH w:val="single" w:sz="4" w:space="0" w:color="5E63C1" w:themeColor="accent1" w:themeTint="99"/>
      </w:tblBorders>
    </w:tblPr>
    <w:tblStylePr w:type="firstRow">
      <w:rPr>
        <w:b/>
        <w:bCs/>
        <w:color w:val="FFFFFF" w:themeColor="background1"/>
      </w:rPr>
      <w:tblPr/>
      <w:tcPr>
        <w:tcBorders>
          <w:top w:val="single" w:sz="4" w:space="0" w:color="272A66" w:themeColor="accent1"/>
          <w:left w:val="single" w:sz="4" w:space="0" w:color="272A66" w:themeColor="accent1"/>
          <w:bottom w:val="single" w:sz="4" w:space="0" w:color="272A66" w:themeColor="accent1"/>
          <w:right w:val="single" w:sz="4" w:space="0" w:color="272A66" w:themeColor="accent1"/>
          <w:insideH w:val="nil"/>
        </w:tcBorders>
        <w:shd w:val="clear" w:color="auto" w:fill="272A66" w:themeFill="accent1"/>
      </w:tcPr>
    </w:tblStylePr>
    <w:tblStylePr w:type="lastRow">
      <w:rPr>
        <w:b/>
        <w:bCs/>
      </w:rPr>
      <w:tblPr/>
      <w:tcPr>
        <w:tcBorders>
          <w:top w:val="double" w:sz="4" w:space="0" w:color="5E63C1" w:themeColor="accent1" w:themeTint="99"/>
        </w:tcBorders>
      </w:tcPr>
    </w:tblStylePr>
    <w:tblStylePr w:type="firstCol">
      <w:rPr>
        <w:b/>
        <w:bCs/>
      </w:rPr>
    </w:tblStylePr>
    <w:tblStylePr w:type="lastCol">
      <w:rPr>
        <w:b/>
        <w:bCs/>
      </w:rPr>
    </w:tblStylePr>
    <w:tblStylePr w:type="band1Vert">
      <w:tblPr/>
      <w:tcPr>
        <w:shd w:val="clear" w:color="auto" w:fill="C9CAEA" w:themeFill="accent1" w:themeFillTint="33"/>
      </w:tcPr>
    </w:tblStylePr>
    <w:tblStylePr w:type="band1Horz">
      <w:tblPr/>
      <w:tcPr>
        <w:shd w:val="clear" w:color="auto" w:fill="C9CAEA" w:themeFill="accent1" w:themeFillTint="33"/>
      </w:tcPr>
    </w:tblStylePr>
  </w:style>
  <w:style w:type="table" w:styleId="Lijsttabel4-Accent2">
    <w:name w:val="List Table 4 Accent 2"/>
    <w:basedOn w:val="Standaardtabel"/>
    <w:uiPriority w:val="49"/>
    <w:semiHidden/>
    <w:rsid w:val="007E13F5"/>
    <w:pPr>
      <w:spacing w:line="240" w:lineRule="auto"/>
    </w:pPr>
    <w:tblPr>
      <w:tblStyleRowBandSize w:val="1"/>
      <w:tblStyleColBandSize w:val="1"/>
      <w:tblBorders>
        <w:top w:val="single" w:sz="4" w:space="0" w:color="B7B3C8" w:themeColor="accent2" w:themeTint="99"/>
        <w:left w:val="single" w:sz="4" w:space="0" w:color="B7B3C8" w:themeColor="accent2" w:themeTint="99"/>
        <w:bottom w:val="single" w:sz="4" w:space="0" w:color="B7B3C8" w:themeColor="accent2" w:themeTint="99"/>
        <w:right w:val="single" w:sz="4" w:space="0" w:color="B7B3C8" w:themeColor="accent2" w:themeTint="99"/>
        <w:insideH w:val="single" w:sz="4" w:space="0" w:color="B7B3C8" w:themeColor="accent2" w:themeTint="99"/>
      </w:tblBorders>
    </w:tblPr>
    <w:tblStylePr w:type="firstRow">
      <w:rPr>
        <w:b/>
        <w:bCs/>
        <w:color w:val="FFFFFF" w:themeColor="background1"/>
      </w:rPr>
      <w:tblPr/>
      <w:tcPr>
        <w:tcBorders>
          <w:top w:val="single" w:sz="4" w:space="0" w:color="8882A4" w:themeColor="accent2"/>
          <w:left w:val="single" w:sz="4" w:space="0" w:color="8882A4" w:themeColor="accent2"/>
          <w:bottom w:val="single" w:sz="4" w:space="0" w:color="8882A4" w:themeColor="accent2"/>
          <w:right w:val="single" w:sz="4" w:space="0" w:color="8882A4" w:themeColor="accent2"/>
          <w:insideH w:val="nil"/>
        </w:tcBorders>
        <w:shd w:val="clear" w:color="auto" w:fill="8882A4" w:themeFill="accent2"/>
      </w:tcPr>
    </w:tblStylePr>
    <w:tblStylePr w:type="lastRow">
      <w:rPr>
        <w:b/>
        <w:bCs/>
      </w:rPr>
      <w:tblPr/>
      <w:tcPr>
        <w:tcBorders>
          <w:top w:val="double" w:sz="4" w:space="0" w:color="B7B3C8" w:themeColor="accent2" w:themeTint="99"/>
        </w:tcBorders>
      </w:tcPr>
    </w:tblStylePr>
    <w:tblStylePr w:type="firstCol">
      <w:rPr>
        <w:b/>
        <w:bCs/>
      </w:rPr>
    </w:tblStylePr>
    <w:tblStylePr w:type="lastCol">
      <w:rPr>
        <w:b/>
        <w:bCs/>
      </w:rPr>
    </w:tblStylePr>
    <w:tblStylePr w:type="band1Vert">
      <w:tblPr/>
      <w:tcPr>
        <w:shd w:val="clear" w:color="auto" w:fill="E7E5EC" w:themeFill="accent2" w:themeFillTint="33"/>
      </w:tcPr>
    </w:tblStylePr>
    <w:tblStylePr w:type="band1Horz">
      <w:tblPr/>
      <w:tcPr>
        <w:shd w:val="clear" w:color="auto" w:fill="E7E5EC" w:themeFill="accent2" w:themeFillTint="33"/>
      </w:tcPr>
    </w:tblStylePr>
  </w:style>
  <w:style w:type="table" w:styleId="Lijsttabel4-Accent3">
    <w:name w:val="List Table 4 Accent 3"/>
    <w:basedOn w:val="Standaardtabel"/>
    <w:uiPriority w:val="49"/>
    <w:semiHidden/>
    <w:rsid w:val="007E13F5"/>
    <w:pPr>
      <w:spacing w:line="240" w:lineRule="auto"/>
    </w:pPr>
    <w:tblPr>
      <w:tblStyleRowBandSize w:val="1"/>
      <w:tblStyleColBandSize w:val="1"/>
      <w:tblBorders>
        <w:top w:val="single" w:sz="4" w:space="0" w:color="D4E084" w:themeColor="accent3" w:themeTint="99"/>
        <w:left w:val="single" w:sz="4" w:space="0" w:color="D4E084" w:themeColor="accent3" w:themeTint="99"/>
        <w:bottom w:val="single" w:sz="4" w:space="0" w:color="D4E084" w:themeColor="accent3" w:themeTint="99"/>
        <w:right w:val="single" w:sz="4" w:space="0" w:color="D4E084" w:themeColor="accent3" w:themeTint="99"/>
        <w:insideH w:val="single" w:sz="4" w:space="0" w:color="D4E084" w:themeColor="accent3" w:themeTint="99"/>
      </w:tblBorders>
    </w:tblPr>
    <w:tblStylePr w:type="firstRow">
      <w:rPr>
        <w:b/>
        <w:bCs/>
        <w:color w:val="FFFFFF" w:themeColor="background1"/>
      </w:rPr>
      <w:tblPr/>
      <w:tcPr>
        <w:tcBorders>
          <w:top w:val="single" w:sz="4" w:space="0" w:color="B8CB33" w:themeColor="accent3"/>
          <w:left w:val="single" w:sz="4" w:space="0" w:color="B8CB33" w:themeColor="accent3"/>
          <w:bottom w:val="single" w:sz="4" w:space="0" w:color="B8CB33" w:themeColor="accent3"/>
          <w:right w:val="single" w:sz="4" w:space="0" w:color="B8CB33" w:themeColor="accent3"/>
          <w:insideH w:val="nil"/>
        </w:tcBorders>
        <w:shd w:val="clear" w:color="auto" w:fill="B8CB33" w:themeFill="accent3"/>
      </w:tcPr>
    </w:tblStylePr>
    <w:tblStylePr w:type="lastRow">
      <w:rPr>
        <w:b/>
        <w:bCs/>
      </w:rPr>
      <w:tblPr/>
      <w:tcPr>
        <w:tcBorders>
          <w:top w:val="double" w:sz="4" w:space="0" w:color="D4E084" w:themeColor="accent3" w:themeTint="99"/>
        </w:tcBorders>
      </w:tcPr>
    </w:tblStylePr>
    <w:tblStylePr w:type="firstCol">
      <w:rPr>
        <w:b/>
        <w:bCs/>
      </w:rPr>
    </w:tblStylePr>
    <w:tblStylePr w:type="lastCol">
      <w:rPr>
        <w:b/>
        <w:bCs/>
      </w:rPr>
    </w:tblStylePr>
    <w:tblStylePr w:type="band1Vert">
      <w:tblPr/>
      <w:tcPr>
        <w:shd w:val="clear" w:color="auto" w:fill="F0F4D5" w:themeFill="accent3" w:themeFillTint="33"/>
      </w:tcPr>
    </w:tblStylePr>
    <w:tblStylePr w:type="band1Horz">
      <w:tblPr/>
      <w:tcPr>
        <w:shd w:val="clear" w:color="auto" w:fill="F0F4D5" w:themeFill="accent3" w:themeFillTint="33"/>
      </w:tcPr>
    </w:tblStylePr>
  </w:style>
  <w:style w:type="table" w:styleId="Lijsttabel4-Accent4">
    <w:name w:val="List Table 4 Accent 4"/>
    <w:basedOn w:val="Standaardtabel"/>
    <w:uiPriority w:val="49"/>
    <w:semiHidden/>
    <w:rsid w:val="007E13F5"/>
    <w:pPr>
      <w:spacing w:line="240" w:lineRule="auto"/>
    </w:pPr>
    <w:tblPr>
      <w:tblStyleRowBandSize w:val="1"/>
      <w:tblStyleColBandSize w:val="1"/>
      <w:tblBorders>
        <w:top w:val="single" w:sz="4" w:space="0" w:color="E8ECC0" w:themeColor="accent4" w:themeTint="99"/>
        <w:left w:val="single" w:sz="4" w:space="0" w:color="E8ECC0" w:themeColor="accent4" w:themeTint="99"/>
        <w:bottom w:val="single" w:sz="4" w:space="0" w:color="E8ECC0" w:themeColor="accent4" w:themeTint="99"/>
        <w:right w:val="single" w:sz="4" w:space="0" w:color="E8ECC0" w:themeColor="accent4" w:themeTint="99"/>
        <w:insideH w:val="single" w:sz="4" w:space="0" w:color="E8ECC0" w:themeColor="accent4" w:themeTint="99"/>
      </w:tblBorders>
    </w:tblPr>
    <w:tblStylePr w:type="firstRow">
      <w:rPr>
        <w:b/>
        <w:bCs/>
        <w:color w:val="FFFFFF" w:themeColor="background1"/>
      </w:rPr>
      <w:tblPr/>
      <w:tcPr>
        <w:tcBorders>
          <w:top w:val="single" w:sz="4" w:space="0" w:color="D9E098" w:themeColor="accent4"/>
          <w:left w:val="single" w:sz="4" w:space="0" w:color="D9E098" w:themeColor="accent4"/>
          <w:bottom w:val="single" w:sz="4" w:space="0" w:color="D9E098" w:themeColor="accent4"/>
          <w:right w:val="single" w:sz="4" w:space="0" w:color="D9E098" w:themeColor="accent4"/>
          <w:insideH w:val="nil"/>
        </w:tcBorders>
        <w:shd w:val="clear" w:color="auto" w:fill="D9E098" w:themeFill="accent4"/>
      </w:tcPr>
    </w:tblStylePr>
    <w:tblStylePr w:type="lastRow">
      <w:rPr>
        <w:b/>
        <w:bCs/>
      </w:rPr>
      <w:tblPr/>
      <w:tcPr>
        <w:tcBorders>
          <w:top w:val="double" w:sz="4" w:space="0" w:color="E8ECC0" w:themeColor="accent4" w:themeTint="99"/>
        </w:tcBorders>
      </w:tcPr>
    </w:tblStylePr>
    <w:tblStylePr w:type="firstCol">
      <w:rPr>
        <w:b/>
        <w:bCs/>
      </w:rPr>
    </w:tblStylePr>
    <w:tblStylePr w:type="lastCol">
      <w:rPr>
        <w:b/>
        <w:bCs/>
      </w:rPr>
    </w:tblStylePr>
    <w:tblStylePr w:type="band1Vert">
      <w:tblPr/>
      <w:tcPr>
        <w:shd w:val="clear" w:color="auto" w:fill="F7F8EA" w:themeFill="accent4" w:themeFillTint="33"/>
      </w:tcPr>
    </w:tblStylePr>
    <w:tblStylePr w:type="band1Horz">
      <w:tblPr/>
      <w:tcPr>
        <w:shd w:val="clear" w:color="auto" w:fill="F7F8EA" w:themeFill="accent4" w:themeFillTint="33"/>
      </w:tcPr>
    </w:tblStylePr>
  </w:style>
  <w:style w:type="table" w:styleId="Lijsttabel4-Accent5">
    <w:name w:val="List Table 4 Accent 5"/>
    <w:basedOn w:val="Standaardtabel"/>
    <w:uiPriority w:val="49"/>
    <w:semiHidden/>
    <w:rsid w:val="007E13F5"/>
    <w:pPr>
      <w:spacing w:line="240" w:lineRule="auto"/>
    </w:pPr>
    <w:tblPr>
      <w:tblStyleRowBandSize w:val="1"/>
      <w:tblStyleColBandSize w:val="1"/>
      <w:tblBorders>
        <w:top w:val="single" w:sz="4" w:space="0" w:color="E79980" w:themeColor="accent5" w:themeTint="99"/>
        <w:left w:val="single" w:sz="4" w:space="0" w:color="E79980" w:themeColor="accent5" w:themeTint="99"/>
        <w:bottom w:val="single" w:sz="4" w:space="0" w:color="E79980" w:themeColor="accent5" w:themeTint="99"/>
        <w:right w:val="single" w:sz="4" w:space="0" w:color="E79980" w:themeColor="accent5" w:themeTint="99"/>
        <w:insideH w:val="single" w:sz="4" w:space="0" w:color="E79980" w:themeColor="accent5" w:themeTint="99"/>
      </w:tblBorders>
    </w:tblPr>
    <w:tblStylePr w:type="firstRow">
      <w:rPr>
        <w:b/>
        <w:bCs/>
        <w:color w:val="FFFFFF" w:themeColor="background1"/>
      </w:rPr>
      <w:tblPr/>
      <w:tcPr>
        <w:tcBorders>
          <w:top w:val="single" w:sz="4" w:space="0" w:color="D8572C" w:themeColor="accent5"/>
          <w:left w:val="single" w:sz="4" w:space="0" w:color="D8572C" w:themeColor="accent5"/>
          <w:bottom w:val="single" w:sz="4" w:space="0" w:color="D8572C" w:themeColor="accent5"/>
          <w:right w:val="single" w:sz="4" w:space="0" w:color="D8572C" w:themeColor="accent5"/>
          <w:insideH w:val="nil"/>
        </w:tcBorders>
        <w:shd w:val="clear" w:color="auto" w:fill="D8572C" w:themeFill="accent5"/>
      </w:tcPr>
    </w:tblStylePr>
    <w:tblStylePr w:type="lastRow">
      <w:rPr>
        <w:b/>
        <w:bCs/>
      </w:rPr>
      <w:tblPr/>
      <w:tcPr>
        <w:tcBorders>
          <w:top w:val="double" w:sz="4" w:space="0" w:color="E79980" w:themeColor="accent5" w:themeTint="99"/>
        </w:tcBorders>
      </w:tcPr>
    </w:tblStylePr>
    <w:tblStylePr w:type="firstCol">
      <w:rPr>
        <w:b/>
        <w:bCs/>
      </w:rPr>
    </w:tblStylePr>
    <w:tblStylePr w:type="lastCol">
      <w:rPr>
        <w:b/>
        <w:bCs/>
      </w:rPr>
    </w:tblStylePr>
    <w:tblStylePr w:type="band1Vert">
      <w:tblPr/>
      <w:tcPr>
        <w:shd w:val="clear" w:color="auto" w:fill="F7DDD4" w:themeFill="accent5" w:themeFillTint="33"/>
      </w:tcPr>
    </w:tblStylePr>
    <w:tblStylePr w:type="band1Horz">
      <w:tblPr/>
      <w:tcPr>
        <w:shd w:val="clear" w:color="auto" w:fill="F7DDD4" w:themeFill="accent5" w:themeFillTint="33"/>
      </w:tcPr>
    </w:tblStylePr>
  </w:style>
  <w:style w:type="table" w:styleId="Lijsttabel4-Accent6">
    <w:name w:val="List Table 4 Accent 6"/>
    <w:basedOn w:val="Standaardtabel"/>
    <w:uiPriority w:val="49"/>
    <w:semiHidden/>
    <w:rsid w:val="007E13F5"/>
    <w:pPr>
      <w:spacing w:line="240" w:lineRule="auto"/>
    </w:pPr>
    <w:tblPr>
      <w:tblStyleRowBandSize w:val="1"/>
      <w:tblStyleColBandSize w:val="1"/>
      <w:tblBorders>
        <w:top w:val="single" w:sz="4" w:space="0" w:color="F1C8B3" w:themeColor="accent6" w:themeTint="99"/>
        <w:left w:val="single" w:sz="4" w:space="0" w:color="F1C8B3" w:themeColor="accent6" w:themeTint="99"/>
        <w:bottom w:val="single" w:sz="4" w:space="0" w:color="F1C8B3" w:themeColor="accent6" w:themeTint="99"/>
        <w:right w:val="single" w:sz="4" w:space="0" w:color="F1C8B3" w:themeColor="accent6" w:themeTint="99"/>
        <w:insideH w:val="single" w:sz="4" w:space="0" w:color="F1C8B3" w:themeColor="accent6" w:themeTint="99"/>
      </w:tblBorders>
    </w:tblPr>
    <w:tblStylePr w:type="firstRow">
      <w:rPr>
        <w:b/>
        <w:bCs/>
        <w:color w:val="FFFFFF" w:themeColor="background1"/>
      </w:rPr>
      <w:tblPr/>
      <w:tcPr>
        <w:tcBorders>
          <w:top w:val="single" w:sz="4" w:space="0" w:color="E9A482" w:themeColor="accent6"/>
          <w:left w:val="single" w:sz="4" w:space="0" w:color="E9A482" w:themeColor="accent6"/>
          <w:bottom w:val="single" w:sz="4" w:space="0" w:color="E9A482" w:themeColor="accent6"/>
          <w:right w:val="single" w:sz="4" w:space="0" w:color="E9A482" w:themeColor="accent6"/>
          <w:insideH w:val="nil"/>
        </w:tcBorders>
        <w:shd w:val="clear" w:color="auto" w:fill="E9A482" w:themeFill="accent6"/>
      </w:tcPr>
    </w:tblStylePr>
    <w:tblStylePr w:type="lastRow">
      <w:rPr>
        <w:b/>
        <w:bCs/>
      </w:rPr>
      <w:tblPr/>
      <w:tcPr>
        <w:tcBorders>
          <w:top w:val="double" w:sz="4" w:space="0" w:color="F1C8B3" w:themeColor="accent6" w:themeTint="99"/>
        </w:tcBorders>
      </w:tcPr>
    </w:tblStylePr>
    <w:tblStylePr w:type="firstCol">
      <w:rPr>
        <w:b/>
        <w:bCs/>
      </w:rPr>
    </w:tblStylePr>
    <w:tblStylePr w:type="lastCol">
      <w:rPr>
        <w:b/>
        <w:bCs/>
      </w:rPr>
    </w:tblStylePr>
    <w:tblStylePr w:type="band1Vert">
      <w:tblPr/>
      <w:tcPr>
        <w:shd w:val="clear" w:color="auto" w:fill="FAECE5" w:themeFill="accent6" w:themeFillTint="33"/>
      </w:tcPr>
    </w:tblStylePr>
    <w:tblStylePr w:type="band1Horz">
      <w:tblPr/>
      <w:tcPr>
        <w:shd w:val="clear" w:color="auto" w:fill="FAECE5" w:themeFill="accent6" w:themeFillTint="33"/>
      </w:tcPr>
    </w:tblStylePr>
  </w:style>
  <w:style w:type="table" w:styleId="Lijsttabel5donker">
    <w:name w:val="List Table 5 Dark"/>
    <w:basedOn w:val="Standaardtabel"/>
    <w:uiPriority w:val="50"/>
    <w:semiHidden/>
    <w:rsid w:val="007E13F5"/>
    <w:pPr>
      <w:spacing w:line="240" w:lineRule="auto"/>
    </w:pPr>
    <w:rPr>
      <w:color w:val="FFFFFF" w:themeColor="background1"/>
    </w:rPr>
    <w:tblPr>
      <w:tblStyleRowBandSize w:val="1"/>
      <w:tblStyleColBandSize w:val="1"/>
      <w:tblBorders>
        <w:top w:val="single" w:sz="24" w:space="0" w:color="272A66" w:themeColor="text1"/>
        <w:left w:val="single" w:sz="24" w:space="0" w:color="272A66" w:themeColor="text1"/>
        <w:bottom w:val="single" w:sz="24" w:space="0" w:color="272A66" w:themeColor="text1"/>
        <w:right w:val="single" w:sz="24" w:space="0" w:color="272A66" w:themeColor="text1"/>
      </w:tblBorders>
    </w:tblPr>
    <w:tcPr>
      <w:shd w:val="clear" w:color="auto" w:fill="272A66"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7E13F5"/>
    <w:pPr>
      <w:spacing w:line="240" w:lineRule="auto"/>
    </w:pPr>
    <w:rPr>
      <w:color w:val="FFFFFF" w:themeColor="background1"/>
    </w:rPr>
    <w:tblPr>
      <w:tblStyleRowBandSize w:val="1"/>
      <w:tblStyleColBandSize w:val="1"/>
      <w:tblBorders>
        <w:top w:val="single" w:sz="24" w:space="0" w:color="272A66" w:themeColor="accent1"/>
        <w:left w:val="single" w:sz="24" w:space="0" w:color="272A66" w:themeColor="accent1"/>
        <w:bottom w:val="single" w:sz="24" w:space="0" w:color="272A66" w:themeColor="accent1"/>
        <w:right w:val="single" w:sz="24" w:space="0" w:color="272A66" w:themeColor="accent1"/>
      </w:tblBorders>
    </w:tblPr>
    <w:tcPr>
      <w:shd w:val="clear" w:color="auto" w:fill="272A6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7E13F5"/>
    <w:pPr>
      <w:spacing w:line="240" w:lineRule="auto"/>
    </w:pPr>
    <w:rPr>
      <w:color w:val="FFFFFF" w:themeColor="background1"/>
    </w:rPr>
    <w:tblPr>
      <w:tblStyleRowBandSize w:val="1"/>
      <w:tblStyleColBandSize w:val="1"/>
      <w:tblBorders>
        <w:top w:val="single" w:sz="24" w:space="0" w:color="8882A4" w:themeColor="accent2"/>
        <w:left w:val="single" w:sz="24" w:space="0" w:color="8882A4" w:themeColor="accent2"/>
        <w:bottom w:val="single" w:sz="24" w:space="0" w:color="8882A4" w:themeColor="accent2"/>
        <w:right w:val="single" w:sz="24" w:space="0" w:color="8882A4" w:themeColor="accent2"/>
      </w:tblBorders>
    </w:tblPr>
    <w:tcPr>
      <w:shd w:val="clear" w:color="auto" w:fill="8882A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7E13F5"/>
    <w:pPr>
      <w:spacing w:line="240" w:lineRule="auto"/>
    </w:pPr>
    <w:rPr>
      <w:color w:val="FFFFFF" w:themeColor="background1"/>
    </w:rPr>
    <w:tblPr>
      <w:tblStyleRowBandSize w:val="1"/>
      <w:tblStyleColBandSize w:val="1"/>
      <w:tblBorders>
        <w:top w:val="single" w:sz="24" w:space="0" w:color="B8CB33" w:themeColor="accent3"/>
        <w:left w:val="single" w:sz="24" w:space="0" w:color="B8CB33" w:themeColor="accent3"/>
        <w:bottom w:val="single" w:sz="24" w:space="0" w:color="B8CB33" w:themeColor="accent3"/>
        <w:right w:val="single" w:sz="24" w:space="0" w:color="B8CB33" w:themeColor="accent3"/>
      </w:tblBorders>
    </w:tblPr>
    <w:tcPr>
      <w:shd w:val="clear" w:color="auto" w:fill="B8CB3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7E13F5"/>
    <w:pPr>
      <w:spacing w:line="240" w:lineRule="auto"/>
    </w:pPr>
    <w:rPr>
      <w:color w:val="FFFFFF" w:themeColor="background1"/>
    </w:rPr>
    <w:tblPr>
      <w:tblStyleRowBandSize w:val="1"/>
      <w:tblStyleColBandSize w:val="1"/>
      <w:tblBorders>
        <w:top w:val="single" w:sz="24" w:space="0" w:color="D9E098" w:themeColor="accent4"/>
        <w:left w:val="single" w:sz="24" w:space="0" w:color="D9E098" w:themeColor="accent4"/>
        <w:bottom w:val="single" w:sz="24" w:space="0" w:color="D9E098" w:themeColor="accent4"/>
        <w:right w:val="single" w:sz="24" w:space="0" w:color="D9E098" w:themeColor="accent4"/>
      </w:tblBorders>
    </w:tblPr>
    <w:tcPr>
      <w:shd w:val="clear" w:color="auto" w:fill="D9E09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7E13F5"/>
    <w:pPr>
      <w:spacing w:line="240" w:lineRule="auto"/>
    </w:pPr>
    <w:rPr>
      <w:color w:val="FFFFFF" w:themeColor="background1"/>
    </w:rPr>
    <w:tblPr>
      <w:tblStyleRowBandSize w:val="1"/>
      <w:tblStyleColBandSize w:val="1"/>
      <w:tblBorders>
        <w:top w:val="single" w:sz="24" w:space="0" w:color="D8572C" w:themeColor="accent5"/>
        <w:left w:val="single" w:sz="24" w:space="0" w:color="D8572C" w:themeColor="accent5"/>
        <w:bottom w:val="single" w:sz="24" w:space="0" w:color="D8572C" w:themeColor="accent5"/>
        <w:right w:val="single" w:sz="24" w:space="0" w:color="D8572C" w:themeColor="accent5"/>
      </w:tblBorders>
    </w:tblPr>
    <w:tcPr>
      <w:shd w:val="clear" w:color="auto" w:fill="D8572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7E13F5"/>
    <w:pPr>
      <w:spacing w:line="240" w:lineRule="auto"/>
    </w:pPr>
    <w:rPr>
      <w:color w:val="FFFFFF" w:themeColor="background1"/>
    </w:rPr>
    <w:tblPr>
      <w:tblStyleRowBandSize w:val="1"/>
      <w:tblStyleColBandSize w:val="1"/>
      <w:tblBorders>
        <w:top w:val="single" w:sz="24" w:space="0" w:color="E9A482" w:themeColor="accent6"/>
        <w:left w:val="single" w:sz="24" w:space="0" w:color="E9A482" w:themeColor="accent6"/>
        <w:bottom w:val="single" w:sz="24" w:space="0" w:color="E9A482" w:themeColor="accent6"/>
        <w:right w:val="single" w:sz="24" w:space="0" w:color="E9A482" w:themeColor="accent6"/>
      </w:tblBorders>
    </w:tblPr>
    <w:tcPr>
      <w:shd w:val="clear" w:color="auto" w:fill="E9A48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7E13F5"/>
    <w:pPr>
      <w:spacing w:line="240" w:lineRule="auto"/>
    </w:pPr>
    <w:rPr>
      <w:color w:val="272A66" w:themeColor="text1"/>
    </w:rPr>
    <w:tblPr>
      <w:tblStyleRowBandSize w:val="1"/>
      <w:tblStyleColBandSize w:val="1"/>
      <w:tblBorders>
        <w:top w:val="single" w:sz="4" w:space="0" w:color="272A66" w:themeColor="text1"/>
        <w:bottom w:val="single" w:sz="4" w:space="0" w:color="272A66" w:themeColor="text1"/>
      </w:tblBorders>
    </w:tblPr>
    <w:tblStylePr w:type="firstRow">
      <w:rPr>
        <w:b/>
        <w:bCs/>
      </w:rPr>
      <w:tblPr/>
      <w:tcPr>
        <w:tcBorders>
          <w:bottom w:val="single" w:sz="4" w:space="0" w:color="272A66" w:themeColor="text1"/>
        </w:tcBorders>
      </w:tcPr>
    </w:tblStylePr>
    <w:tblStylePr w:type="lastRow">
      <w:rPr>
        <w:b/>
        <w:bCs/>
      </w:rPr>
      <w:tblPr/>
      <w:tcPr>
        <w:tcBorders>
          <w:top w:val="double" w:sz="4" w:space="0" w:color="272A66" w:themeColor="text1"/>
        </w:tcBorders>
      </w:tcPr>
    </w:tblStylePr>
    <w:tblStylePr w:type="firstCol">
      <w:rPr>
        <w:b/>
        <w:bCs/>
      </w:rPr>
    </w:tblStylePr>
    <w:tblStylePr w:type="lastCol">
      <w:rPr>
        <w:b/>
        <w:bCs/>
      </w:rPr>
    </w:tblStylePr>
    <w:tblStylePr w:type="band1Vert">
      <w:tblPr/>
      <w:tcPr>
        <w:shd w:val="clear" w:color="auto" w:fill="C9CAEA" w:themeFill="text1" w:themeFillTint="33"/>
      </w:tcPr>
    </w:tblStylePr>
    <w:tblStylePr w:type="band1Horz">
      <w:tblPr/>
      <w:tcPr>
        <w:shd w:val="clear" w:color="auto" w:fill="C9CAEA" w:themeFill="text1" w:themeFillTint="33"/>
      </w:tcPr>
    </w:tblStylePr>
  </w:style>
  <w:style w:type="table" w:styleId="Lijsttabel6kleurrijk-Accent1">
    <w:name w:val="List Table 6 Colorful Accent 1"/>
    <w:basedOn w:val="Standaardtabel"/>
    <w:uiPriority w:val="51"/>
    <w:semiHidden/>
    <w:rsid w:val="007E13F5"/>
    <w:pPr>
      <w:spacing w:line="240" w:lineRule="auto"/>
    </w:pPr>
    <w:rPr>
      <w:color w:val="1D1F4C" w:themeColor="accent1" w:themeShade="BF"/>
    </w:rPr>
    <w:tblPr>
      <w:tblStyleRowBandSize w:val="1"/>
      <w:tblStyleColBandSize w:val="1"/>
      <w:tblBorders>
        <w:top w:val="single" w:sz="4" w:space="0" w:color="272A66" w:themeColor="accent1"/>
        <w:bottom w:val="single" w:sz="4" w:space="0" w:color="272A66" w:themeColor="accent1"/>
      </w:tblBorders>
    </w:tblPr>
    <w:tblStylePr w:type="firstRow">
      <w:rPr>
        <w:b/>
        <w:bCs/>
      </w:rPr>
      <w:tblPr/>
      <w:tcPr>
        <w:tcBorders>
          <w:bottom w:val="single" w:sz="4" w:space="0" w:color="272A66" w:themeColor="accent1"/>
        </w:tcBorders>
      </w:tcPr>
    </w:tblStylePr>
    <w:tblStylePr w:type="lastRow">
      <w:rPr>
        <w:b/>
        <w:bCs/>
      </w:rPr>
      <w:tblPr/>
      <w:tcPr>
        <w:tcBorders>
          <w:top w:val="double" w:sz="4" w:space="0" w:color="272A66" w:themeColor="accent1"/>
        </w:tcBorders>
      </w:tcPr>
    </w:tblStylePr>
    <w:tblStylePr w:type="firstCol">
      <w:rPr>
        <w:b/>
        <w:bCs/>
      </w:rPr>
    </w:tblStylePr>
    <w:tblStylePr w:type="lastCol">
      <w:rPr>
        <w:b/>
        <w:bCs/>
      </w:rPr>
    </w:tblStylePr>
    <w:tblStylePr w:type="band1Vert">
      <w:tblPr/>
      <w:tcPr>
        <w:shd w:val="clear" w:color="auto" w:fill="C9CAEA" w:themeFill="accent1" w:themeFillTint="33"/>
      </w:tcPr>
    </w:tblStylePr>
    <w:tblStylePr w:type="band1Horz">
      <w:tblPr/>
      <w:tcPr>
        <w:shd w:val="clear" w:color="auto" w:fill="C9CAEA" w:themeFill="accent1" w:themeFillTint="33"/>
      </w:tcPr>
    </w:tblStylePr>
  </w:style>
  <w:style w:type="table" w:styleId="Lijsttabel6kleurrijk-Accent2">
    <w:name w:val="List Table 6 Colorful Accent 2"/>
    <w:basedOn w:val="Standaardtabel"/>
    <w:uiPriority w:val="51"/>
    <w:semiHidden/>
    <w:rsid w:val="007E13F5"/>
    <w:pPr>
      <w:spacing w:line="240" w:lineRule="auto"/>
    </w:pPr>
    <w:rPr>
      <w:color w:val="625C7F" w:themeColor="accent2" w:themeShade="BF"/>
    </w:rPr>
    <w:tblPr>
      <w:tblStyleRowBandSize w:val="1"/>
      <w:tblStyleColBandSize w:val="1"/>
      <w:tblBorders>
        <w:top w:val="single" w:sz="4" w:space="0" w:color="8882A4" w:themeColor="accent2"/>
        <w:bottom w:val="single" w:sz="4" w:space="0" w:color="8882A4" w:themeColor="accent2"/>
      </w:tblBorders>
    </w:tblPr>
    <w:tblStylePr w:type="firstRow">
      <w:rPr>
        <w:b/>
        <w:bCs/>
      </w:rPr>
      <w:tblPr/>
      <w:tcPr>
        <w:tcBorders>
          <w:bottom w:val="single" w:sz="4" w:space="0" w:color="8882A4" w:themeColor="accent2"/>
        </w:tcBorders>
      </w:tcPr>
    </w:tblStylePr>
    <w:tblStylePr w:type="lastRow">
      <w:rPr>
        <w:b/>
        <w:bCs/>
      </w:rPr>
      <w:tblPr/>
      <w:tcPr>
        <w:tcBorders>
          <w:top w:val="double" w:sz="4" w:space="0" w:color="8882A4" w:themeColor="accent2"/>
        </w:tcBorders>
      </w:tcPr>
    </w:tblStylePr>
    <w:tblStylePr w:type="firstCol">
      <w:rPr>
        <w:b/>
        <w:bCs/>
      </w:rPr>
    </w:tblStylePr>
    <w:tblStylePr w:type="lastCol">
      <w:rPr>
        <w:b/>
        <w:bCs/>
      </w:rPr>
    </w:tblStylePr>
    <w:tblStylePr w:type="band1Vert">
      <w:tblPr/>
      <w:tcPr>
        <w:shd w:val="clear" w:color="auto" w:fill="E7E5EC" w:themeFill="accent2" w:themeFillTint="33"/>
      </w:tcPr>
    </w:tblStylePr>
    <w:tblStylePr w:type="band1Horz">
      <w:tblPr/>
      <w:tcPr>
        <w:shd w:val="clear" w:color="auto" w:fill="E7E5EC" w:themeFill="accent2" w:themeFillTint="33"/>
      </w:tcPr>
    </w:tblStylePr>
  </w:style>
  <w:style w:type="table" w:styleId="Lijsttabel6kleurrijk-Accent3">
    <w:name w:val="List Table 6 Colorful Accent 3"/>
    <w:basedOn w:val="Standaardtabel"/>
    <w:uiPriority w:val="51"/>
    <w:semiHidden/>
    <w:rsid w:val="007E13F5"/>
    <w:pPr>
      <w:spacing w:line="240" w:lineRule="auto"/>
    </w:pPr>
    <w:rPr>
      <w:color w:val="899726" w:themeColor="accent3" w:themeShade="BF"/>
    </w:rPr>
    <w:tblPr>
      <w:tblStyleRowBandSize w:val="1"/>
      <w:tblStyleColBandSize w:val="1"/>
      <w:tblBorders>
        <w:top w:val="single" w:sz="4" w:space="0" w:color="B8CB33" w:themeColor="accent3"/>
        <w:bottom w:val="single" w:sz="4" w:space="0" w:color="B8CB33" w:themeColor="accent3"/>
      </w:tblBorders>
    </w:tblPr>
    <w:tblStylePr w:type="firstRow">
      <w:rPr>
        <w:b/>
        <w:bCs/>
      </w:rPr>
      <w:tblPr/>
      <w:tcPr>
        <w:tcBorders>
          <w:bottom w:val="single" w:sz="4" w:space="0" w:color="B8CB33" w:themeColor="accent3"/>
        </w:tcBorders>
      </w:tcPr>
    </w:tblStylePr>
    <w:tblStylePr w:type="lastRow">
      <w:rPr>
        <w:b/>
        <w:bCs/>
      </w:rPr>
      <w:tblPr/>
      <w:tcPr>
        <w:tcBorders>
          <w:top w:val="double" w:sz="4" w:space="0" w:color="B8CB33" w:themeColor="accent3"/>
        </w:tcBorders>
      </w:tcPr>
    </w:tblStylePr>
    <w:tblStylePr w:type="firstCol">
      <w:rPr>
        <w:b/>
        <w:bCs/>
      </w:rPr>
    </w:tblStylePr>
    <w:tblStylePr w:type="lastCol">
      <w:rPr>
        <w:b/>
        <w:bCs/>
      </w:rPr>
    </w:tblStylePr>
    <w:tblStylePr w:type="band1Vert">
      <w:tblPr/>
      <w:tcPr>
        <w:shd w:val="clear" w:color="auto" w:fill="F0F4D5" w:themeFill="accent3" w:themeFillTint="33"/>
      </w:tcPr>
    </w:tblStylePr>
    <w:tblStylePr w:type="band1Horz">
      <w:tblPr/>
      <w:tcPr>
        <w:shd w:val="clear" w:color="auto" w:fill="F0F4D5" w:themeFill="accent3" w:themeFillTint="33"/>
      </w:tcPr>
    </w:tblStylePr>
  </w:style>
  <w:style w:type="table" w:styleId="Lijsttabel6kleurrijk-Accent4">
    <w:name w:val="List Table 6 Colorful Accent 4"/>
    <w:basedOn w:val="Standaardtabel"/>
    <w:uiPriority w:val="51"/>
    <w:semiHidden/>
    <w:rsid w:val="007E13F5"/>
    <w:pPr>
      <w:spacing w:line="240" w:lineRule="auto"/>
    </w:pPr>
    <w:rPr>
      <w:color w:val="BECA4F" w:themeColor="accent4" w:themeShade="BF"/>
    </w:rPr>
    <w:tblPr>
      <w:tblStyleRowBandSize w:val="1"/>
      <w:tblStyleColBandSize w:val="1"/>
      <w:tblBorders>
        <w:top w:val="single" w:sz="4" w:space="0" w:color="D9E098" w:themeColor="accent4"/>
        <w:bottom w:val="single" w:sz="4" w:space="0" w:color="D9E098" w:themeColor="accent4"/>
      </w:tblBorders>
    </w:tblPr>
    <w:tblStylePr w:type="firstRow">
      <w:rPr>
        <w:b/>
        <w:bCs/>
      </w:rPr>
      <w:tblPr/>
      <w:tcPr>
        <w:tcBorders>
          <w:bottom w:val="single" w:sz="4" w:space="0" w:color="D9E098" w:themeColor="accent4"/>
        </w:tcBorders>
      </w:tcPr>
    </w:tblStylePr>
    <w:tblStylePr w:type="lastRow">
      <w:rPr>
        <w:b/>
        <w:bCs/>
      </w:rPr>
      <w:tblPr/>
      <w:tcPr>
        <w:tcBorders>
          <w:top w:val="double" w:sz="4" w:space="0" w:color="D9E098" w:themeColor="accent4"/>
        </w:tcBorders>
      </w:tcPr>
    </w:tblStylePr>
    <w:tblStylePr w:type="firstCol">
      <w:rPr>
        <w:b/>
        <w:bCs/>
      </w:rPr>
    </w:tblStylePr>
    <w:tblStylePr w:type="lastCol">
      <w:rPr>
        <w:b/>
        <w:bCs/>
      </w:rPr>
    </w:tblStylePr>
    <w:tblStylePr w:type="band1Vert">
      <w:tblPr/>
      <w:tcPr>
        <w:shd w:val="clear" w:color="auto" w:fill="F7F8EA" w:themeFill="accent4" w:themeFillTint="33"/>
      </w:tcPr>
    </w:tblStylePr>
    <w:tblStylePr w:type="band1Horz">
      <w:tblPr/>
      <w:tcPr>
        <w:shd w:val="clear" w:color="auto" w:fill="F7F8EA" w:themeFill="accent4" w:themeFillTint="33"/>
      </w:tcPr>
    </w:tblStylePr>
  </w:style>
  <w:style w:type="table" w:styleId="Lijsttabel6kleurrijk-Accent5">
    <w:name w:val="List Table 6 Colorful Accent 5"/>
    <w:basedOn w:val="Standaardtabel"/>
    <w:uiPriority w:val="51"/>
    <w:semiHidden/>
    <w:rsid w:val="007E13F5"/>
    <w:pPr>
      <w:spacing w:line="240" w:lineRule="auto"/>
    </w:pPr>
    <w:rPr>
      <w:color w:val="A43F1E" w:themeColor="accent5" w:themeShade="BF"/>
    </w:rPr>
    <w:tblPr>
      <w:tblStyleRowBandSize w:val="1"/>
      <w:tblStyleColBandSize w:val="1"/>
      <w:tblBorders>
        <w:top w:val="single" w:sz="4" w:space="0" w:color="D8572C" w:themeColor="accent5"/>
        <w:bottom w:val="single" w:sz="4" w:space="0" w:color="D8572C" w:themeColor="accent5"/>
      </w:tblBorders>
    </w:tblPr>
    <w:tblStylePr w:type="firstRow">
      <w:rPr>
        <w:b/>
        <w:bCs/>
      </w:rPr>
      <w:tblPr/>
      <w:tcPr>
        <w:tcBorders>
          <w:bottom w:val="single" w:sz="4" w:space="0" w:color="D8572C" w:themeColor="accent5"/>
        </w:tcBorders>
      </w:tcPr>
    </w:tblStylePr>
    <w:tblStylePr w:type="lastRow">
      <w:rPr>
        <w:b/>
        <w:bCs/>
      </w:rPr>
      <w:tblPr/>
      <w:tcPr>
        <w:tcBorders>
          <w:top w:val="double" w:sz="4" w:space="0" w:color="D8572C" w:themeColor="accent5"/>
        </w:tcBorders>
      </w:tcPr>
    </w:tblStylePr>
    <w:tblStylePr w:type="firstCol">
      <w:rPr>
        <w:b/>
        <w:bCs/>
      </w:rPr>
    </w:tblStylePr>
    <w:tblStylePr w:type="lastCol">
      <w:rPr>
        <w:b/>
        <w:bCs/>
      </w:rPr>
    </w:tblStylePr>
    <w:tblStylePr w:type="band1Vert">
      <w:tblPr/>
      <w:tcPr>
        <w:shd w:val="clear" w:color="auto" w:fill="F7DDD4" w:themeFill="accent5" w:themeFillTint="33"/>
      </w:tcPr>
    </w:tblStylePr>
    <w:tblStylePr w:type="band1Horz">
      <w:tblPr/>
      <w:tcPr>
        <w:shd w:val="clear" w:color="auto" w:fill="F7DDD4" w:themeFill="accent5" w:themeFillTint="33"/>
      </w:tcPr>
    </w:tblStylePr>
  </w:style>
  <w:style w:type="table" w:styleId="Lijsttabel6kleurrijk-Accent6">
    <w:name w:val="List Table 6 Colorful Accent 6"/>
    <w:basedOn w:val="Standaardtabel"/>
    <w:uiPriority w:val="51"/>
    <w:semiHidden/>
    <w:rsid w:val="007E13F5"/>
    <w:pPr>
      <w:spacing w:line="240" w:lineRule="auto"/>
    </w:pPr>
    <w:rPr>
      <w:color w:val="DB6B34" w:themeColor="accent6" w:themeShade="BF"/>
    </w:rPr>
    <w:tblPr>
      <w:tblStyleRowBandSize w:val="1"/>
      <w:tblStyleColBandSize w:val="1"/>
      <w:tblBorders>
        <w:top w:val="single" w:sz="4" w:space="0" w:color="E9A482" w:themeColor="accent6"/>
        <w:bottom w:val="single" w:sz="4" w:space="0" w:color="E9A482" w:themeColor="accent6"/>
      </w:tblBorders>
    </w:tblPr>
    <w:tblStylePr w:type="firstRow">
      <w:rPr>
        <w:b/>
        <w:bCs/>
      </w:rPr>
      <w:tblPr/>
      <w:tcPr>
        <w:tcBorders>
          <w:bottom w:val="single" w:sz="4" w:space="0" w:color="E9A482" w:themeColor="accent6"/>
        </w:tcBorders>
      </w:tcPr>
    </w:tblStylePr>
    <w:tblStylePr w:type="lastRow">
      <w:rPr>
        <w:b/>
        <w:bCs/>
      </w:rPr>
      <w:tblPr/>
      <w:tcPr>
        <w:tcBorders>
          <w:top w:val="double" w:sz="4" w:space="0" w:color="E9A482" w:themeColor="accent6"/>
        </w:tcBorders>
      </w:tcPr>
    </w:tblStylePr>
    <w:tblStylePr w:type="firstCol">
      <w:rPr>
        <w:b/>
        <w:bCs/>
      </w:rPr>
    </w:tblStylePr>
    <w:tblStylePr w:type="lastCol">
      <w:rPr>
        <w:b/>
        <w:bCs/>
      </w:rPr>
    </w:tblStylePr>
    <w:tblStylePr w:type="band1Vert">
      <w:tblPr/>
      <w:tcPr>
        <w:shd w:val="clear" w:color="auto" w:fill="FAECE5" w:themeFill="accent6" w:themeFillTint="33"/>
      </w:tcPr>
    </w:tblStylePr>
    <w:tblStylePr w:type="band1Horz">
      <w:tblPr/>
      <w:tcPr>
        <w:shd w:val="clear" w:color="auto" w:fill="FAECE5" w:themeFill="accent6" w:themeFillTint="33"/>
      </w:tcPr>
    </w:tblStylePr>
  </w:style>
  <w:style w:type="table" w:styleId="Lijsttabel7kleurrijk">
    <w:name w:val="List Table 7 Colorful"/>
    <w:basedOn w:val="Standaardtabel"/>
    <w:uiPriority w:val="52"/>
    <w:semiHidden/>
    <w:rsid w:val="007E13F5"/>
    <w:pPr>
      <w:spacing w:line="240" w:lineRule="auto"/>
    </w:pPr>
    <w:rPr>
      <w:color w:val="272A6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72A66"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72A66"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72A66"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72A66" w:themeColor="text1"/>
        </w:tcBorders>
        <w:shd w:val="clear" w:color="auto" w:fill="FFFFFF" w:themeFill="background1"/>
      </w:tcPr>
    </w:tblStylePr>
    <w:tblStylePr w:type="band1Vert">
      <w:tblPr/>
      <w:tcPr>
        <w:shd w:val="clear" w:color="auto" w:fill="C9CAEA" w:themeFill="text1" w:themeFillTint="33"/>
      </w:tcPr>
    </w:tblStylePr>
    <w:tblStylePr w:type="band1Horz">
      <w:tblPr/>
      <w:tcPr>
        <w:shd w:val="clear" w:color="auto" w:fill="C9CAEA"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7E13F5"/>
    <w:pPr>
      <w:spacing w:line="240" w:lineRule="auto"/>
    </w:pPr>
    <w:rPr>
      <w:color w:val="1D1F4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72A6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72A6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72A6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72A66" w:themeColor="accent1"/>
        </w:tcBorders>
        <w:shd w:val="clear" w:color="auto" w:fill="FFFFFF" w:themeFill="background1"/>
      </w:tcPr>
    </w:tblStylePr>
    <w:tblStylePr w:type="band1Vert">
      <w:tblPr/>
      <w:tcPr>
        <w:shd w:val="clear" w:color="auto" w:fill="C9CAEA" w:themeFill="accent1" w:themeFillTint="33"/>
      </w:tcPr>
    </w:tblStylePr>
    <w:tblStylePr w:type="band1Horz">
      <w:tblPr/>
      <w:tcPr>
        <w:shd w:val="clear" w:color="auto" w:fill="C9CAE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7E13F5"/>
    <w:pPr>
      <w:spacing w:line="240" w:lineRule="auto"/>
    </w:pPr>
    <w:rPr>
      <w:color w:val="625C7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82A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82A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82A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82A4" w:themeColor="accent2"/>
        </w:tcBorders>
        <w:shd w:val="clear" w:color="auto" w:fill="FFFFFF" w:themeFill="background1"/>
      </w:tcPr>
    </w:tblStylePr>
    <w:tblStylePr w:type="band1Vert">
      <w:tblPr/>
      <w:tcPr>
        <w:shd w:val="clear" w:color="auto" w:fill="E7E5EC" w:themeFill="accent2" w:themeFillTint="33"/>
      </w:tcPr>
    </w:tblStylePr>
    <w:tblStylePr w:type="band1Horz">
      <w:tblPr/>
      <w:tcPr>
        <w:shd w:val="clear" w:color="auto" w:fill="E7E5E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7E13F5"/>
    <w:pPr>
      <w:spacing w:line="240" w:lineRule="auto"/>
    </w:pPr>
    <w:rPr>
      <w:color w:val="89972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CB3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CB3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CB3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CB33" w:themeColor="accent3"/>
        </w:tcBorders>
        <w:shd w:val="clear" w:color="auto" w:fill="FFFFFF" w:themeFill="background1"/>
      </w:tcPr>
    </w:tblStylePr>
    <w:tblStylePr w:type="band1Vert">
      <w:tblPr/>
      <w:tcPr>
        <w:shd w:val="clear" w:color="auto" w:fill="F0F4D5" w:themeFill="accent3" w:themeFillTint="33"/>
      </w:tcPr>
    </w:tblStylePr>
    <w:tblStylePr w:type="band1Horz">
      <w:tblPr/>
      <w:tcPr>
        <w:shd w:val="clear" w:color="auto" w:fill="F0F4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7E13F5"/>
    <w:pPr>
      <w:spacing w:line="240" w:lineRule="auto"/>
    </w:pPr>
    <w:rPr>
      <w:color w:val="BECA4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9E09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9E09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9E09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9E098" w:themeColor="accent4"/>
        </w:tcBorders>
        <w:shd w:val="clear" w:color="auto" w:fill="FFFFFF" w:themeFill="background1"/>
      </w:tcPr>
    </w:tblStylePr>
    <w:tblStylePr w:type="band1Vert">
      <w:tblPr/>
      <w:tcPr>
        <w:shd w:val="clear" w:color="auto" w:fill="F7F8EA" w:themeFill="accent4" w:themeFillTint="33"/>
      </w:tcPr>
    </w:tblStylePr>
    <w:tblStylePr w:type="band1Horz">
      <w:tblPr/>
      <w:tcPr>
        <w:shd w:val="clear" w:color="auto" w:fill="F7F8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7E13F5"/>
    <w:pPr>
      <w:spacing w:line="240" w:lineRule="auto"/>
    </w:pPr>
    <w:rPr>
      <w:color w:val="A43F1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572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572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572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572C" w:themeColor="accent5"/>
        </w:tcBorders>
        <w:shd w:val="clear" w:color="auto" w:fill="FFFFFF" w:themeFill="background1"/>
      </w:tcPr>
    </w:tblStylePr>
    <w:tblStylePr w:type="band1Vert">
      <w:tblPr/>
      <w:tcPr>
        <w:shd w:val="clear" w:color="auto" w:fill="F7DDD4" w:themeFill="accent5" w:themeFillTint="33"/>
      </w:tcPr>
    </w:tblStylePr>
    <w:tblStylePr w:type="band1Horz">
      <w:tblPr/>
      <w:tcPr>
        <w:shd w:val="clear" w:color="auto" w:fill="F7DDD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7E13F5"/>
    <w:pPr>
      <w:spacing w:line="240" w:lineRule="auto"/>
    </w:pPr>
    <w:rPr>
      <w:color w:val="DB6B3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A48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A48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A48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A482" w:themeColor="accent6"/>
        </w:tcBorders>
        <w:shd w:val="clear" w:color="auto" w:fill="FFFFFF" w:themeFill="background1"/>
      </w:tcPr>
    </w:tblStylePr>
    <w:tblStylePr w:type="band1Vert">
      <w:tblPr/>
      <w:tcPr>
        <w:shd w:val="clear" w:color="auto" w:fill="FAECE5" w:themeFill="accent6" w:themeFillTint="33"/>
      </w:tcPr>
    </w:tblStylePr>
    <w:tblStylePr w:type="band1Horz">
      <w:tblPr/>
      <w:tcPr>
        <w:shd w:val="clear" w:color="auto" w:fill="FAECE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41"/>
    <w:semiHidden/>
    <w:rsid w:val="007E13F5"/>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7E13F5"/>
    <w:pPr>
      <w:spacing w:line="240" w:lineRule="auto"/>
    </w:pPr>
    <w:tblPr>
      <w:tblStyleRowBandSize w:val="1"/>
      <w:tblStyleColBandSize w:val="1"/>
      <w:tblBorders>
        <w:top w:val="single" w:sz="4" w:space="0" w:color="787CCB" w:themeColor="text1" w:themeTint="80"/>
        <w:bottom w:val="single" w:sz="4" w:space="0" w:color="787CCB" w:themeColor="text1" w:themeTint="80"/>
      </w:tblBorders>
    </w:tblPr>
    <w:tblStylePr w:type="firstRow">
      <w:rPr>
        <w:b/>
        <w:bCs/>
      </w:rPr>
      <w:tblPr/>
      <w:tcPr>
        <w:tcBorders>
          <w:bottom w:val="single" w:sz="4" w:space="0" w:color="787CCB" w:themeColor="text1" w:themeTint="80"/>
        </w:tcBorders>
      </w:tcPr>
    </w:tblStylePr>
    <w:tblStylePr w:type="lastRow">
      <w:rPr>
        <w:b/>
        <w:bCs/>
      </w:rPr>
      <w:tblPr/>
      <w:tcPr>
        <w:tcBorders>
          <w:top w:val="single" w:sz="4" w:space="0" w:color="787CCB" w:themeColor="text1" w:themeTint="80"/>
        </w:tcBorders>
      </w:tcPr>
    </w:tblStylePr>
    <w:tblStylePr w:type="firstCol">
      <w:rPr>
        <w:b/>
        <w:bCs/>
      </w:rPr>
    </w:tblStylePr>
    <w:tblStylePr w:type="lastCol">
      <w:rPr>
        <w:b/>
        <w:bCs/>
      </w:rPr>
    </w:tblStylePr>
    <w:tblStylePr w:type="band1Vert">
      <w:tblPr/>
      <w:tcPr>
        <w:tcBorders>
          <w:left w:val="single" w:sz="4" w:space="0" w:color="787CCB" w:themeColor="text1" w:themeTint="80"/>
          <w:right w:val="single" w:sz="4" w:space="0" w:color="787CCB" w:themeColor="text1" w:themeTint="80"/>
        </w:tcBorders>
      </w:tcPr>
    </w:tblStylePr>
    <w:tblStylePr w:type="band2Vert">
      <w:tblPr/>
      <w:tcPr>
        <w:tcBorders>
          <w:left w:val="single" w:sz="4" w:space="0" w:color="787CCB" w:themeColor="text1" w:themeTint="80"/>
          <w:right w:val="single" w:sz="4" w:space="0" w:color="787CCB" w:themeColor="text1" w:themeTint="80"/>
        </w:tcBorders>
      </w:tcPr>
    </w:tblStylePr>
    <w:tblStylePr w:type="band1Horz">
      <w:tblPr/>
      <w:tcPr>
        <w:tcBorders>
          <w:top w:val="single" w:sz="4" w:space="0" w:color="787CCB" w:themeColor="text1" w:themeTint="80"/>
          <w:bottom w:val="single" w:sz="4" w:space="0" w:color="787CCB" w:themeColor="text1" w:themeTint="80"/>
        </w:tcBorders>
      </w:tcPr>
    </w:tblStylePr>
  </w:style>
  <w:style w:type="table" w:styleId="Onopgemaaktetabel3">
    <w:name w:val="Plain Table 3"/>
    <w:basedOn w:val="Standaardtabel"/>
    <w:uiPriority w:val="43"/>
    <w:semiHidden/>
    <w:rsid w:val="007E13F5"/>
    <w:pPr>
      <w:spacing w:line="240" w:lineRule="auto"/>
    </w:pPr>
    <w:tblPr>
      <w:tblStyleRowBandSize w:val="1"/>
      <w:tblStyleColBandSize w:val="1"/>
    </w:tblPr>
    <w:tblStylePr w:type="firstRow">
      <w:rPr>
        <w:b/>
        <w:bCs/>
        <w:caps/>
      </w:rPr>
      <w:tblPr/>
      <w:tcPr>
        <w:tcBorders>
          <w:bottom w:val="single" w:sz="4" w:space="0" w:color="787CC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87CC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7E13F5"/>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7E13F5"/>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7CC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87CC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7CC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87CC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semiHidden/>
    <w:rsid w:val="007E13F5"/>
    <w:pPr>
      <w:spacing w:line="240" w:lineRule="auto"/>
    </w:pPr>
    <w:tblPr>
      <w:tblStyleRowBandSize w:val="1"/>
      <w:tblStyleColBandSize w:val="1"/>
      <w:tblBorders>
        <w:top w:val="single" w:sz="4" w:space="0" w:color="9497D6" w:themeColor="text1" w:themeTint="66"/>
        <w:left w:val="single" w:sz="4" w:space="0" w:color="9497D6" w:themeColor="text1" w:themeTint="66"/>
        <w:bottom w:val="single" w:sz="4" w:space="0" w:color="9497D6" w:themeColor="text1" w:themeTint="66"/>
        <w:right w:val="single" w:sz="4" w:space="0" w:color="9497D6" w:themeColor="text1" w:themeTint="66"/>
        <w:insideH w:val="single" w:sz="4" w:space="0" w:color="9497D6" w:themeColor="text1" w:themeTint="66"/>
        <w:insideV w:val="single" w:sz="4" w:space="0" w:color="9497D6" w:themeColor="text1" w:themeTint="66"/>
      </w:tblBorders>
    </w:tblPr>
    <w:tblStylePr w:type="firstRow">
      <w:rPr>
        <w:b/>
        <w:bCs/>
      </w:rPr>
      <w:tblPr/>
      <w:tcPr>
        <w:tcBorders>
          <w:bottom w:val="single" w:sz="12" w:space="0" w:color="5E63C1" w:themeColor="text1" w:themeTint="99"/>
        </w:tcBorders>
      </w:tcPr>
    </w:tblStylePr>
    <w:tblStylePr w:type="lastRow">
      <w:rPr>
        <w:b/>
        <w:bCs/>
      </w:rPr>
      <w:tblPr/>
      <w:tcPr>
        <w:tcBorders>
          <w:top w:val="double" w:sz="2" w:space="0" w:color="5E63C1"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semiHidden/>
    <w:rsid w:val="007E13F5"/>
    <w:pPr>
      <w:spacing w:line="240" w:lineRule="auto"/>
    </w:pPr>
    <w:tblPr>
      <w:tblStyleRowBandSize w:val="1"/>
      <w:tblStyleColBandSize w:val="1"/>
      <w:tblBorders>
        <w:top w:val="single" w:sz="4" w:space="0" w:color="9497D6" w:themeColor="accent1" w:themeTint="66"/>
        <w:left w:val="single" w:sz="4" w:space="0" w:color="9497D6" w:themeColor="accent1" w:themeTint="66"/>
        <w:bottom w:val="single" w:sz="4" w:space="0" w:color="9497D6" w:themeColor="accent1" w:themeTint="66"/>
        <w:right w:val="single" w:sz="4" w:space="0" w:color="9497D6" w:themeColor="accent1" w:themeTint="66"/>
        <w:insideH w:val="single" w:sz="4" w:space="0" w:color="9497D6" w:themeColor="accent1" w:themeTint="66"/>
        <w:insideV w:val="single" w:sz="4" w:space="0" w:color="9497D6" w:themeColor="accent1" w:themeTint="66"/>
      </w:tblBorders>
    </w:tblPr>
    <w:tblStylePr w:type="firstRow">
      <w:rPr>
        <w:b/>
        <w:bCs/>
      </w:rPr>
      <w:tblPr/>
      <w:tcPr>
        <w:tcBorders>
          <w:bottom w:val="single" w:sz="12" w:space="0" w:color="5E63C1" w:themeColor="accent1" w:themeTint="99"/>
        </w:tcBorders>
      </w:tcPr>
    </w:tblStylePr>
    <w:tblStylePr w:type="lastRow">
      <w:rPr>
        <w:b/>
        <w:bCs/>
      </w:rPr>
      <w:tblPr/>
      <w:tcPr>
        <w:tcBorders>
          <w:top w:val="double" w:sz="2" w:space="0" w:color="5E63C1"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7E13F5"/>
    <w:pPr>
      <w:spacing w:line="240" w:lineRule="auto"/>
    </w:pPr>
    <w:tblPr>
      <w:tblStyleRowBandSize w:val="1"/>
      <w:tblStyleColBandSize w:val="1"/>
      <w:tblBorders>
        <w:top w:val="single" w:sz="4" w:space="0" w:color="CFCCDA" w:themeColor="accent2" w:themeTint="66"/>
        <w:left w:val="single" w:sz="4" w:space="0" w:color="CFCCDA" w:themeColor="accent2" w:themeTint="66"/>
        <w:bottom w:val="single" w:sz="4" w:space="0" w:color="CFCCDA" w:themeColor="accent2" w:themeTint="66"/>
        <w:right w:val="single" w:sz="4" w:space="0" w:color="CFCCDA" w:themeColor="accent2" w:themeTint="66"/>
        <w:insideH w:val="single" w:sz="4" w:space="0" w:color="CFCCDA" w:themeColor="accent2" w:themeTint="66"/>
        <w:insideV w:val="single" w:sz="4" w:space="0" w:color="CFCCDA" w:themeColor="accent2" w:themeTint="66"/>
      </w:tblBorders>
    </w:tblPr>
    <w:tblStylePr w:type="firstRow">
      <w:rPr>
        <w:b/>
        <w:bCs/>
      </w:rPr>
      <w:tblPr/>
      <w:tcPr>
        <w:tcBorders>
          <w:bottom w:val="single" w:sz="12" w:space="0" w:color="B7B3C8" w:themeColor="accent2" w:themeTint="99"/>
        </w:tcBorders>
      </w:tcPr>
    </w:tblStylePr>
    <w:tblStylePr w:type="lastRow">
      <w:rPr>
        <w:b/>
        <w:bCs/>
      </w:rPr>
      <w:tblPr/>
      <w:tcPr>
        <w:tcBorders>
          <w:top w:val="double" w:sz="2" w:space="0" w:color="B7B3C8"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7E13F5"/>
    <w:pPr>
      <w:spacing w:line="240" w:lineRule="auto"/>
    </w:pPr>
    <w:tblPr>
      <w:tblStyleRowBandSize w:val="1"/>
      <w:tblStyleColBandSize w:val="1"/>
      <w:tblBorders>
        <w:top w:val="single" w:sz="4" w:space="0" w:color="E2EAAC" w:themeColor="accent3" w:themeTint="66"/>
        <w:left w:val="single" w:sz="4" w:space="0" w:color="E2EAAC" w:themeColor="accent3" w:themeTint="66"/>
        <w:bottom w:val="single" w:sz="4" w:space="0" w:color="E2EAAC" w:themeColor="accent3" w:themeTint="66"/>
        <w:right w:val="single" w:sz="4" w:space="0" w:color="E2EAAC" w:themeColor="accent3" w:themeTint="66"/>
        <w:insideH w:val="single" w:sz="4" w:space="0" w:color="E2EAAC" w:themeColor="accent3" w:themeTint="66"/>
        <w:insideV w:val="single" w:sz="4" w:space="0" w:color="E2EAAC" w:themeColor="accent3" w:themeTint="66"/>
      </w:tblBorders>
    </w:tblPr>
    <w:tblStylePr w:type="firstRow">
      <w:rPr>
        <w:b/>
        <w:bCs/>
      </w:rPr>
      <w:tblPr/>
      <w:tcPr>
        <w:tcBorders>
          <w:bottom w:val="single" w:sz="12" w:space="0" w:color="D4E084" w:themeColor="accent3" w:themeTint="99"/>
        </w:tcBorders>
      </w:tcPr>
    </w:tblStylePr>
    <w:tblStylePr w:type="lastRow">
      <w:rPr>
        <w:b/>
        <w:bCs/>
      </w:rPr>
      <w:tblPr/>
      <w:tcPr>
        <w:tcBorders>
          <w:top w:val="double" w:sz="2" w:space="0" w:color="D4E08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7E13F5"/>
    <w:pPr>
      <w:spacing w:line="240" w:lineRule="auto"/>
    </w:pPr>
    <w:tblPr>
      <w:tblStyleRowBandSize w:val="1"/>
      <w:tblStyleColBandSize w:val="1"/>
      <w:tblBorders>
        <w:top w:val="single" w:sz="4" w:space="0" w:color="EFF2D5" w:themeColor="accent4" w:themeTint="66"/>
        <w:left w:val="single" w:sz="4" w:space="0" w:color="EFF2D5" w:themeColor="accent4" w:themeTint="66"/>
        <w:bottom w:val="single" w:sz="4" w:space="0" w:color="EFF2D5" w:themeColor="accent4" w:themeTint="66"/>
        <w:right w:val="single" w:sz="4" w:space="0" w:color="EFF2D5" w:themeColor="accent4" w:themeTint="66"/>
        <w:insideH w:val="single" w:sz="4" w:space="0" w:color="EFF2D5" w:themeColor="accent4" w:themeTint="66"/>
        <w:insideV w:val="single" w:sz="4" w:space="0" w:color="EFF2D5" w:themeColor="accent4" w:themeTint="66"/>
      </w:tblBorders>
    </w:tblPr>
    <w:tblStylePr w:type="firstRow">
      <w:rPr>
        <w:b/>
        <w:bCs/>
      </w:rPr>
      <w:tblPr/>
      <w:tcPr>
        <w:tcBorders>
          <w:bottom w:val="single" w:sz="12" w:space="0" w:color="E8ECC0" w:themeColor="accent4" w:themeTint="99"/>
        </w:tcBorders>
      </w:tcPr>
    </w:tblStylePr>
    <w:tblStylePr w:type="lastRow">
      <w:rPr>
        <w:b/>
        <w:bCs/>
      </w:rPr>
      <w:tblPr/>
      <w:tcPr>
        <w:tcBorders>
          <w:top w:val="double" w:sz="2" w:space="0" w:color="E8ECC0"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7E13F5"/>
    <w:pPr>
      <w:spacing w:line="240" w:lineRule="auto"/>
    </w:pPr>
    <w:tblPr>
      <w:tblStyleRowBandSize w:val="1"/>
      <w:tblStyleColBandSize w:val="1"/>
      <w:tblBorders>
        <w:top w:val="single" w:sz="4" w:space="0" w:color="EFBBAA" w:themeColor="accent5" w:themeTint="66"/>
        <w:left w:val="single" w:sz="4" w:space="0" w:color="EFBBAA" w:themeColor="accent5" w:themeTint="66"/>
        <w:bottom w:val="single" w:sz="4" w:space="0" w:color="EFBBAA" w:themeColor="accent5" w:themeTint="66"/>
        <w:right w:val="single" w:sz="4" w:space="0" w:color="EFBBAA" w:themeColor="accent5" w:themeTint="66"/>
        <w:insideH w:val="single" w:sz="4" w:space="0" w:color="EFBBAA" w:themeColor="accent5" w:themeTint="66"/>
        <w:insideV w:val="single" w:sz="4" w:space="0" w:color="EFBBAA" w:themeColor="accent5" w:themeTint="66"/>
      </w:tblBorders>
    </w:tblPr>
    <w:tblStylePr w:type="firstRow">
      <w:rPr>
        <w:b/>
        <w:bCs/>
      </w:rPr>
      <w:tblPr/>
      <w:tcPr>
        <w:tcBorders>
          <w:bottom w:val="single" w:sz="12" w:space="0" w:color="E79980" w:themeColor="accent5" w:themeTint="99"/>
        </w:tcBorders>
      </w:tcPr>
    </w:tblStylePr>
    <w:tblStylePr w:type="lastRow">
      <w:rPr>
        <w:b/>
        <w:bCs/>
      </w:rPr>
      <w:tblPr/>
      <w:tcPr>
        <w:tcBorders>
          <w:top w:val="double" w:sz="2" w:space="0" w:color="E79980"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7E13F5"/>
    <w:pPr>
      <w:spacing w:line="240" w:lineRule="auto"/>
    </w:pPr>
    <w:tblPr>
      <w:tblStyleRowBandSize w:val="1"/>
      <w:tblStyleColBandSize w:val="1"/>
      <w:tblBorders>
        <w:top w:val="single" w:sz="4" w:space="0" w:color="F6DACC" w:themeColor="accent6" w:themeTint="66"/>
        <w:left w:val="single" w:sz="4" w:space="0" w:color="F6DACC" w:themeColor="accent6" w:themeTint="66"/>
        <w:bottom w:val="single" w:sz="4" w:space="0" w:color="F6DACC" w:themeColor="accent6" w:themeTint="66"/>
        <w:right w:val="single" w:sz="4" w:space="0" w:color="F6DACC" w:themeColor="accent6" w:themeTint="66"/>
        <w:insideH w:val="single" w:sz="4" w:space="0" w:color="F6DACC" w:themeColor="accent6" w:themeTint="66"/>
        <w:insideV w:val="single" w:sz="4" w:space="0" w:color="F6DACC" w:themeColor="accent6" w:themeTint="66"/>
      </w:tblBorders>
    </w:tblPr>
    <w:tblStylePr w:type="firstRow">
      <w:rPr>
        <w:b/>
        <w:bCs/>
      </w:rPr>
      <w:tblPr/>
      <w:tcPr>
        <w:tcBorders>
          <w:bottom w:val="single" w:sz="12" w:space="0" w:color="F1C8B3" w:themeColor="accent6" w:themeTint="99"/>
        </w:tcBorders>
      </w:tcPr>
    </w:tblStylePr>
    <w:tblStylePr w:type="lastRow">
      <w:rPr>
        <w:b/>
        <w:bCs/>
      </w:rPr>
      <w:tblPr/>
      <w:tcPr>
        <w:tcBorders>
          <w:top w:val="double" w:sz="2" w:space="0" w:color="F1C8B3"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7E13F5"/>
    <w:pPr>
      <w:spacing w:line="240" w:lineRule="auto"/>
    </w:pPr>
    <w:tblPr>
      <w:tblStyleRowBandSize w:val="1"/>
      <w:tblStyleColBandSize w:val="1"/>
      <w:tblBorders>
        <w:top w:val="single" w:sz="2" w:space="0" w:color="5E63C1" w:themeColor="text1" w:themeTint="99"/>
        <w:bottom w:val="single" w:sz="2" w:space="0" w:color="5E63C1" w:themeColor="text1" w:themeTint="99"/>
        <w:insideH w:val="single" w:sz="2" w:space="0" w:color="5E63C1" w:themeColor="text1" w:themeTint="99"/>
        <w:insideV w:val="single" w:sz="2" w:space="0" w:color="5E63C1" w:themeColor="text1" w:themeTint="99"/>
      </w:tblBorders>
    </w:tblPr>
    <w:tblStylePr w:type="firstRow">
      <w:rPr>
        <w:b/>
        <w:bCs/>
      </w:rPr>
      <w:tblPr/>
      <w:tcPr>
        <w:tcBorders>
          <w:top w:val="nil"/>
          <w:bottom w:val="single" w:sz="12" w:space="0" w:color="5E63C1" w:themeColor="text1" w:themeTint="99"/>
          <w:insideH w:val="nil"/>
          <w:insideV w:val="nil"/>
        </w:tcBorders>
        <w:shd w:val="clear" w:color="auto" w:fill="FFFFFF" w:themeFill="background1"/>
      </w:tcPr>
    </w:tblStylePr>
    <w:tblStylePr w:type="lastRow">
      <w:rPr>
        <w:b/>
        <w:bCs/>
      </w:rPr>
      <w:tblPr/>
      <w:tcPr>
        <w:tcBorders>
          <w:top w:val="double" w:sz="2" w:space="0" w:color="5E63C1"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CAEA" w:themeFill="text1" w:themeFillTint="33"/>
      </w:tcPr>
    </w:tblStylePr>
    <w:tblStylePr w:type="band1Horz">
      <w:tblPr/>
      <w:tcPr>
        <w:shd w:val="clear" w:color="auto" w:fill="C9CAEA" w:themeFill="text1" w:themeFillTint="33"/>
      </w:tcPr>
    </w:tblStylePr>
  </w:style>
  <w:style w:type="table" w:styleId="Rastertabel2-Accent1">
    <w:name w:val="Grid Table 2 Accent 1"/>
    <w:basedOn w:val="Standaardtabel"/>
    <w:uiPriority w:val="47"/>
    <w:semiHidden/>
    <w:rsid w:val="007E13F5"/>
    <w:pPr>
      <w:spacing w:line="240" w:lineRule="auto"/>
    </w:pPr>
    <w:tblPr>
      <w:tblStyleRowBandSize w:val="1"/>
      <w:tblStyleColBandSize w:val="1"/>
      <w:tblBorders>
        <w:top w:val="single" w:sz="2" w:space="0" w:color="5E63C1" w:themeColor="accent1" w:themeTint="99"/>
        <w:bottom w:val="single" w:sz="2" w:space="0" w:color="5E63C1" w:themeColor="accent1" w:themeTint="99"/>
        <w:insideH w:val="single" w:sz="2" w:space="0" w:color="5E63C1" w:themeColor="accent1" w:themeTint="99"/>
        <w:insideV w:val="single" w:sz="2" w:space="0" w:color="5E63C1" w:themeColor="accent1" w:themeTint="99"/>
      </w:tblBorders>
    </w:tblPr>
    <w:tblStylePr w:type="firstRow">
      <w:rPr>
        <w:b/>
        <w:bCs/>
      </w:rPr>
      <w:tblPr/>
      <w:tcPr>
        <w:tcBorders>
          <w:top w:val="nil"/>
          <w:bottom w:val="single" w:sz="12" w:space="0" w:color="5E63C1" w:themeColor="accent1" w:themeTint="99"/>
          <w:insideH w:val="nil"/>
          <w:insideV w:val="nil"/>
        </w:tcBorders>
        <w:shd w:val="clear" w:color="auto" w:fill="FFFFFF" w:themeFill="background1"/>
      </w:tcPr>
    </w:tblStylePr>
    <w:tblStylePr w:type="lastRow">
      <w:rPr>
        <w:b/>
        <w:bCs/>
      </w:rPr>
      <w:tblPr/>
      <w:tcPr>
        <w:tcBorders>
          <w:top w:val="double" w:sz="2" w:space="0" w:color="5E63C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CAEA" w:themeFill="accent1" w:themeFillTint="33"/>
      </w:tcPr>
    </w:tblStylePr>
    <w:tblStylePr w:type="band1Horz">
      <w:tblPr/>
      <w:tcPr>
        <w:shd w:val="clear" w:color="auto" w:fill="C9CAEA" w:themeFill="accent1" w:themeFillTint="33"/>
      </w:tcPr>
    </w:tblStylePr>
  </w:style>
  <w:style w:type="table" w:styleId="Rastertabel2-Accent2">
    <w:name w:val="Grid Table 2 Accent 2"/>
    <w:basedOn w:val="Standaardtabel"/>
    <w:uiPriority w:val="47"/>
    <w:semiHidden/>
    <w:rsid w:val="007E13F5"/>
    <w:pPr>
      <w:spacing w:line="240" w:lineRule="auto"/>
    </w:pPr>
    <w:tblPr>
      <w:tblStyleRowBandSize w:val="1"/>
      <w:tblStyleColBandSize w:val="1"/>
      <w:tblBorders>
        <w:top w:val="single" w:sz="2" w:space="0" w:color="B7B3C8" w:themeColor="accent2" w:themeTint="99"/>
        <w:bottom w:val="single" w:sz="2" w:space="0" w:color="B7B3C8" w:themeColor="accent2" w:themeTint="99"/>
        <w:insideH w:val="single" w:sz="2" w:space="0" w:color="B7B3C8" w:themeColor="accent2" w:themeTint="99"/>
        <w:insideV w:val="single" w:sz="2" w:space="0" w:color="B7B3C8" w:themeColor="accent2" w:themeTint="99"/>
      </w:tblBorders>
    </w:tblPr>
    <w:tblStylePr w:type="firstRow">
      <w:rPr>
        <w:b/>
        <w:bCs/>
      </w:rPr>
      <w:tblPr/>
      <w:tcPr>
        <w:tcBorders>
          <w:top w:val="nil"/>
          <w:bottom w:val="single" w:sz="12" w:space="0" w:color="B7B3C8" w:themeColor="accent2" w:themeTint="99"/>
          <w:insideH w:val="nil"/>
          <w:insideV w:val="nil"/>
        </w:tcBorders>
        <w:shd w:val="clear" w:color="auto" w:fill="FFFFFF" w:themeFill="background1"/>
      </w:tcPr>
    </w:tblStylePr>
    <w:tblStylePr w:type="lastRow">
      <w:rPr>
        <w:b/>
        <w:bCs/>
      </w:rPr>
      <w:tblPr/>
      <w:tcPr>
        <w:tcBorders>
          <w:top w:val="double" w:sz="2" w:space="0" w:color="B7B3C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E5EC" w:themeFill="accent2" w:themeFillTint="33"/>
      </w:tcPr>
    </w:tblStylePr>
    <w:tblStylePr w:type="band1Horz">
      <w:tblPr/>
      <w:tcPr>
        <w:shd w:val="clear" w:color="auto" w:fill="E7E5EC" w:themeFill="accent2" w:themeFillTint="33"/>
      </w:tcPr>
    </w:tblStylePr>
  </w:style>
  <w:style w:type="table" w:styleId="Rastertabel2-Accent3">
    <w:name w:val="Grid Table 2 Accent 3"/>
    <w:basedOn w:val="Standaardtabel"/>
    <w:uiPriority w:val="47"/>
    <w:semiHidden/>
    <w:rsid w:val="007E13F5"/>
    <w:pPr>
      <w:spacing w:line="240" w:lineRule="auto"/>
    </w:pPr>
    <w:tblPr>
      <w:tblStyleRowBandSize w:val="1"/>
      <w:tblStyleColBandSize w:val="1"/>
      <w:tblBorders>
        <w:top w:val="single" w:sz="2" w:space="0" w:color="D4E084" w:themeColor="accent3" w:themeTint="99"/>
        <w:bottom w:val="single" w:sz="2" w:space="0" w:color="D4E084" w:themeColor="accent3" w:themeTint="99"/>
        <w:insideH w:val="single" w:sz="2" w:space="0" w:color="D4E084" w:themeColor="accent3" w:themeTint="99"/>
        <w:insideV w:val="single" w:sz="2" w:space="0" w:color="D4E084" w:themeColor="accent3" w:themeTint="99"/>
      </w:tblBorders>
    </w:tblPr>
    <w:tblStylePr w:type="firstRow">
      <w:rPr>
        <w:b/>
        <w:bCs/>
      </w:rPr>
      <w:tblPr/>
      <w:tcPr>
        <w:tcBorders>
          <w:top w:val="nil"/>
          <w:bottom w:val="single" w:sz="12" w:space="0" w:color="D4E084" w:themeColor="accent3" w:themeTint="99"/>
          <w:insideH w:val="nil"/>
          <w:insideV w:val="nil"/>
        </w:tcBorders>
        <w:shd w:val="clear" w:color="auto" w:fill="FFFFFF" w:themeFill="background1"/>
      </w:tcPr>
    </w:tblStylePr>
    <w:tblStylePr w:type="lastRow">
      <w:rPr>
        <w:b/>
        <w:bCs/>
      </w:rPr>
      <w:tblPr/>
      <w:tcPr>
        <w:tcBorders>
          <w:top w:val="double" w:sz="2" w:space="0" w:color="D4E08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4D5" w:themeFill="accent3" w:themeFillTint="33"/>
      </w:tcPr>
    </w:tblStylePr>
    <w:tblStylePr w:type="band1Horz">
      <w:tblPr/>
      <w:tcPr>
        <w:shd w:val="clear" w:color="auto" w:fill="F0F4D5" w:themeFill="accent3" w:themeFillTint="33"/>
      </w:tcPr>
    </w:tblStylePr>
  </w:style>
  <w:style w:type="table" w:styleId="Rastertabel2-Accent4">
    <w:name w:val="Grid Table 2 Accent 4"/>
    <w:basedOn w:val="Standaardtabel"/>
    <w:uiPriority w:val="47"/>
    <w:semiHidden/>
    <w:rsid w:val="007E13F5"/>
    <w:pPr>
      <w:spacing w:line="240" w:lineRule="auto"/>
    </w:pPr>
    <w:tblPr>
      <w:tblStyleRowBandSize w:val="1"/>
      <w:tblStyleColBandSize w:val="1"/>
      <w:tblBorders>
        <w:top w:val="single" w:sz="2" w:space="0" w:color="E8ECC0" w:themeColor="accent4" w:themeTint="99"/>
        <w:bottom w:val="single" w:sz="2" w:space="0" w:color="E8ECC0" w:themeColor="accent4" w:themeTint="99"/>
        <w:insideH w:val="single" w:sz="2" w:space="0" w:color="E8ECC0" w:themeColor="accent4" w:themeTint="99"/>
        <w:insideV w:val="single" w:sz="2" w:space="0" w:color="E8ECC0" w:themeColor="accent4" w:themeTint="99"/>
      </w:tblBorders>
    </w:tblPr>
    <w:tblStylePr w:type="firstRow">
      <w:rPr>
        <w:b/>
        <w:bCs/>
      </w:rPr>
      <w:tblPr/>
      <w:tcPr>
        <w:tcBorders>
          <w:top w:val="nil"/>
          <w:bottom w:val="single" w:sz="12" w:space="0" w:color="E8ECC0" w:themeColor="accent4" w:themeTint="99"/>
          <w:insideH w:val="nil"/>
          <w:insideV w:val="nil"/>
        </w:tcBorders>
        <w:shd w:val="clear" w:color="auto" w:fill="FFFFFF" w:themeFill="background1"/>
      </w:tcPr>
    </w:tblStylePr>
    <w:tblStylePr w:type="lastRow">
      <w:rPr>
        <w:b/>
        <w:bCs/>
      </w:rPr>
      <w:tblPr/>
      <w:tcPr>
        <w:tcBorders>
          <w:top w:val="double" w:sz="2" w:space="0" w:color="E8EC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F8EA" w:themeFill="accent4" w:themeFillTint="33"/>
      </w:tcPr>
    </w:tblStylePr>
    <w:tblStylePr w:type="band1Horz">
      <w:tblPr/>
      <w:tcPr>
        <w:shd w:val="clear" w:color="auto" w:fill="F7F8EA" w:themeFill="accent4" w:themeFillTint="33"/>
      </w:tcPr>
    </w:tblStylePr>
  </w:style>
  <w:style w:type="table" w:styleId="Rastertabel2-Accent5">
    <w:name w:val="Grid Table 2 Accent 5"/>
    <w:basedOn w:val="Standaardtabel"/>
    <w:uiPriority w:val="47"/>
    <w:semiHidden/>
    <w:rsid w:val="007E13F5"/>
    <w:pPr>
      <w:spacing w:line="240" w:lineRule="auto"/>
    </w:pPr>
    <w:tblPr>
      <w:tblStyleRowBandSize w:val="1"/>
      <w:tblStyleColBandSize w:val="1"/>
      <w:tblBorders>
        <w:top w:val="single" w:sz="2" w:space="0" w:color="E79980" w:themeColor="accent5" w:themeTint="99"/>
        <w:bottom w:val="single" w:sz="2" w:space="0" w:color="E79980" w:themeColor="accent5" w:themeTint="99"/>
        <w:insideH w:val="single" w:sz="2" w:space="0" w:color="E79980" w:themeColor="accent5" w:themeTint="99"/>
        <w:insideV w:val="single" w:sz="2" w:space="0" w:color="E79980" w:themeColor="accent5" w:themeTint="99"/>
      </w:tblBorders>
    </w:tblPr>
    <w:tblStylePr w:type="firstRow">
      <w:rPr>
        <w:b/>
        <w:bCs/>
      </w:rPr>
      <w:tblPr/>
      <w:tcPr>
        <w:tcBorders>
          <w:top w:val="nil"/>
          <w:bottom w:val="single" w:sz="12" w:space="0" w:color="E79980" w:themeColor="accent5" w:themeTint="99"/>
          <w:insideH w:val="nil"/>
          <w:insideV w:val="nil"/>
        </w:tcBorders>
        <w:shd w:val="clear" w:color="auto" w:fill="FFFFFF" w:themeFill="background1"/>
      </w:tcPr>
    </w:tblStylePr>
    <w:tblStylePr w:type="lastRow">
      <w:rPr>
        <w:b/>
        <w:bCs/>
      </w:rPr>
      <w:tblPr/>
      <w:tcPr>
        <w:tcBorders>
          <w:top w:val="double" w:sz="2" w:space="0" w:color="E7998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DDD4" w:themeFill="accent5" w:themeFillTint="33"/>
      </w:tcPr>
    </w:tblStylePr>
    <w:tblStylePr w:type="band1Horz">
      <w:tblPr/>
      <w:tcPr>
        <w:shd w:val="clear" w:color="auto" w:fill="F7DDD4" w:themeFill="accent5" w:themeFillTint="33"/>
      </w:tcPr>
    </w:tblStylePr>
  </w:style>
  <w:style w:type="table" w:styleId="Rastertabel2-Accent6">
    <w:name w:val="Grid Table 2 Accent 6"/>
    <w:basedOn w:val="Standaardtabel"/>
    <w:uiPriority w:val="47"/>
    <w:semiHidden/>
    <w:rsid w:val="007E13F5"/>
    <w:pPr>
      <w:spacing w:line="240" w:lineRule="auto"/>
    </w:pPr>
    <w:tblPr>
      <w:tblStyleRowBandSize w:val="1"/>
      <w:tblStyleColBandSize w:val="1"/>
      <w:tblBorders>
        <w:top w:val="single" w:sz="2" w:space="0" w:color="F1C8B3" w:themeColor="accent6" w:themeTint="99"/>
        <w:bottom w:val="single" w:sz="2" w:space="0" w:color="F1C8B3" w:themeColor="accent6" w:themeTint="99"/>
        <w:insideH w:val="single" w:sz="2" w:space="0" w:color="F1C8B3" w:themeColor="accent6" w:themeTint="99"/>
        <w:insideV w:val="single" w:sz="2" w:space="0" w:color="F1C8B3" w:themeColor="accent6" w:themeTint="99"/>
      </w:tblBorders>
    </w:tblPr>
    <w:tblStylePr w:type="firstRow">
      <w:rPr>
        <w:b/>
        <w:bCs/>
      </w:rPr>
      <w:tblPr/>
      <w:tcPr>
        <w:tcBorders>
          <w:top w:val="nil"/>
          <w:bottom w:val="single" w:sz="12" w:space="0" w:color="F1C8B3" w:themeColor="accent6" w:themeTint="99"/>
          <w:insideH w:val="nil"/>
          <w:insideV w:val="nil"/>
        </w:tcBorders>
        <w:shd w:val="clear" w:color="auto" w:fill="FFFFFF" w:themeFill="background1"/>
      </w:tcPr>
    </w:tblStylePr>
    <w:tblStylePr w:type="lastRow">
      <w:rPr>
        <w:b/>
        <w:bCs/>
      </w:rPr>
      <w:tblPr/>
      <w:tcPr>
        <w:tcBorders>
          <w:top w:val="double" w:sz="2" w:space="0" w:color="F1C8B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CE5" w:themeFill="accent6" w:themeFillTint="33"/>
      </w:tcPr>
    </w:tblStylePr>
    <w:tblStylePr w:type="band1Horz">
      <w:tblPr/>
      <w:tcPr>
        <w:shd w:val="clear" w:color="auto" w:fill="FAECE5" w:themeFill="accent6" w:themeFillTint="33"/>
      </w:tcPr>
    </w:tblStylePr>
  </w:style>
  <w:style w:type="table" w:styleId="Rastertabel3">
    <w:name w:val="Grid Table 3"/>
    <w:basedOn w:val="Standaardtabel"/>
    <w:uiPriority w:val="48"/>
    <w:semiHidden/>
    <w:rsid w:val="007E13F5"/>
    <w:pPr>
      <w:spacing w:line="240" w:lineRule="auto"/>
    </w:pPr>
    <w:tblPr>
      <w:tblStyleRowBandSize w:val="1"/>
      <w:tblStyleColBandSize w:val="1"/>
      <w:tblBorders>
        <w:top w:val="single" w:sz="4" w:space="0" w:color="5E63C1" w:themeColor="text1" w:themeTint="99"/>
        <w:left w:val="single" w:sz="4" w:space="0" w:color="5E63C1" w:themeColor="text1" w:themeTint="99"/>
        <w:bottom w:val="single" w:sz="4" w:space="0" w:color="5E63C1" w:themeColor="text1" w:themeTint="99"/>
        <w:right w:val="single" w:sz="4" w:space="0" w:color="5E63C1" w:themeColor="text1" w:themeTint="99"/>
        <w:insideH w:val="single" w:sz="4" w:space="0" w:color="5E63C1" w:themeColor="text1" w:themeTint="99"/>
        <w:insideV w:val="single" w:sz="4" w:space="0" w:color="5E63C1"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AEA" w:themeFill="text1" w:themeFillTint="33"/>
      </w:tcPr>
    </w:tblStylePr>
    <w:tblStylePr w:type="band1Horz">
      <w:tblPr/>
      <w:tcPr>
        <w:shd w:val="clear" w:color="auto" w:fill="C9CAEA" w:themeFill="text1" w:themeFillTint="33"/>
      </w:tcPr>
    </w:tblStylePr>
    <w:tblStylePr w:type="neCell">
      <w:tblPr/>
      <w:tcPr>
        <w:tcBorders>
          <w:bottom w:val="single" w:sz="4" w:space="0" w:color="5E63C1" w:themeColor="text1" w:themeTint="99"/>
        </w:tcBorders>
      </w:tcPr>
    </w:tblStylePr>
    <w:tblStylePr w:type="nwCell">
      <w:tblPr/>
      <w:tcPr>
        <w:tcBorders>
          <w:bottom w:val="single" w:sz="4" w:space="0" w:color="5E63C1" w:themeColor="text1" w:themeTint="99"/>
        </w:tcBorders>
      </w:tcPr>
    </w:tblStylePr>
    <w:tblStylePr w:type="seCell">
      <w:tblPr/>
      <w:tcPr>
        <w:tcBorders>
          <w:top w:val="single" w:sz="4" w:space="0" w:color="5E63C1" w:themeColor="text1" w:themeTint="99"/>
        </w:tcBorders>
      </w:tcPr>
    </w:tblStylePr>
    <w:tblStylePr w:type="swCell">
      <w:tblPr/>
      <w:tcPr>
        <w:tcBorders>
          <w:top w:val="single" w:sz="4" w:space="0" w:color="5E63C1" w:themeColor="text1" w:themeTint="99"/>
        </w:tcBorders>
      </w:tcPr>
    </w:tblStylePr>
  </w:style>
  <w:style w:type="table" w:styleId="Rastertabel3-Accent1">
    <w:name w:val="Grid Table 3 Accent 1"/>
    <w:basedOn w:val="Standaardtabel"/>
    <w:uiPriority w:val="48"/>
    <w:semiHidden/>
    <w:rsid w:val="007E13F5"/>
    <w:pPr>
      <w:spacing w:line="240" w:lineRule="auto"/>
    </w:pPr>
    <w:tblPr>
      <w:tblStyleRowBandSize w:val="1"/>
      <w:tblStyleColBandSize w:val="1"/>
      <w:tblBorders>
        <w:top w:val="single" w:sz="4" w:space="0" w:color="5E63C1" w:themeColor="accent1" w:themeTint="99"/>
        <w:left w:val="single" w:sz="4" w:space="0" w:color="5E63C1" w:themeColor="accent1" w:themeTint="99"/>
        <w:bottom w:val="single" w:sz="4" w:space="0" w:color="5E63C1" w:themeColor="accent1" w:themeTint="99"/>
        <w:right w:val="single" w:sz="4" w:space="0" w:color="5E63C1" w:themeColor="accent1" w:themeTint="99"/>
        <w:insideH w:val="single" w:sz="4" w:space="0" w:color="5E63C1" w:themeColor="accent1" w:themeTint="99"/>
        <w:insideV w:val="single" w:sz="4" w:space="0" w:color="5E63C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AEA" w:themeFill="accent1" w:themeFillTint="33"/>
      </w:tcPr>
    </w:tblStylePr>
    <w:tblStylePr w:type="band1Horz">
      <w:tblPr/>
      <w:tcPr>
        <w:shd w:val="clear" w:color="auto" w:fill="C9CAEA" w:themeFill="accent1" w:themeFillTint="33"/>
      </w:tcPr>
    </w:tblStylePr>
    <w:tblStylePr w:type="neCell">
      <w:tblPr/>
      <w:tcPr>
        <w:tcBorders>
          <w:bottom w:val="single" w:sz="4" w:space="0" w:color="5E63C1" w:themeColor="accent1" w:themeTint="99"/>
        </w:tcBorders>
      </w:tcPr>
    </w:tblStylePr>
    <w:tblStylePr w:type="nwCell">
      <w:tblPr/>
      <w:tcPr>
        <w:tcBorders>
          <w:bottom w:val="single" w:sz="4" w:space="0" w:color="5E63C1" w:themeColor="accent1" w:themeTint="99"/>
        </w:tcBorders>
      </w:tcPr>
    </w:tblStylePr>
    <w:tblStylePr w:type="seCell">
      <w:tblPr/>
      <w:tcPr>
        <w:tcBorders>
          <w:top w:val="single" w:sz="4" w:space="0" w:color="5E63C1" w:themeColor="accent1" w:themeTint="99"/>
        </w:tcBorders>
      </w:tcPr>
    </w:tblStylePr>
    <w:tblStylePr w:type="swCell">
      <w:tblPr/>
      <w:tcPr>
        <w:tcBorders>
          <w:top w:val="single" w:sz="4" w:space="0" w:color="5E63C1" w:themeColor="accent1" w:themeTint="99"/>
        </w:tcBorders>
      </w:tcPr>
    </w:tblStylePr>
  </w:style>
  <w:style w:type="table" w:styleId="Rastertabel3-Accent2">
    <w:name w:val="Grid Table 3 Accent 2"/>
    <w:basedOn w:val="Standaardtabel"/>
    <w:uiPriority w:val="48"/>
    <w:semiHidden/>
    <w:rsid w:val="007E13F5"/>
    <w:pPr>
      <w:spacing w:line="240" w:lineRule="auto"/>
    </w:pPr>
    <w:tblPr>
      <w:tblStyleRowBandSize w:val="1"/>
      <w:tblStyleColBandSize w:val="1"/>
      <w:tblBorders>
        <w:top w:val="single" w:sz="4" w:space="0" w:color="B7B3C8" w:themeColor="accent2" w:themeTint="99"/>
        <w:left w:val="single" w:sz="4" w:space="0" w:color="B7B3C8" w:themeColor="accent2" w:themeTint="99"/>
        <w:bottom w:val="single" w:sz="4" w:space="0" w:color="B7B3C8" w:themeColor="accent2" w:themeTint="99"/>
        <w:right w:val="single" w:sz="4" w:space="0" w:color="B7B3C8" w:themeColor="accent2" w:themeTint="99"/>
        <w:insideH w:val="single" w:sz="4" w:space="0" w:color="B7B3C8" w:themeColor="accent2" w:themeTint="99"/>
        <w:insideV w:val="single" w:sz="4" w:space="0" w:color="B7B3C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5EC" w:themeFill="accent2" w:themeFillTint="33"/>
      </w:tcPr>
    </w:tblStylePr>
    <w:tblStylePr w:type="band1Horz">
      <w:tblPr/>
      <w:tcPr>
        <w:shd w:val="clear" w:color="auto" w:fill="E7E5EC" w:themeFill="accent2" w:themeFillTint="33"/>
      </w:tcPr>
    </w:tblStylePr>
    <w:tblStylePr w:type="neCell">
      <w:tblPr/>
      <w:tcPr>
        <w:tcBorders>
          <w:bottom w:val="single" w:sz="4" w:space="0" w:color="B7B3C8" w:themeColor="accent2" w:themeTint="99"/>
        </w:tcBorders>
      </w:tcPr>
    </w:tblStylePr>
    <w:tblStylePr w:type="nwCell">
      <w:tblPr/>
      <w:tcPr>
        <w:tcBorders>
          <w:bottom w:val="single" w:sz="4" w:space="0" w:color="B7B3C8" w:themeColor="accent2" w:themeTint="99"/>
        </w:tcBorders>
      </w:tcPr>
    </w:tblStylePr>
    <w:tblStylePr w:type="seCell">
      <w:tblPr/>
      <w:tcPr>
        <w:tcBorders>
          <w:top w:val="single" w:sz="4" w:space="0" w:color="B7B3C8" w:themeColor="accent2" w:themeTint="99"/>
        </w:tcBorders>
      </w:tcPr>
    </w:tblStylePr>
    <w:tblStylePr w:type="swCell">
      <w:tblPr/>
      <w:tcPr>
        <w:tcBorders>
          <w:top w:val="single" w:sz="4" w:space="0" w:color="B7B3C8" w:themeColor="accent2" w:themeTint="99"/>
        </w:tcBorders>
      </w:tcPr>
    </w:tblStylePr>
  </w:style>
  <w:style w:type="table" w:styleId="Rastertabel3-Accent3">
    <w:name w:val="Grid Table 3 Accent 3"/>
    <w:basedOn w:val="Standaardtabel"/>
    <w:uiPriority w:val="48"/>
    <w:semiHidden/>
    <w:rsid w:val="007E13F5"/>
    <w:pPr>
      <w:spacing w:line="240" w:lineRule="auto"/>
    </w:pPr>
    <w:tblPr>
      <w:tblStyleRowBandSize w:val="1"/>
      <w:tblStyleColBandSize w:val="1"/>
      <w:tblBorders>
        <w:top w:val="single" w:sz="4" w:space="0" w:color="D4E084" w:themeColor="accent3" w:themeTint="99"/>
        <w:left w:val="single" w:sz="4" w:space="0" w:color="D4E084" w:themeColor="accent3" w:themeTint="99"/>
        <w:bottom w:val="single" w:sz="4" w:space="0" w:color="D4E084" w:themeColor="accent3" w:themeTint="99"/>
        <w:right w:val="single" w:sz="4" w:space="0" w:color="D4E084" w:themeColor="accent3" w:themeTint="99"/>
        <w:insideH w:val="single" w:sz="4" w:space="0" w:color="D4E084" w:themeColor="accent3" w:themeTint="99"/>
        <w:insideV w:val="single" w:sz="4" w:space="0" w:color="D4E08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4D5" w:themeFill="accent3" w:themeFillTint="33"/>
      </w:tcPr>
    </w:tblStylePr>
    <w:tblStylePr w:type="band1Horz">
      <w:tblPr/>
      <w:tcPr>
        <w:shd w:val="clear" w:color="auto" w:fill="F0F4D5" w:themeFill="accent3" w:themeFillTint="33"/>
      </w:tcPr>
    </w:tblStylePr>
    <w:tblStylePr w:type="neCell">
      <w:tblPr/>
      <w:tcPr>
        <w:tcBorders>
          <w:bottom w:val="single" w:sz="4" w:space="0" w:color="D4E084" w:themeColor="accent3" w:themeTint="99"/>
        </w:tcBorders>
      </w:tcPr>
    </w:tblStylePr>
    <w:tblStylePr w:type="nwCell">
      <w:tblPr/>
      <w:tcPr>
        <w:tcBorders>
          <w:bottom w:val="single" w:sz="4" w:space="0" w:color="D4E084" w:themeColor="accent3" w:themeTint="99"/>
        </w:tcBorders>
      </w:tcPr>
    </w:tblStylePr>
    <w:tblStylePr w:type="seCell">
      <w:tblPr/>
      <w:tcPr>
        <w:tcBorders>
          <w:top w:val="single" w:sz="4" w:space="0" w:color="D4E084" w:themeColor="accent3" w:themeTint="99"/>
        </w:tcBorders>
      </w:tcPr>
    </w:tblStylePr>
    <w:tblStylePr w:type="swCell">
      <w:tblPr/>
      <w:tcPr>
        <w:tcBorders>
          <w:top w:val="single" w:sz="4" w:space="0" w:color="D4E084" w:themeColor="accent3" w:themeTint="99"/>
        </w:tcBorders>
      </w:tcPr>
    </w:tblStylePr>
  </w:style>
  <w:style w:type="table" w:styleId="Rastertabel3-Accent4">
    <w:name w:val="Grid Table 3 Accent 4"/>
    <w:basedOn w:val="Standaardtabel"/>
    <w:uiPriority w:val="48"/>
    <w:semiHidden/>
    <w:rsid w:val="007E13F5"/>
    <w:pPr>
      <w:spacing w:line="240" w:lineRule="auto"/>
    </w:pPr>
    <w:tblPr>
      <w:tblStyleRowBandSize w:val="1"/>
      <w:tblStyleColBandSize w:val="1"/>
      <w:tblBorders>
        <w:top w:val="single" w:sz="4" w:space="0" w:color="E8ECC0" w:themeColor="accent4" w:themeTint="99"/>
        <w:left w:val="single" w:sz="4" w:space="0" w:color="E8ECC0" w:themeColor="accent4" w:themeTint="99"/>
        <w:bottom w:val="single" w:sz="4" w:space="0" w:color="E8ECC0" w:themeColor="accent4" w:themeTint="99"/>
        <w:right w:val="single" w:sz="4" w:space="0" w:color="E8ECC0" w:themeColor="accent4" w:themeTint="99"/>
        <w:insideH w:val="single" w:sz="4" w:space="0" w:color="E8ECC0" w:themeColor="accent4" w:themeTint="99"/>
        <w:insideV w:val="single" w:sz="4" w:space="0" w:color="E8EC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8EA" w:themeFill="accent4" w:themeFillTint="33"/>
      </w:tcPr>
    </w:tblStylePr>
    <w:tblStylePr w:type="band1Horz">
      <w:tblPr/>
      <w:tcPr>
        <w:shd w:val="clear" w:color="auto" w:fill="F7F8EA" w:themeFill="accent4" w:themeFillTint="33"/>
      </w:tcPr>
    </w:tblStylePr>
    <w:tblStylePr w:type="neCell">
      <w:tblPr/>
      <w:tcPr>
        <w:tcBorders>
          <w:bottom w:val="single" w:sz="4" w:space="0" w:color="E8ECC0" w:themeColor="accent4" w:themeTint="99"/>
        </w:tcBorders>
      </w:tcPr>
    </w:tblStylePr>
    <w:tblStylePr w:type="nwCell">
      <w:tblPr/>
      <w:tcPr>
        <w:tcBorders>
          <w:bottom w:val="single" w:sz="4" w:space="0" w:color="E8ECC0" w:themeColor="accent4" w:themeTint="99"/>
        </w:tcBorders>
      </w:tcPr>
    </w:tblStylePr>
    <w:tblStylePr w:type="seCell">
      <w:tblPr/>
      <w:tcPr>
        <w:tcBorders>
          <w:top w:val="single" w:sz="4" w:space="0" w:color="E8ECC0" w:themeColor="accent4" w:themeTint="99"/>
        </w:tcBorders>
      </w:tcPr>
    </w:tblStylePr>
    <w:tblStylePr w:type="swCell">
      <w:tblPr/>
      <w:tcPr>
        <w:tcBorders>
          <w:top w:val="single" w:sz="4" w:space="0" w:color="E8ECC0" w:themeColor="accent4" w:themeTint="99"/>
        </w:tcBorders>
      </w:tcPr>
    </w:tblStylePr>
  </w:style>
  <w:style w:type="table" w:styleId="Rastertabel3-Accent5">
    <w:name w:val="Grid Table 3 Accent 5"/>
    <w:basedOn w:val="Standaardtabel"/>
    <w:uiPriority w:val="48"/>
    <w:semiHidden/>
    <w:rsid w:val="007E13F5"/>
    <w:pPr>
      <w:spacing w:line="240" w:lineRule="auto"/>
    </w:pPr>
    <w:tblPr>
      <w:tblStyleRowBandSize w:val="1"/>
      <w:tblStyleColBandSize w:val="1"/>
      <w:tblBorders>
        <w:top w:val="single" w:sz="4" w:space="0" w:color="E79980" w:themeColor="accent5" w:themeTint="99"/>
        <w:left w:val="single" w:sz="4" w:space="0" w:color="E79980" w:themeColor="accent5" w:themeTint="99"/>
        <w:bottom w:val="single" w:sz="4" w:space="0" w:color="E79980" w:themeColor="accent5" w:themeTint="99"/>
        <w:right w:val="single" w:sz="4" w:space="0" w:color="E79980" w:themeColor="accent5" w:themeTint="99"/>
        <w:insideH w:val="single" w:sz="4" w:space="0" w:color="E79980" w:themeColor="accent5" w:themeTint="99"/>
        <w:insideV w:val="single" w:sz="4" w:space="0" w:color="E7998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DDD4" w:themeFill="accent5" w:themeFillTint="33"/>
      </w:tcPr>
    </w:tblStylePr>
    <w:tblStylePr w:type="band1Horz">
      <w:tblPr/>
      <w:tcPr>
        <w:shd w:val="clear" w:color="auto" w:fill="F7DDD4" w:themeFill="accent5" w:themeFillTint="33"/>
      </w:tcPr>
    </w:tblStylePr>
    <w:tblStylePr w:type="neCell">
      <w:tblPr/>
      <w:tcPr>
        <w:tcBorders>
          <w:bottom w:val="single" w:sz="4" w:space="0" w:color="E79980" w:themeColor="accent5" w:themeTint="99"/>
        </w:tcBorders>
      </w:tcPr>
    </w:tblStylePr>
    <w:tblStylePr w:type="nwCell">
      <w:tblPr/>
      <w:tcPr>
        <w:tcBorders>
          <w:bottom w:val="single" w:sz="4" w:space="0" w:color="E79980" w:themeColor="accent5" w:themeTint="99"/>
        </w:tcBorders>
      </w:tcPr>
    </w:tblStylePr>
    <w:tblStylePr w:type="seCell">
      <w:tblPr/>
      <w:tcPr>
        <w:tcBorders>
          <w:top w:val="single" w:sz="4" w:space="0" w:color="E79980" w:themeColor="accent5" w:themeTint="99"/>
        </w:tcBorders>
      </w:tcPr>
    </w:tblStylePr>
    <w:tblStylePr w:type="swCell">
      <w:tblPr/>
      <w:tcPr>
        <w:tcBorders>
          <w:top w:val="single" w:sz="4" w:space="0" w:color="E79980" w:themeColor="accent5" w:themeTint="99"/>
        </w:tcBorders>
      </w:tcPr>
    </w:tblStylePr>
  </w:style>
  <w:style w:type="table" w:styleId="Rastertabel3-Accent6">
    <w:name w:val="Grid Table 3 Accent 6"/>
    <w:basedOn w:val="Standaardtabel"/>
    <w:uiPriority w:val="48"/>
    <w:semiHidden/>
    <w:rsid w:val="007E13F5"/>
    <w:pPr>
      <w:spacing w:line="240" w:lineRule="auto"/>
    </w:pPr>
    <w:tblPr>
      <w:tblStyleRowBandSize w:val="1"/>
      <w:tblStyleColBandSize w:val="1"/>
      <w:tblBorders>
        <w:top w:val="single" w:sz="4" w:space="0" w:color="F1C8B3" w:themeColor="accent6" w:themeTint="99"/>
        <w:left w:val="single" w:sz="4" w:space="0" w:color="F1C8B3" w:themeColor="accent6" w:themeTint="99"/>
        <w:bottom w:val="single" w:sz="4" w:space="0" w:color="F1C8B3" w:themeColor="accent6" w:themeTint="99"/>
        <w:right w:val="single" w:sz="4" w:space="0" w:color="F1C8B3" w:themeColor="accent6" w:themeTint="99"/>
        <w:insideH w:val="single" w:sz="4" w:space="0" w:color="F1C8B3" w:themeColor="accent6" w:themeTint="99"/>
        <w:insideV w:val="single" w:sz="4" w:space="0" w:color="F1C8B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CE5" w:themeFill="accent6" w:themeFillTint="33"/>
      </w:tcPr>
    </w:tblStylePr>
    <w:tblStylePr w:type="band1Horz">
      <w:tblPr/>
      <w:tcPr>
        <w:shd w:val="clear" w:color="auto" w:fill="FAECE5" w:themeFill="accent6" w:themeFillTint="33"/>
      </w:tcPr>
    </w:tblStylePr>
    <w:tblStylePr w:type="neCell">
      <w:tblPr/>
      <w:tcPr>
        <w:tcBorders>
          <w:bottom w:val="single" w:sz="4" w:space="0" w:color="F1C8B3" w:themeColor="accent6" w:themeTint="99"/>
        </w:tcBorders>
      </w:tcPr>
    </w:tblStylePr>
    <w:tblStylePr w:type="nwCell">
      <w:tblPr/>
      <w:tcPr>
        <w:tcBorders>
          <w:bottom w:val="single" w:sz="4" w:space="0" w:color="F1C8B3" w:themeColor="accent6" w:themeTint="99"/>
        </w:tcBorders>
      </w:tcPr>
    </w:tblStylePr>
    <w:tblStylePr w:type="seCell">
      <w:tblPr/>
      <w:tcPr>
        <w:tcBorders>
          <w:top w:val="single" w:sz="4" w:space="0" w:color="F1C8B3" w:themeColor="accent6" w:themeTint="99"/>
        </w:tcBorders>
      </w:tcPr>
    </w:tblStylePr>
    <w:tblStylePr w:type="swCell">
      <w:tblPr/>
      <w:tcPr>
        <w:tcBorders>
          <w:top w:val="single" w:sz="4" w:space="0" w:color="F1C8B3" w:themeColor="accent6" w:themeTint="99"/>
        </w:tcBorders>
      </w:tcPr>
    </w:tblStylePr>
  </w:style>
  <w:style w:type="table" w:styleId="Rastertabel4">
    <w:name w:val="Grid Table 4"/>
    <w:basedOn w:val="Standaardtabel"/>
    <w:uiPriority w:val="49"/>
    <w:semiHidden/>
    <w:rsid w:val="007E13F5"/>
    <w:pPr>
      <w:spacing w:line="240" w:lineRule="auto"/>
    </w:pPr>
    <w:tblPr>
      <w:tblStyleRowBandSize w:val="1"/>
      <w:tblStyleColBandSize w:val="1"/>
      <w:tblBorders>
        <w:top w:val="single" w:sz="4" w:space="0" w:color="5E63C1" w:themeColor="text1" w:themeTint="99"/>
        <w:left w:val="single" w:sz="4" w:space="0" w:color="5E63C1" w:themeColor="text1" w:themeTint="99"/>
        <w:bottom w:val="single" w:sz="4" w:space="0" w:color="5E63C1" w:themeColor="text1" w:themeTint="99"/>
        <w:right w:val="single" w:sz="4" w:space="0" w:color="5E63C1" w:themeColor="text1" w:themeTint="99"/>
        <w:insideH w:val="single" w:sz="4" w:space="0" w:color="5E63C1" w:themeColor="text1" w:themeTint="99"/>
        <w:insideV w:val="single" w:sz="4" w:space="0" w:color="5E63C1" w:themeColor="text1" w:themeTint="99"/>
      </w:tblBorders>
    </w:tblPr>
    <w:tblStylePr w:type="firstRow">
      <w:rPr>
        <w:b/>
        <w:bCs/>
        <w:color w:val="FFFFFF" w:themeColor="background1"/>
      </w:rPr>
      <w:tblPr/>
      <w:tcPr>
        <w:tcBorders>
          <w:top w:val="single" w:sz="4" w:space="0" w:color="272A66" w:themeColor="text1"/>
          <w:left w:val="single" w:sz="4" w:space="0" w:color="272A66" w:themeColor="text1"/>
          <w:bottom w:val="single" w:sz="4" w:space="0" w:color="272A66" w:themeColor="text1"/>
          <w:right w:val="single" w:sz="4" w:space="0" w:color="272A66" w:themeColor="text1"/>
          <w:insideH w:val="nil"/>
          <w:insideV w:val="nil"/>
        </w:tcBorders>
        <w:shd w:val="clear" w:color="auto" w:fill="272A66" w:themeFill="text1"/>
      </w:tcPr>
    </w:tblStylePr>
    <w:tblStylePr w:type="lastRow">
      <w:rPr>
        <w:b/>
        <w:bCs/>
      </w:rPr>
      <w:tblPr/>
      <w:tcPr>
        <w:tcBorders>
          <w:top w:val="double" w:sz="4" w:space="0" w:color="272A66" w:themeColor="text1"/>
        </w:tcBorders>
      </w:tcPr>
    </w:tblStylePr>
    <w:tblStylePr w:type="firstCol">
      <w:rPr>
        <w:b/>
        <w:bCs/>
      </w:rPr>
    </w:tblStylePr>
    <w:tblStylePr w:type="lastCol">
      <w:rPr>
        <w:b/>
        <w:bCs/>
      </w:rPr>
    </w:tblStylePr>
    <w:tblStylePr w:type="band1Vert">
      <w:tblPr/>
      <w:tcPr>
        <w:shd w:val="clear" w:color="auto" w:fill="C9CAEA" w:themeFill="text1" w:themeFillTint="33"/>
      </w:tcPr>
    </w:tblStylePr>
    <w:tblStylePr w:type="band1Horz">
      <w:tblPr/>
      <w:tcPr>
        <w:shd w:val="clear" w:color="auto" w:fill="C9CAEA" w:themeFill="text1" w:themeFillTint="33"/>
      </w:tcPr>
    </w:tblStylePr>
  </w:style>
  <w:style w:type="table" w:styleId="Rastertabel4-Accent1">
    <w:name w:val="Grid Table 4 Accent 1"/>
    <w:basedOn w:val="Standaardtabel"/>
    <w:uiPriority w:val="49"/>
    <w:semiHidden/>
    <w:rsid w:val="007E13F5"/>
    <w:pPr>
      <w:spacing w:line="240" w:lineRule="auto"/>
    </w:pPr>
    <w:tblPr>
      <w:tblStyleRowBandSize w:val="1"/>
      <w:tblStyleColBandSize w:val="1"/>
      <w:tblBorders>
        <w:top w:val="single" w:sz="4" w:space="0" w:color="5E63C1" w:themeColor="accent1" w:themeTint="99"/>
        <w:left w:val="single" w:sz="4" w:space="0" w:color="5E63C1" w:themeColor="accent1" w:themeTint="99"/>
        <w:bottom w:val="single" w:sz="4" w:space="0" w:color="5E63C1" w:themeColor="accent1" w:themeTint="99"/>
        <w:right w:val="single" w:sz="4" w:space="0" w:color="5E63C1" w:themeColor="accent1" w:themeTint="99"/>
        <w:insideH w:val="single" w:sz="4" w:space="0" w:color="5E63C1" w:themeColor="accent1" w:themeTint="99"/>
        <w:insideV w:val="single" w:sz="4" w:space="0" w:color="5E63C1" w:themeColor="accent1" w:themeTint="99"/>
      </w:tblBorders>
    </w:tblPr>
    <w:tblStylePr w:type="firstRow">
      <w:rPr>
        <w:b/>
        <w:bCs/>
        <w:color w:val="FFFFFF" w:themeColor="background1"/>
      </w:rPr>
      <w:tblPr/>
      <w:tcPr>
        <w:tcBorders>
          <w:top w:val="single" w:sz="4" w:space="0" w:color="272A66" w:themeColor="accent1"/>
          <w:left w:val="single" w:sz="4" w:space="0" w:color="272A66" w:themeColor="accent1"/>
          <w:bottom w:val="single" w:sz="4" w:space="0" w:color="272A66" w:themeColor="accent1"/>
          <w:right w:val="single" w:sz="4" w:space="0" w:color="272A66" w:themeColor="accent1"/>
          <w:insideH w:val="nil"/>
          <w:insideV w:val="nil"/>
        </w:tcBorders>
        <w:shd w:val="clear" w:color="auto" w:fill="272A66" w:themeFill="accent1"/>
      </w:tcPr>
    </w:tblStylePr>
    <w:tblStylePr w:type="lastRow">
      <w:rPr>
        <w:b/>
        <w:bCs/>
      </w:rPr>
      <w:tblPr/>
      <w:tcPr>
        <w:tcBorders>
          <w:top w:val="double" w:sz="4" w:space="0" w:color="272A66" w:themeColor="accent1"/>
        </w:tcBorders>
      </w:tcPr>
    </w:tblStylePr>
    <w:tblStylePr w:type="firstCol">
      <w:rPr>
        <w:b/>
        <w:bCs/>
      </w:rPr>
    </w:tblStylePr>
    <w:tblStylePr w:type="lastCol">
      <w:rPr>
        <w:b/>
        <w:bCs/>
      </w:rPr>
    </w:tblStylePr>
    <w:tblStylePr w:type="band1Vert">
      <w:tblPr/>
      <w:tcPr>
        <w:shd w:val="clear" w:color="auto" w:fill="C9CAEA" w:themeFill="accent1" w:themeFillTint="33"/>
      </w:tcPr>
    </w:tblStylePr>
    <w:tblStylePr w:type="band1Horz">
      <w:tblPr/>
      <w:tcPr>
        <w:shd w:val="clear" w:color="auto" w:fill="C9CAEA" w:themeFill="accent1" w:themeFillTint="33"/>
      </w:tcPr>
    </w:tblStylePr>
  </w:style>
  <w:style w:type="table" w:styleId="Rastertabel4-Accent2">
    <w:name w:val="Grid Table 4 Accent 2"/>
    <w:basedOn w:val="Standaardtabel"/>
    <w:uiPriority w:val="49"/>
    <w:semiHidden/>
    <w:rsid w:val="007E13F5"/>
    <w:pPr>
      <w:spacing w:line="240" w:lineRule="auto"/>
    </w:pPr>
    <w:tblPr>
      <w:tblStyleRowBandSize w:val="1"/>
      <w:tblStyleColBandSize w:val="1"/>
      <w:tblBorders>
        <w:top w:val="single" w:sz="4" w:space="0" w:color="B7B3C8" w:themeColor="accent2" w:themeTint="99"/>
        <w:left w:val="single" w:sz="4" w:space="0" w:color="B7B3C8" w:themeColor="accent2" w:themeTint="99"/>
        <w:bottom w:val="single" w:sz="4" w:space="0" w:color="B7B3C8" w:themeColor="accent2" w:themeTint="99"/>
        <w:right w:val="single" w:sz="4" w:space="0" w:color="B7B3C8" w:themeColor="accent2" w:themeTint="99"/>
        <w:insideH w:val="single" w:sz="4" w:space="0" w:color="B7B3C8" w:themeColor="accent2" w:themeTint="99"/>
        <w:insideV w:val="single" w:sz="4" w:space="0" w:color="B7B3C8" w:themeColor="accent2" w:themeTint="99"/>
      </w:tblBorders>
    </w:tblPr>
    <w:tblStylePr w:type="firstRow">
      <w:rPr>
        <w:b/>
        <w:bCs/>
        <w:color w:val="FFFFFF" w:themeColor="background1"/>
      </w:rPr>
      <w:tblPr/>
      <w:tcPr>
        <w:tcBorders>
          <w:top w:val="single" w:sz="4" w:space="0" w:color="8882A4" w:themeColor="accent2"/>
          <w:left w:val="single" w:sz="4" w:space="0" w:color="8882A4" w:themeColor="accent2"/>
          <w:bottom w:val="single" w:sz="4" w:space="0" w:color="8882A4" w:themeColor="accent2"/>
          <w:right w:val="single" w:sz="4" w:space="0" w:color="8882A4" w:themeColor="accent2"/>
          <w:insideH w:val="nil"/>
          <w:insideV w:val="nil"/>
        </w:tcBorders>
        <w:shd w:val="clear" w:color="auto" w:fill="8882A4" w:themeFill="accent2"/>
      </w:tcPr>
    </w:tblStylePr>
    <w:tblStylePr w:type="lastRow">
      <w:rPr>
        <w:b/>
        <w:bCs/>
      </w:rPr>
      <w:tblPr/>
      <w:tcPr>
        <w:tcBorders>
          <w:top w:val="double" w:sz="4" w:space="0" w:color="8882A4" w:themeColor="accent2"/>
        </w:tcBorders>
      </w:tcPr>
    </w:tblStylePr>
    <w:tblStylePr w:type="firstCol">
      <w:rPr>
        <w:b/>
        <w:bCs/>
      </w:rPr>
    </w:tblStylePr>
    <w:tblStylePr w:type="lastCol">
      <w:rPr>
        <w:b/>
        <w:bCs/>
      </w:rPr>
    </w:tblStylePr>
    <w:tblStylePr w:type="band1Vert">
      <w:tblPr/>
      <w:tcPr>
        <w:shd w:val="clear" w:color="auto" w:fill="E7E5EC" w:themeFill="accent2" w:themeFillTint="33"/>
      </w:tcPr>
    </w:tblStylePr>
    <w:tblStylePr w:type="band1Horz">
      <w:tblPr/>
      <w:tcPr>
        <w:shd w:val="clear" w:color="auto" w:fill="E7E5EC" w:themeFill="accent2" w:themeFillTint="33"/>
      </w:tcPr>
    </w:tblStylePr>
  </w:style>
  <w:style w:type="table" w:styleId="Rastertabel4-Accent3">
    <w:name w:val="Grid Table 4 Accent 3"/>
    <w:basedOn w:val="Standaardtabel"/>
    <w:uiPriority w:val="49"/>
    <w:semiHidden/>
    <w:rsid w:val="007E13F5"/>
    <w:pPr>
      <w:spacing w:line="240" w:lineRule="auto"/>
    </w:pPr>
    <w:tblPr>
      <w:tblStyleRowBandSize w:val="1"/>
      <w:tblStyleColBandSize w:val="1"/>
      <w:tblBorders>
        <w:top w:val="single" w:sz="4" w:space="0" w:color="D4E084" w:themeColor="accent3" w:themeTint="99"/>
        <w:left w:val="single" w:sz="4" w:space="0" w:color="D4E084" w:themeColor="accent3" w:themeTint="99"/>
        <w:bottom w:val="single" w:sz="4" w:space="0" w:color="D4E084" w:themeColor="accent3" w:themeTint="99"/>
        <w:right w:val="single" w:sz="4" w:space="0" w:color="D4E084" w:themeColor="accent3" w:themeTint="99"/>
        <w:insideH w:val="single" w:sz="4" w:space="0" w:color="D4E084" w:themeColor="accent3" w:themeTint="99"/>
        <w:insideV w:val="single" w:sz="4" w:space="0" w:color="D4E084" w:themeColor="accent3" w:themeTint="99"/>
      </w:tblBorders>
    </w:tblPr>
    <w:tblStylePr w:type="firstRow">
      <w:rPr>
        <w:b/>
        <w:bCs/>
        <w:color w:val="FFFFFF" w:themeColor="background1"/>
      </w:rPr>
      <w:tblPr/>
      <w:tcPr>
        <w:tcBorders>
          <w:top w:val="single" w:sz="4" w:space="0" w:color="B8CB33" w:themeColor="accent3"/>
          <w:left w:val="single" w:sz="4" w:space="0" w:color="B8CB33" w:themeColor="accent3"/>
          <w:bottom w:val="single" w:sz="4" w:space="0" w:color="B8CB33" w:themeColor="accent3"/>
          <w:right w:val="single" w:sz="4" w:space="0" w:color="B8CB33" w:themeColor="accent3"/>
          <w:insideH w:val="nil"/>
          <w:insideV w:val="nil"/>
        </w:tcBorders>
        <w:shd w:val="clear" w:color="auto" w:fill="B8CB33" w:themeFill="accent3"/>
      </w:tcPr>
    </w:tblStylePr>
    <w:tblStylePr w:type="lastRow">
      <w:rPr>
        <w:b/>
        <w:bCs/>
      </w:rPr>
      <w:tblPr/>
      <w:tcPr>
        <w:tcBorders>
          <w:top w:val="double" w:sz="4" w:space="0" w:color="B8CB33" w:themeColor="accent3"/>
        </w:tcBorders>
      </w:tcPr>
    </w:tblStylePr>
    <w:tblStylePr w:type="firstCol">
      <w:rPr>
        <w:b/>
        <w:bCs/>
      </w:rPr>
    </w:tblStylePr>
    <w:tblStylePr w:type="lastCol">
      <w:rPr>
        <w:b/>
        <w:bCs/>
      </w:rPr>
    </w:tblStylePr>
    <w:tblStylePr w:type="band1Vert">
      <w:tblPr/>
      <w:tcPr>
        <w:shd w:val="clear" w:color="auto" w:fill="F0F4D5" w:themeFill="accent3" w:themeFillTint="33"/>
      </w:tcPr>
    </w:tblStylePr>
    <w:tblStylePr w:type="band1Horz">
      <w:tblPr/>
      <w:tcPr>
        <w:shd w:val="clear" w:color="auto" w:fill="F0F4D5" w:themeFill="accent3" w:themeFillTint="33"/>
      </w:tcPr>
    </w:tblStylePr>
  </w:style>
  <w:style w:type="table" w:styleId="Rastertabel4-Accent4">
    <w:name w:val="Grid Table 4 Accent 4"/>
    <w:basedOn w:val="Standaardtabel"/>
    <w:uiPriority w:val="49"/>
    <w:semiHidden/>
    <w:rsid w:val="007E13F5"/>
    <w:pPr>
      <w:spacing w:line="240" w:lineRule="auto"/>
    </w:pPr>
    <w:tblPr>
      <w:tblStyleRowBandSize w:val="1"/>
      <w:tblStyleColBandSize w:val="1"/>
      <w:tblBorders>
        <w:top w:val="single" w:sz="4" w:space="0" w:color="E8ECC0" w:themeColor="accent4" w:themeTint="99"/>
        <w:left w:val="single" w:sz="4" w:space="0" w:color="E8ECC0" w:themeColor="accent4" w:themeTint="99"/>
        <w:bottom w:val="single" w:sz="4" w:space="0" w:color="E8ECC0" w:themeColor="accent4" w:themeTint="99"/>
        <w:right w:val="single" w:sz="4" w:space="0" w:color="E8ECC0" w:themeColor="accent4" w:themeTint="99"/>
        <w:insideH w:val="single" w:sz="4" w:space="0" w:color="E8ECC0" w:themeColor="accent4" w:themeTint="99"/>
        <w:insideV w:val="single" w:sz="4" w:space="0" w:color="E8ECC0" w:themeColor="accent4" w:themeTint="99"/>
      </w:tblBorders>
    </w:tblPr>
    <w:tblStylePr w:type="firstRow">
      <w:rPr>
        <w:b/>
        <w:bCs/>
        <w:color w:val="FFFFFF" w:themeColor="background1"/>
      </w:rPr>
      <w:tblPr/>
      <w:tcPr>
        <w:tcBorders>
          <w:top w:val="single" w:sz="4" w:space="0" w:color="D9E098" w:themeColor="accent4"/>
          <w:left w:val="single" w:sz="4" w:space="0" w:color="D9E098" w:themeColor="accent4"/>
          <w:bottom w:val="single" w:sz="4" w:space="0" w:color="D9E098" w:themeColor="accent4"/>
          <w:right w:val="single" w:sz="4" w:space="0" w:color="D9E098" w:themeColor="accent4"/>
          <w:insideH w:val="nil"/>
          <w:insideV w:val="nil"/>
        </w:tcBorders>
        <w:shd w:val="clear" w:color="auto" w:fill="D9E098" w:themeFill="accent4"/>
      </w:tcPr>
    </w:tblStylePr>
    <w:tblStylePr w:type="lastRow">
      <w:rPr>
        <w:b/>
        <w:bCs/>
      </w:rPr>
      <w:tblPr/>
      <w:tcPr>
        <w:tcBorders>
          <w:top w:val="double" w:sz="4" w:space="0" w:color="D9E098" w:themeColor="accent4"/>
        </w:tcBorders>
      </w:tcPr>
    </w:tblStylePr>
    <w:tblStylePr w:type="firstCol">
      <w:rPr>
        <w:b/>
        <w:bCs/>
      </w:rPr>
    </w:tblStylePr>
    <w:tblStylePr w:type="lastCol">
      <w:rPr>
        <w:b/>
        <w:bCs/>
      </w:rPr>
    </w:tblStylePr>
    <w:tblStylePr w:type="band1Vert">
      <w:tblPr/>
      <w:tcPr>
        <w:shd w:val="clear" w:color="auto" w:fill="F7F8EA" w:themeFill="accent4" w:themeFillTint="33"/>
      </w:tcPr>
    </w:tblStylePr>
    <w:tblStylePr w:type="band1Horz">
      <w:tblPr/>
      <w:tcPr>
        <w:shd w:val="clear" w:color="auto" w:fill="F7F8EA" w:themeFill="accent4" w:themeFillTint="33"/>
      </w:tcPr>
    </w:tblStylePr>
  </w:style>
  <w:style w:type="table" w:styleId="Rastertabel4-Accent5">
    <w:name w:val="Grid Table 4 Accent 5"/>
    <w:basedOn w:val="Standaardtabel"/>
    <w:uiPriority w:val="49"/>
    <w:semiHidden/>
    <w:rsid w:val="007E13F5"/>
    <w:pPr>
      <w:spacing w:line="240" w:lineRule="auto"/>
    </w:pPr>
    <w:tblPr>
      <w:tblStyleRowBandSize w:val="1"/>
      <w:tblStyleColBandSize w:val="1"/>
      <w:tblBorders>
        <w:top w:val="single" w:sz="4" w:space="0" w:color="E79980" w:themeColor="accent5" w:themeTint="99"/>
        <w:left w:val="single" w:sz="4" w:space="0" w:color="E79980" w:themeColor="accent5" w:themeTint="99"/>
        <w:bottom w:val="single" w:sz="4" w:space="0" w:color="E79980" w:themeColor="accent5" w:themeTint="99"/>
        <w:right w:val="single" w:sz="4" w:space="0" w:color="E79980" w:themeColor="accent5" w:themeTint="99"/>
        <w:insideH w:val="single" w:sz="4" w:space="0" w:color="E79980" w:themeColor="accent5" w:themeTint="99"/>
        <w:insideV w:val="single" w:sz="4" w:space="0" w:color="E79980" w:themeColor="accent5" w:themeTint="99"/>
      </w:tblBorders>
    </w:tblPr>
    <w:tblStylePr w:type="firstRow">
      <w:rPr>
        <w:b/>
        <w:bCs/>
        <w:color w:val="FFFFFF" w:themeColor="background1"/>
      </w:rPr>
      <w:tblPr/>
      <w:tcPr>
        <w:tcBorders>
          <w:top w:val="single" w:sz="4" w:space="0" w:color="D8572C" w:themeColor="accent5"/>
          <w:left w:val="single" w:sz="4" w:space="0" w:color="D8572C" w:themeColor="accent5"/>
          <w:bottom w:val="single" w:sz="4" w:space="0" w:color="D8572C" w:themeColor="accent5"/>
          <w:right w:val="single" w:sz="4" w:space="0" w:color="D8572C" w:themeColor="accent5"/>
          <w:insideH w:val="nil"/>
          <w:insideV w:val="nil"/>
        </w:tcBorders>
        <w:shd w:val="clear" w:color="auto" w:fill="D8572C" w:themeFill="accent5"/>
      </w:tcPr>
    </w:tblStylePr>
    <w:tblStylePr w:type="lastRow">
      <w:rPr>
        <w:b/>
        <w:bCs/>
      </w:rPr>
      <w:tblPr/>
      <w:tcPr>
        <w:tcBorders>
          <w:top w:val="double" w:sz="4" w:space="0" w:color="D8572C" w:themeColor="accent5"/>
        </w:tcBorders>
      </w:tcPr>
    </w:tblStylePr>
    <w:tblStylePr w:type="firstCol">
      <w:rPr>
        <w:b/>
        <w:bCs/>
      </w:rPr>
    </w:tblStylePr>
    <w:tblStylePr w:type="lastCol">
      <w:rPr>
        <w:b/>
        <w:bCs/>
      </w:rPr>
    </w:tblStylePr>
    <w:tblStylePr w:type="band1Vert">
      <w:tblPr/>
      <w:tcPr>
        <w:shd w:val="clear" w:color="auto" w:fill="F7DDD4" w:themeFill="accent5" w:themeFillTint="33"/>
      </w:tcPr>
    </w:tblStylePr>
    <w:tblStylePr w:type="band1Horz">
      <w:tblPr/>
      <w:tcPr>
        <w:shd w:val="clear" w:color="auto" w:fill="F7DDD4" w:themeFill="accent5" w:themeFillTint="33"/>
      </w:tcPr>
    </w:tblStylePr>
  </w:style>
  <w:style w:type="table" w:styleId="Rastertabel4-Accent6">
    <w:name w:val="Grid Table 4 Accent 6"/>
    <w:basedOn w:val="Standaardtabel"/>
    <w:uiPriority w:val="49"/>
    <w:semiHidden/>
    <w:rsid w:val="007E13F5"/>
    <w:pPr>
      <w:spacing w:line="240" w:lineRule="auto"/>
    </w:pPr>
    <w:tblPr>
      <w:tblStyleRowBandSize w:val="1"/>
      <w:tblStyleColBandSize w:val="1"/>
      <w:tblBorders>
        <w:top w:val="single" w:sz="4" w:space="0" w:color="F1C8B3" w:themeColor="accent6" w:themeTint="99"/>
        <w:left w:val="single" w:sz="4" w:space="0" w:color="F1C8B3" w:themeColor="accent6" w:themeTint="99"/>
        <w:bottom w:val="single" w:sz="4" w:space="0" w:color="F1C8B3" w:themeColor="accent6" w:themeTint="99"/>
        <w:right w:val="single" w:sz="4" w:space="0" w:color="F1C8B3" w:themeColor="accent6" w:themeTint="99"/>
        <w:insideH w:val="single" w:sz="4" w:space="0" w:color="F1C8B3" w:themeColor="accent6" w:themeTint="99"/>
        <w:insideV w:val="single" w:sz="4" w:space="0" w:color="F1C8B3" w:themeColor="accent6" w:themeTint="99"/>
      </w:tblBorders>
    </w:tblPr>
    <w:tblStylePr w:type="firstRow">
      <w:rPr>
        <w:b/>
        <w:bCs/>
        <w:color w:val="FFFFFF" w:themeColor="background1"/>
      </w:rPr>
      <w:tblPr/>
      <w:tcPr>
        <w:tcBorders>
          <w:top w:val="single" w:sz="4" w:space="0" w:color="E9A482" w:themeColor="accent6"/>
          <w:left w:val="single" w:sz="4" w:space="0" w:color="E9A482" w:themeColor="accent6"/>
          <w:bottom w:val="single" w:sz="4" w:space="0" w:color="E9A482" w:themeColor="accent6"/>
          <w:right w:val="single" w:sz="4" w:space="0" w:color="E9A482" w:themeColor="accent6"/>
          <w:insideH w:val="nil"/>
          <w:insideV w:val="nil"/>
        </w:tcBorders>
        <w:shd w:val="clear" w:color="auto" w:fill="E9A482" w:themeFill="accent6"/>
      </w:tcPr>
    </w:tblStylePr>
    <w:tblStylePr w:type="lastRow">
      <w:rPr>
        <w:b/>
        <w:bCs/>
      </w:rPr>
      <w:tblPr/>
      <w:tcPr>
        <w:tcBorders>
          <w:top w:val="double" w:sz="4" w:space="0" w:color="E9A482" w:themeColor="accent6"/>
        </w:tcBorders>
      </w:tcPr>
    </w:tblStylePr>
    <w:tblStylePr w:type="firstCol">
      <w:rPr>
        <w:b/>
        <w:bCs/>
      </w:rPr>
    </w:tblStylePr>
    <w:tblStylePr w:type="lastCol">
      <w:rPr>
        <w:b/>
        <w:bCs/>
      </w:rPr>
    </w:tblStylePr>
    <w:tblStylePr w:type="band1Vert">
      <w:tblPr/>
      <w:tcPr>
        <w:shd w:val="clear" w:color="auto" w:fill="FAECE5" w:themeFill="accent6" w:themeFillTint="33"/>
      </w:tcPr>
    </w:tblStylePr>
    <w:tblStylePr w:type="band1Horz">
      <w:tblPr/>
      <w:tcPr>
        <w:shd w:val="clear" w:color="auto" w:fill="FAECE5" w:themeFill="accent6" w:themeFillTint="33"/>
      </w:tcPr>
    </w:tblStylePr>
  </w:style>
  <w:style w:type="table" w:styleId="Rastertabel5donker">
    <w:name w:val="Grid Table 5 Dark"/>
    <w:basedOn w:val="Standaardtabel"/>
    <w:uiPriority w:val="50"/>
    <w:semiHidden/>
    <w:rsid w:val="007E13F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CAEA"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2A66"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2A66"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2A66"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2A66" w:themeFill="text1"/>
      </w:tcPr>
    </w:tblStylePr>
    <w:tblStylePr w:type="band1Vert">
      <w:tblPr/>
      <w:tcPr>
        <w:shd w:val="clear" w:color="auto" w:fill="9497D6" w:themeFill="text1" w:themeFillTint="66"/>
      </w:tcPr>
    </w:tblStylePr>
    <w:tblStylePr w:type="band1Horz">
      <w:tblPr/>
      <w:tcPr>
        <w:shd w:val="clear" w:color="auto" w:fill="9497D6" w:themeFill="text1" w:themeFillTint="66"/>
      </w:tcPr>
    </w:tblStylePr>
  </w:style>
  <w:style w:type="table" w:styleId="Rastertabel5donker-Accent1">
    <w:name w:val="Grid Table 5 Dark Accent 1"/>
    <w:basedOn w:val="Standaardtabel"/>
    <w:uiPriority w:val="50"/>
    <w:semiHidden/>
    <w:rsid w:val="007E13F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CA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2A6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2A6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2A6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2A66" w:themeFill="accent1"/>
      </w:tcPr>
    </w:tblStylePr>
    <w:tblStylePr w:type="band1Vert">
      <w:tblPr/>
      <w:tcPr>
        <w:shd w:val="clear" w:color="auto" w:fill="9497D6" w:themeFill="accent1" w:themeFillTint="66"/>
      </w:tcPr>
    </w:tblStylePr>
    <w:tblStylePr w:type="band1Horz">
      <w:tblPr/>
      <w:tcPr>
        <w:shd w:val="clear" w:color="auto" w:fill="9497D6" w:themeFill="accent1" w:themeFillTint="66"/>
      </w:tcPr>
    </w:tblStylePr>
  </w:style>
  <w:style w:type="table" w:styleId="Rastertabel5donker-Accent2">
    <w:name w:val="Grid Table 5 Dark Accent 2"/>
    <w:basedOn w:val="Standaardtabel"/>
    <w:uiPriority w:val="50"/>
    <w:semiHidden/>
    <w:rsid w:val="007E13F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5E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82A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82A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82A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82A4" w:themeFill="accent2"/>
      </w:tcPr>
    </w:tblStylePr>
    <w:tblStylePr w:type="band1Vert">
      <w:tblPr/>
      <w:tcPr>
        <w:shd w:val="clear" w:color="auto" w:fill="CFCCDA" w:themeFill="accent2" w:themeFillTint="66"/>
      </w:tcPr>
    </w:tblStylePr>
    <w:tblStylePr w:type="band1Horz">
      <w:tblPr/>
      <w:tcPr>
        <w:shd w:val="clear" w:color="auto" w:fill="CFCCDA" w:themeFill="accent2" w:themeFillTint="66"/>
      </w:tcPr>
    </w:tblStylePr>
  </w:style>
  <w:style w:type="table" w:styleId="Rastertabel5donker-Accent3">
    <w:name w:val="Grid Table 5 Dark Accent 3"/>
    <w:basedOn w:val="Standaardtabel"/>
    <w:uiPriority w:val="50"/>
    <w:semiHidden/>
    <w:rsid w:val="007E13F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4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CB3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CB3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CB3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CB33" w:themeFill="accent3"/>
      </w:tcPr>
    </w:tblStylePr>
    <w:tblStylePr w:type="band1Vert">
      <w:tblPr/>
      <w:tcPr>
        <w:shd w:val="clear" w:color="auto" w:fill="E2EAAC" w:themeFill="accent3" w:themeFillTint="66"/>
      </w:tcPr>
    </w:tblStylePr>
    <w:tblStylePr w:type="band1Horz">
      <w:tblPr/>
      <w:tcPr>
        <w:shd w:val="clear" w:color="auto" w:fill="E2EAAC" w:themeFill="accent3" w:themeFillTint="66"/>
      </w:tcPr>
    </w:tblStylePr>
  </w:style>
  <w:style w:type="table" w:styleId="Rastertabel5donker-Accent4">
    <w:name w:val="Grid Table 5 Dark Accent 4"/>
    <w:basedOn w:val="Standaardtabel"/>
    <w:uiPriority w:val="50"/>
    <w:semiHidden/>
    <w:rsid w:val="007E13F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8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9E09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9E09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9E09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9E098" w:themeFill="accent4"/>
      </w:tcPr>
    </w:tblStylePr>
    <w:tblStylePr w:type="band1Vert">
      <w:tblPr/>
      <w:tcPr>
        <w:shd w:val="clear" w:color="auto" w:fill="EFF2D5" w:themeFill="accent4" w:themeFillTint="66"/>
      </w:tcPr>
    </w:tblStylePr>
    <w:tblStylePr w:type="band1Horz">
      <w:tblPr/>
      <w:tcPr>
        <w:shd w:val="clear" w:color="auto" w:fill="EFF2D5" w:themeFill="accent4" w:themeFillTint="66"/>
      </w:tcPr>
    </w:tblStylePr>
  </w:style>
  <w:style w:type="table" w:styleId="Rastertabel5donker-Accent5">
    <w:name w:val="Grid Table 5 Dark Accent 5"/>
    <w:basedOn w:val="Standaardtabel"/>
    <w:uiPriority w:val="50"/>
    <w:semiHidden/>
    <w:rsid w:val="007E13F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DDD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572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572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572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572C" w:themeFill="accent5"/>
      </w:tcPr>
    </w:tblStylePr>
    <w:tblStylePr w:type="band1Vert">
      <w:tblPr/>
      <w:tcPr>
        <w:shd w:val="clear" w:color="auto" w:fill="EFBBAA" w:themeFill="accent5" w:themeFillTint="66"/>
      </w:tcPr>
    </w:tblStylePr>
    <w:tblStylePr w:type="band1Horz">
      <w:tblPr/>
      <w:tcPr>
        <w:shd w:val="clear" w:color="auto" w:fill="EFBBAA" w:themeFill="accent5" w:themeFillTint="66"/>
      </w:tcPr>
    </w:tblStylePr>
  </w:style>
  <w:style w:type="table" w:styleId="Rastertabel5donker-Accent6">
    <w:name w:val="Grid Table 5 Dark Accent 6"/>
    <w:basedOn w:val="Standaardtabel"/>
    <w:uiPriority w:val="50"/>
    <w:semiHidden/>
    <w:rsid w:val="007E13F5"/>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C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A48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A48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A48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A482" w:themeFill="accent6"/>
      </w:tcPr>
    </w:tblStylePr>
    <w:tblStylePr w:type="band1Vert">
      <w:tblPr/>
      <w:tcPr>
        <w:shd w:val="clear" w:color="auto" w:fill="F6DACC" w:themeFill="accent6" w:themeFillTint="66"/>
      </w:tcPr>
    </w:tblStylePr>
    <w:tblStylePr w:type="band1Horz">
      <w:tblPr/>
      <w:tcPr>
        <w:shd w:val="clear" w:color="auto" w:fill="F6DACC" w:themeFill="accent6" w:themeFillTint="66"/>
      </w:tcPr>
    </w:tblStylePr>
  </w:style>
  <w:style w:type="table" w:styleId="Rastertabel6kleurrijk">
    <w:name w:val="Grid Table 6 Colorful"/>
    <w:basedOn w:val="Standaardtabel"/>
    <w:uiPriority w:val="51"/>
    <w:semiHidden/>
    <w:rsid w:val="007E13F5"/>
    <w:pPr>
      <w:spacing w:line="240" w:lineRule="auto"/>
    </w:pPr>
    <w:rPr>
      <w:color w:val="272A66" w:themeColor="text1"/>
    </w:rPr>
    <w:tblPr>
      <w:tblStyleRowBandSize w:val="1"/>
      <w:tblStyleColBandSize w:val="1"/>
      <w:tblBorders>
        <w:top w:val="single" w:sz="4" w:space="0" w:color="5E63C1" w:themeColor="text1" w:themeTint="99"/>
        <w:left w:val="single" w:sz="4" w:space="0" w:color="5E63C1" w:themeColor="text1" w:themeTint="99"/>
        <w:bottom w:val="single" w:sz="4" w:space="0" w:color="5E63C1" w:themeColor="text1" w:themeTint="99"/>
        <w:right w:val="single" w:sz="4" w:space="0" w:color="5E63C1" w:themeColor="text1" w:themeTint="99"/>
        <w:insideH w:val="single" w:sz="4" w:space="0" w:color="5E63C1" w:themeColor="text1" w:themeTint="99"/>
        <w:insideV w:val="single" w:sz="4" w:space="0" w:color="5E63C1" w:themeColor="text1" w:themeTint="99"/>
      </w:tblBorders>
    </w:tblPr>
    <w:tblStylePr w:type="firstRow">
      <w:rPr>
        <w:b/>
        <w:bCs/>
      </w:rPr>
      <w:tblPr/>
      <w:tcPr>
        <w:tcBorders>
          <w:bottom w:val="single" w:sz="12" w:space="0" w:color="5E63C1" w:themeColor="text1" w:themeTint="99"/>
        </w:tcBorders>
      </w:tcPr>
    </w:tblStylePr>
    <w:tblStylePr w:type="lastRow">
      <w:rPr>
        <w:b/>
        <w:bCs/>
      </w:rPr>
      <w:tblPr/>
      <w:tcPr>
        <w:tcBorders>
          <w:top w:val="double" w:sz="4" w:space="0" w:color="5E63C1" w:themeColor="text1" w:themeTint="99"/>
        </w:tcBorders>
      </w:tcPr>
    </w:tblStylePr>
    <w:tblStylePr w:type="firstCol">
      <w:rPr>
        <w:b/>
        <w:bCs/>
      </w:rPr>
    </w:tblStylePr>
    <w:tblStylePr w:type="lastCol">
      <w:rPr>
        <w:b/>
        <w:bCs/>
      </w:rPr>
    </w:tblStylePr>
    <w:tblStylePr w:type="band1Vert">
      <w:tblPr/>
      <w:tcPr>
        <w:shd w:val="clear" w:color="auto" w:fill="C9CAEA" w:themeFill="text1" w:themeFillTint="33"/>
      </w:tcPr>
    </w:tblStylePr>
    <w:tblStylePr w:type="band1Horz">
      <w:tblPr/>
      <w:tcPr>
        <w:shd w:val="clear" w:color="auto" w:fill="C9CAEA" w:themeFill="text1" w:themeFillTint="33"/>
      </w:tcPr>
    </w:tblStylePr>
  </w:style>
  <w:style w:type="table" w:styleId="Rastertabel6kleurrijk-Accent1">
    <w:name w:val="Grid Table 6 Colorful Accent 1"/>
    <w:basedOn w:val="Standaardtabel"/>
    <w:uiPriority w:val="51"/>
    <w:semiHidden/>
    <w:rsid w:val="007E13F5"/>
    <w:pPr>
      <w:spacing w:line="240" w:lineRule="auto"/>
    </w:pPr>
    <w:rPr>
      <w:color w:val="1D1F4C" w:themeColor="accent1" w:themeShade="BF"/>
    </w:rPr>
    <w:tblPr>
      <w:tblStyleRowBandSize w:val="1"/>
      <w:tblStyleColBandSize w:val="1"/>
      <w:tblBorders>
        <w:top w:val="single" w:sz="4" w:space="0" w:color="5E63C1" w:themeColor="accent1" w:themeTint="99"/>
        <w:left w:val="single" w:sz="4" w:space="0" w:color="5E63C1" w:themeColor="accent1" w:themeTint="99"/>
        <w:bottom w:val="single" w:sz="4" w:space="0" w:color="5E63C1" w:themeColor="accent1" w:themeTint="99"/>
        <w:right w:val="single" w:sz="4" w:space="0" w:color="5E63C1" w:themeColor="accent1" w:themeTint="99"/>
        <w:insideH w:val="single" w:sz="4" w:space="0" w:color="5E63C1" w:themeColor="accent1" w:themeTint="99"/>
        <w:insideV w:val="single" w:sz="4" w:space="0" w:color="5E63C1" w:themeColor="accent1" w:themeTint="99"/>
      </w:tblBorders>
    </w:tblPr>
    <w:tblStylePr w:type="firstRow">
      <w:rPr>
        <w:b/>
        <w:bCs/>
      </w:rPr>
      <w:tblPr/>
      <w:tcPr>
        <w:tcBorders>
          <w:bottom w:val="single" w:sz="12" w:space="0" w:color="5E63C1" w:themeColor="accent1" w:themeTint="99"/>
        </w:tcBorders>
      </w:tcPr>
    </w:tblStylePr>
    <w:tblStylePr w:type="lastRow">
      <w:rPr>
        <w:b/>
        <w:bCs/>
      </w:rPr>
      <w:tblPr/>
      <w:tcPr>
        <w:tcBorders>
          <w:top w:val="double" w:sz="4" w:space="0" w:color="5E63C1" w:themeColor="accent1" w:themeTint="99"/>
        </w:tcBorders>
      </w:tcPr>
    </w:tblStylePr>
    <w:tblStylePr w:type="firstCol">
      <w:rPr>
        <w:b/>
        <w:bCs/>
      </w:rPr>
    </w:tblStylePr>
    <w:tblStylePr w:type="lastCol">
      <w:rPr>
        <w:b/>
        <w:bCs/>
      </w:rPr>
    </w:tblStylePr>
    <w:tblStylePr w:type="band1Vert">
      <w:tblPr/>
      <w:tcPr>
        <w:shd w:val="clear" w:color="auto" w:fill="C9CAEA" w:themeFill="accent1" w:themeFillTint="33"/>
      </w:tcPr>
    </w:tblStylePr>
    <w:tblStylePr w:type="band1Horz">
      <w:tblPr/>
      <w:tcPr>
        <w:shd w:val="clear" w:color="auto" w:fill="C9CAEA" w:themeFill="accent1" w:themeFillTint="33"/>
      </w:tcPr>
    </w:tblStylePr>
  </w:style>
  <w:style w:type="table" w:styleId="Rastertabel6kleurrijk-Accent2">
    <w:name w:val="Grid Table 6 Colorful Accent 2"/>
    <w:basedOn w:val="Standaardtabel"/>
    <w:uiPriority w:val="51"/>
    <w:semiHidden/>
    <w:rsid w:val="007E13F5"/>
    <w:pPr>
      <w:spacing w:line="240" w:lineRule="auto"/>
    </w:pPr>
    <w:rPr>
      <w:color w:val="625C7F" w:themeColor="accent2" w:themeShade="BF"/>
    </w:rPr>
    <w:tblPr>
      <w:tblStyleRowBandSize w:val="1"/>
      <w:tblStyleColBandSize w:val="1"/>
      <w:tblBorders>
        <w:top w:val="single" w:sz="4" w:space="0" w:color="B7B3C8" w:themeColor="accent2" w:themeTint="99"/>
        <w:left w:val="single" w:sz="4" w:space="0" w:color="B7B3C8" w:themeColor="accent2" w:themeTint="99"/>
        <w:bottom w:val="single" w:sz="4" w:space="0" w:color="B7B3C8" w:themeColor="accent2" w:themeTint="99"/>
        <w:right w:val="single" w:sz="4" w:space="0" w:color="B7B3C8" w:themeColor="accent2" w:themeTint="99"/>
        <w:insideH w:val="single" w:sz="4" w:space="0" w:color="B7B3C8" w:themeColor="accent2" w:themeTint="99"/>
        <w:insideV w:val="single" w:sz="4" w:space="0" w:color="B7B3C8" w:themeColor="accent2" w:themeTint="99"/>
      </w:tblBorders>
    </w:tblPr>
    <w:tblStylePr w:type="firstRow">
      <w:rPr>
        <w:b/>
        <w:bCs/>
      </w:rPr>
      <w:tblPr/>
      <w:tcPr>
        <w:tcBorders>
          <w:bottom w:val="single" w:sz="12" w:space="0" w:color="B7B3C8" w:themeColor="accent2" w:themeTint="99"/>
        </w:tcBorders>
      </w:tcPr>
    </w:tblStylePr>
    <w:tblStylePr w:type="lastRow">
      <w:rPr>
        <w:b/>
        <w:bCs/>
      </w:rPr>
      <w:tblPr/>
      <w:tcPr>
        <w:tcBorders>
          <w:top w:val="double" w:sz="4" w:space="0" w:color="B7B3C8" w:themeColor="accent2" w:themeTint="99"/>
        </w:tcBorders>
      </w:tcPr>
    </w:tblStylePr>
    <w:tblStylePr w:type="firstCol">
      <w:rPr>
        <w:b/>
        <w:bCs/>
      </w:rPr>
    </w:tblStylePr>
    <w:tblStylePr w:type="lastCol">
      <w:rPr>
        <w:b/>
        <w:bCs/>
      </w:rPr>
    </w:tblStylePr>
    <w:tblStylePr w:type="band1Vert">
      <w:tblPr/>
      <w:tcPr>
        <w:shd w:val="clear" w:color="auto" w:fill="E7E5EC" w:themeFill="accent2" w:themeFillTint="33"/>
      </w:tcPr>
    </w:tblStylePr>
    <w:tblStylePr w:type="band1Horz">
      <w:tblPr/>
      <w:tcPr>
        <w:shd w:val="clear" w:color="auto" w:fill="E7E5EC" w:themeFill="accent2" w:themeFillTint="33"/>
      </w:tcPr>
    </w:tblStylePr>
  </w:style>
  <w:style w:type="table" w:styleId="Rastertabel6kleurrijk-Accent3">
    <w:name w:val="Grid Table 6 Colorful Accent 3"/>
    <w:basedOn w:val="Standaardtabel"/>
    <w:uiPriority w:val="51"/>
    <w:semiHidden/>
    <w:rsid w:val="007E13F5"/>
    <w:pPr>
      <w:spacing w:line="240" w:lineRule="auto"/>
    </w:pPr>
    <w:rPr>
      <w:color w:val="899726" w:themeColor="accent3" w:themeShade="BF"/>
    </w:rPr>
    <w:tblPr>
      <w:tblStyleRowBandSize w:val="1"/>
      <w:tblStyleColBandSize w:val="1"/>
      <w:tblBorders>
        <w:top w:val="single" w:sz="4" w:space="0" w:color="D4E084" w:themeColor="accent3" w:themeTint="99"/>
        <w:left w:val="single" w:sz="4" w:space="0" w:color="D4E084" w:themeColor="accent3" w:themeTint="99"/>
        <w:bottom w:val="single" w:sz="4" w:space="0" w:color="D4E084" w:themeColor="accent3" w:themeTint="99"/>
        <w:right w:val="single" w:sz="4" w:space="0" w:color="D4E084" w:themeColor="accent3" w:themeTint="99"/>
        <w:insideH w:val="single" w:sz="4" w:space="0" w:color="D4E084" w:themeColor="accent3" w:themeTint="99"/>
        <w:insideV w:val="single" w:sz="4" w:space="0" w:color="D4E084" w:themeColor="accent3" w:themeTint="99"/>
      </w:tblBorders>
    </w:tblPr>
    <w:tblStylePr w:type="firstRow">
      <w:rPr>
        <w:b/>
        <w:bCs/>
      </w:rPr>
      <w:tblPr/>
      <w:tcPr>
        <w:tcBorders>
          <w:bottom w:val="single" w:sz="12" w:space="0" w:color="D4E084" w:themeColor="accent3" w:themeTint="99"/>
        </w:tcBorders>
      </w:tcPr>
    </w:tblStylePr>
    <w:tblStylePr w:type="lastRow">
      <w:rPr>
        <w:b/>
        <w:bCs/>
      </w:rPr>
      <w:tblPr/>
      <w:tcPr>
        <w:tcBorders>
          <w:top w:val="double" w:sz="4" w:space="0" w:color="D4E084" w:themeColor="accent3" w:themeTint="99"/>
        </w:tcBorders>
      </w:tcPr>
    </w:tblStylePr>
    <w:tblStylePr w:type="firstCol">
      <w:rPr>
        <w:b/>
        <w:bCs/>
      </w:rPr>
    </w:tblStylePr>
    <w:tblStylePr w:type="lastCol">
      <w:rPr>
        <w:b/>
        <w:bCs/>
      </w:rPr>
    </w:tblStylePr>
    <w:tblStylePr w:type="band1Vert">
      <w:tblPr/>
      <w:tcPr>
        <w:shd w:val="clear" w:color="auto" w:fill="F0F4D5" w:themeFill="accent3" w:themeFillTint="33"/>
      </w:tcPr>
    </w:tblStylePr>
    <w:tblStylePr w:type="band1Horz">
      <w:tblPr/>
      <w:tcPr>
        <w:shd w:val="clear" w:color="auto" w:fill="F0F4D5" w:themeFill="accent3" w:themeFillTint="33"/>
      </w:tcPr>
    </w:tblStylePr>
  </w:style>
  <w:style w:type="table" w:styleId="Rastertabel6kleurrijk-Accent4">
    <w:name w:val="Grid Table 6 Colorful Accent 4"/>
    <w:basedOn w:val="Standaardtabel"/>
    <w:uiPriority w:val="51"/>
    <w:semiHidden/>
    <w:rsid w:val="007E13F5"/>
    <w:pPr>
      <w:spacing w:line="240" w:lineRule="auto"/>
    </w:pPr>
    <w:rPr>
      <w:color w:val="BECA4F" w:themeColor="accent4" w:themeShade="BF"/>
    </w:rPr>
    <w:tblPr>
      <w:tblStyleRowBandSize w:val="1"/>
      <w:tblStyleColBandSize w:val="1"/>
      <w:tblBorders>
        <w:top w:val="single" w:sz="4" w:space="0" w:color="E8ECC0" w:themeColor="accent4" w:themeTint="99"/>
        <w:left w:val="single" w:sz="4" w:space="0" w:color="E8ECC0" w:themeColor="accent4" w:themeTint="99"/>
        <w:bottom w:val="single" w:sz="4" w:space="0" w:color="E8ECC0" w:themeColor="accent4" w:themeTint="99"/>
        <w:right w:val="single" w:sz="4" w:space="0" w:color="E8ECC0" w:themeColor="accent4" w:themeTint="99"/>
        <w:insideH w:val="single" w:sz="4" w:space="0" w:color="E8ECC0" w:themeColor="accent4" w:themeTint="99"/>
        <w:insideV w:val="single" w:sz="4" w:space="0" w:color="E8ECC0" w:themeColor="accent4" w:themeTint="99"/>
      </w:tblBorders>
    </w:tblPr>
    <w:tblStylePr w:type="firstRow">
      <w:rPr>
        <w:b/>
        <w:bCs/>
      </w:rPr>
      <w:tblPr/>
      <w:tcPr>
        <w:tcBorders>
          <w:bottom w:val="single" w:sz="12" w:space="0" w:color="E8ECC0" w:themeColor="accent4" w:themeTint="99"/>
        </w:tcBorders>
      </w:tcPr>
    </w:tblStylePr>
    <w:tblStylePr w:type="lastRow">
      <w:rPr>
        <w:b/>
        <w:bCs/>
      </w:rPr>
      <w:tblPr/>
      <w:tcPr>
        <w:tcBorders>
          <w:top w:val="double" w:sz="4" w:space="0" w:color="E8ECC0" w:themeColor="accent4" w:themeTint="99"/>
        </w:tcBorders>
      </w:tcPr>
    </w:tblStylePr>
    <w:tblStylePr w:type="firstCol">
      <w:rPr>
        <w:b/>
        <w:bCs/>
      </w:rPr>
    </w:tblStylePr>
    <w:tblStylePr w:type="lastCol">
      <w:rPr>
        <w:b/>
        <w:bCs/>
      </w:rPr>
    </w:tblStylePr>
    <w:tblStylePr w:type="band1Vert">
      <w:tblPr/>
      <w:tcPr>
        <w:shd w:val="clear" w:color="auto" w:fill="F7F8EA" w:themeFill="accent4" w:themeFillTint="33"/>
      </w:tcPr>
    </w:tblStylePr>
    <w:tblStylePr w:type="band1Horz">
      <w:tblPr/>
      <w:tcPr>
        <w:shd w:val="clear" w:color="auto" w:fill="F7F8EA" w:themeFill="accent4" w:themeFillTint="33"/>
      </w:tcPr>
    </w:tblStylePr>
  </w:style>
  <w:style w:type="table" w:styleId="Rastertabel6kleurrijk-Accent5">
    <w:name w:val="Grid Table 6 Colorful Accent 5"/>
    <w:basedOn w:val="Standaardtabel"/>
    <w:uiPriority w:val="51"/>
    <w:semiHidden/>
    <w:rsid w:val="007E13F5"/>
    <w:pPr>
      <w:spacing w:line="240" w:lineRule="auto"/>
    </w:pPr>
    <w:rPr>
      <w:color w:val="A43F1E" w:themeColor="accent5" w:themeShade="BF"/>
    </w:rPr>
    <w:tblPr>
      <w:tblStyleRowBandSize w:val="1"/>
      <w:tblStyleColBandSize w:val="1"/>
      <w:tblBorders>
        <w:top w:val="single" w:sz="4" w:space="0" w:color="E79980" w:themeColor="accent5" w:themeTint="99"/>
        <w:left w:val="single" w:sz="4" w:space="0" w:color="E79980" w:themeColor="accent5" w:themeTint="99"/>
        <w:bottom w:val="single" w:sz="4" w:space="0" w:color="E79980" w:themeColor="accent5" w:themeTint="99"/>
        <w:right w:val="single" w:sz="4" w:space="0" w:color="E79980" w:themeColor="accent5" w:themeTint="99"/>
        <w:insideH w:val="single" w:sz="4" w:space="0" w:color="E79980" w:themeColor="accent5" w:themeTint="99"/>
        <w:insideV w:val="single" w:sz="4" w:space="0" w:color="E79980" w:themeColor="accent5" w:themeTint="99"/>
      </w:tblBorders>
    </w:tblPr>
    <w:tblStylePr w:type="firstRow">
      <w:rPr>
        <w:b/>
        <w:bCs/>
      </w:rPr>
      <w:tblPr/>
      <w:tcPr>
        <w:tcBorders>
          <w:bottom w:val="single" w:sz="12" w:space="0" w:color="E79980" w:themeColor="accent5" w:themeTint="99"/>
        </w:tcBorders>
      </w:tcPr>
    </w:tblStylePr>
    <w:tblStylePr w:type="lastRow">
      <w:rPr>
        <w:b/>
        <w:bCs/>
      </w:rPr>
      <w:tblPr/>
      <w:tcPr>
        <w:tcBorders>
          <w:top w:val="double" w:sz="4" w:space="0" w:color="E79980" w:themeColor="accent5" w:themeTint="99"/>
        </w:tcBorders>
      </w:tcPr>
    </w:tblStylePr>
    <w:tblStylePr w:type="firstCol">
      <w:rPr>
        <w:b/>
        <w:bCs/>
      </w:rPr>
    </w:tblStylePr>
    <w:tblStylePr w:type="lastCol">
      <w:rPr>
        <w:b/>
        <w:bCs/>
      </w:rPr>
    </w:tblStylePr>
    <w:tblStylePr w:type="band1Vert">
      <w:tblPr/>
      <w:tcPr>
        <w:shd w:val="clear" w:color="auto" w:fill="F7DDD4" w:themeFill="accent5" w:themeFillTint="33"/>
      </w:tcPr>
    </w:tblStylePr>
    <w:tblStylePr w:type="band1Horz">
      <w:tblPr/>
      <w:tcPr>
        <w:shd w:val="clear" w:color="auto" w:fill="F7DDD4" w:themeFill="accent5" w:themeFillTint="33"/>
      </w:tcPr>
    </w:tblStylePr>
  </w:style>
  <w:style w:type="table" w:styleId="Rastertabel6kleurrijk-Accent6">
    <w:name w:val="Grid Table 6 Colorful Accent 6"/>
    <w:basedOn w:val="Standaardtabel"/>
    <w:uiPriority w:val="51"/>
    <w:semiHidden/>
    <w:rsid w:val="007E13F5"/>
    <w:pPr>
      <w:spacing w:line="240" w:lineRule="auto"/>
    </w:pPr>
    <w:rPr>
      <w:color w:val="DB6B34" w:themeColor="accent6" w:themeShade="BF"/>
    </w:rPr>
    <w:tblPr>
      <w:tblStyleRowBandSize w:val="1"/>
      <w:tblStyleColBandSize w:val="1"/>
      <w:tblBorders>
        <w:top w:val="single" w:sz="4" w:space="0" w:color="F1C8B3" w:themeColor="accent6" w:themeTint="99"/>
        <w:left w:val="single" w:sz="4" w:space="0" w:color="F1C8B3" w:themeColor="accent6" w:themeTint="99"/>
        <w:bottom w:val="single" w:sz="4" w:space="0" w:color="F1C8B3" w:themeColor="accent6" w:themeTint="99"/>
        <w:right w:val="single" w:sz="4" w:space="0" w:color="F1C8B3" w:themeColor="accent6" w:themeTint="99"/>
        <w:insideH w:val="single" w:sz="4" w:space="0" w:color="F1C8B3" w:themeColor="accent6" w:themeTint="99"/>
        <w:insideV w:val="single" w:sz="4" w:space="0" w:color="F1C8B3" w:themeColor="accent6" w:themeTint="99"/>
      </w:tblBorders>
    </w:tblPr>
    <w:tblStylePr w:type="firstRow">
      <w:rPr>
        <w:b/>
        <w:bCs/>
      </w:rPr>
      <w:tblPr/>
      <w:tcPr>
        <w:tcBorders>
          <w:bottom w:val="single" w:sz="12" w:space="0" w:color="F1C8B3" w:themeColor="accent6" w:themeTint="99"/>
        </w:tcBorders>
      </w:tcPr>
    </w:tblStylePr>
    <w:tblStylePr w:type="lastRow">
      <w:rPr>
        <w:b/>
        <w:bCs/>
      </w:rPr>
      <w:tblPr/>
      <w:tcPr>
        <w:tcBorders>
          <w:top w:val="double" w:sz="4" w:space="0" w:color="F1C8B3" w:themeColor="accent6" w:themeTint="99"/>
        </w:tcBorders>
      </w:tcPr>
    </w:tblStylePr>
    <w:tblStylePr w:type="firstCol">
      <w:rPr>
        <w:b/>
        <w:bCs/>
      </w:rPr>
    </w:tblStylePr>
    <w:tblStylePr w:type="lastCol">
      <w:rPr>
        <w:b/>
        <w:bCs/>
      </w:rPr>
    </w:tblStylePr>
    <w:tblStylePr w:type="band1Vert">
      <w:tblPr/>
      <w:tcPr>
        <w:shd w:val="clear" w:color="auto" w:fill="FAECE5" w:themeFill="accent6" w:themeFillTint="33"/>
      </w:tcPr>
    </w:tblStylePr>
    <w:tblStylePr w:type="band1Horz">
      <w:tblPr/>
      <w:tcPr>
        <w:shd w:val="clear" w:color="auto" w:fill="FAECE5" w:themeFill="accent6" w:themeFillTint="33"/>
      </w:tcPr>
    </w:tblStylePr>
  </w:style>
  <w:style w:type="table" w:styleId="Rastertabel7kleurrijk">
    <w:name w:val="Grid Table 7 Colorful"/>
    <w:basedOn w:val="Standaardtabel"/>
    <w:uiPriority w:val="52"/>
    <w:semiHidden/>
    <w:rsid w:val="007E13F5"/>
    <w:pPr>
      <w:spacing w:line="240" w:lineRule="auto"/>
    </w:pPr>
    <w:rPr>
      <w:color w:val="272A66" w:themeColor="text1"/>
    </w:rPr>
    <w:tblPr>
      <w:tblStyleRowBandSize w:val="1"/>
      <w:tblStyleColBandSize w:val="1"/>
      <w:tblBorders>
        <w:top w:val="single" w:sz="4" w:space="0" w:color="5E63C1" w:themeColor="text1" w:themeTint="99"/>
        <w:left w:val="single" w:sz="4" w:space="0" w:color="5E63C1" w:themeColor="text1" w:themeTint="99"/>
        <w:bottom w:val="single" w:sz="4" w:space="0" w:color="5E63C1" w:themeColor="text1" w:themeTint="99"/>
        <w:right w:val="single" w:sz="4" w:space="0" w:color="5E63C1" w:themeColor="text1" w:themeTint="99"/>
        <w:insideH w:val="single" w:sz="4" w:space="0" w:color="5E63C1" w:themeColor="text1" w:themeTint="99"/>
        <w:insideV w:val="single" w:sz="4" w:space="0" w:color="5E63C1"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AEA" w:themeFill="text1" w:themeFillTint="33"/>
      </w:tcPr>
    </w:tblStylePr>
    <w:tblStylePr w:type="band1Horz">
      <w:tblPr/>
      <w:tcPr>
        <w:shd w:val="clear" w:color="auto" w:fill="C9CAEA" w:themeFill="text1" w:themeFillTint="33"/>
      </w:tcPr>
    </w:tblStylePr>
    <w:tblStylePr w:type="neCell">
      <w:tblPr/>
      <w:tcPr>
        <w:tcBorders>
          <w:bottom w:val="single" w:sz="4" w:space="0" w:color="5E63C1" w:themeColor="text1" w:themeTint="99"/>
        </w:tcBorders>
      </w:tcPr>
    </w:tblStylePr>
    <w:tblStylePr w:type="nwCell">
      <w:tblPr/>
      <w:tcPr>
        <w:tcBorders>
          <w:bottom w:val="single" w:sz="4" w:space="0" w:color="5E63C1" w:themeColor="text1" w:themeTint="99"/>
        </w:tcBorders>
      </w:tcPr>
    </w:tblStylePr>
    <w:tblStylePr w:type="seCell">
      <w:tblPr/>
      <w:tcPr>
        <w:tcBorders>
          <w:top w:val="single" w:sz="4" w:space="0" w:color="5E63C1" w:themeColor="text1" w:themeTint="99"/>
        </w:tcBorders>
      </w:tcPr>
    </w:tblStylePr>
    <w:tblStylePr w:type="swCell">
      <w:tblPr/>
      <w:tcPr>
        <w:tcBorders>
          <w:top w:val="single" w:sz="4" w:space="0" w:color="5E63C1" w:themeColor="text1" w:themeTint="99"/>
        </w:tcBorders>
      </w:tcPr>
    </w:tblStylePr>
  </w:style>
  <w:style w:type="table" w:styleId="Rastertabel7kleurrijk-Accent1">
    <w:name w:val="Grid Table 7 Colorful Accent 1"/>
    <w:basedOn w:val="Standaardtabel"/>
    <w:uiPriority w:val="52"/>
    <w:semiHidden/>
    <w:rsid w:val="007E13F5"/>
    <w:pPr>
      <w:spacing w:line="240" w:lineRule="auto"/>
    </w:pPr>
    <w:rPr>
      <w:color w:val="1D1F4C" w:themeColor="accent1" w:themeShade="BF"/>
    </w:rPr>
    <w:tblPr>
      <w:tblStyleRowBandSize w:val="1"/>
      <w:tblStyleColBandSize w:val="1"/>
      <w:tblBorders>
        <w:top w:val="single" w:sz="4" w:space="0" w:color="5E63C1" w:themeColor="accent1" w:themeTint="99"/>
        <w:left w:val="single" w:sz="4" w:space="0" w:color="5E63C1" w:themeColor="accent1" w:themeTint="99"/>
        <w:bottom w:val="single" w:sz="4" w:space="0" w:color="5E63C1" w:themeColor="accent1" w:themeTint="99"/>
        <w:right w:val="single" w:sz="4" w:space="0" w:color="5E63C1" w:themeColor="accent1" w:themeTint="99"/>
        <w:insideH w:val="single" w:sz="4" w:space="0" w:color="5E63C1" w:themeColor="accent1" w:themeTint="99"/>
        <w:insideV w:val="single" w:sz="4" w:space="0" w:color="5E63C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AEA" w:themeFill="accent1" w:themeFillTint="33"/>
      </w:tcPr>
    </w:tblStylePr>
    <w:tblStylePr w:type="band1Horz">
      <w:tblPr/>
      <w:tcPr>
        <w:shd w:val="clear" w:color="auto" w:fill="C9CAEA" w:themeFill="accent1" w:themeFillTint="33"/>
      </w:tcPr>
    </w:tblStylePr>
    <w:tblStylePr w:type="neCell">
      <w:tblPr/>
      <w:tcPr>
        <w:tcBorders>
          <w:bottom w:val="single" w:sz="4" w:space="0" w:color="5E63C1" w:themeColor="accent1" w:themeTint="99"/>
        </w:tcBorders>
      </w:tcPr>
    </w:tblStylePr>
    <w:tblStylePr w:type="nwCell">
      <w:tblPr/>
      <w:tcPr>
        <w:tcBorders>
          <w:bottom w:val="single" w:sz="4" w:space="0" w:color="5E63C1" w:themeColor="accent1" w:themeTint="99"/>
        </w:tcBorders>
      </w:tcPr>
    </w:tblStylePr>
    <w:tblStylePr w:type="seCell">
      <w:tblPr/>
      <w:tcPr>
        <w:tcBorders>
          <w:top w:val="single" w:sz="4" w:space="0" w:color="5E63C1" w:themeColor="accent1" w:themeTint="99"/>
        </w:tcBorders>
      </w:tcPr>
    </w:tblStylePr>
    <w:tblStylePr w:type="swCell">
      <w:tblPr/>
      <w:tcPr>
        <w:tcBorders>
          <w:top w:val="single" w:sz="4" w:space="0" w:color="5E63C1" w:themeColor="accent1" w:themeTint="99"/>
        </w:tcBorders>
      </w:tcPr>
    </w:tblStylePr>
  </w:style>
  <w:style w:type="table" w:styleId="Rastertabel7kleurrijk-Accent2">
    <w:name w:val="Grid Table 7 Colorful Accent 2"/>
    <w:basedOn w:val="Standaardtabel"/>
    <w:uiPriority w:val="52"/>
    <w:semiHidden/>
    <w:rsid w:val="007E13F5"/>
    <w:pPr>
      <w:spacing w:line="240" w:lineRule="auto"/>
    </w:pPr>
    <w:rPr>
      <w:color w:val="625C7F" w:themeColor="accent2" w:themeShade="BF"/>
    </w:rPr>
    <w:tblPr>
      <w:tblStyleRowBandSize w:val="1"/>
      <w:tblStyleColBandSize w:val="1"/>
      <w:tblBorders>
        <w:top w:val="single" w:sz="4" w:space="0" w:color="B7B3C8" w:themeColor="accent2" w:themeTint="99"/>
        <w:left w:val="single" w:sz="4" w:space="0" w:color="B7B3C8" w:themeColor="accent2" w:themeTint="99"/>
        <w:bottom w:val="single" w:sz="4" w:space="0" w:color="B7B3C8" w:themeColor="accent2" w:themeTint="99"/>
        <w:right w:val="single" w:sz="4" w:space="0" w:color="B7B3C8" w:themeColor="accent2" w:themeTint="99"/>
        <w:insideH w:val="single" w:sz="4" w:space="0" w:color="B7B3C8" w:themeColor="accent2" w:themeTint="99"/>
        <w:insideV w:val="single" w:sz="4" w:space="0" w:color="B7B3C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5EC" w:themeFill="accent2" w:themeFillTint="33"/>
      </w:tcPr>
    </w:tblStylePr>
    <w:tblStylePr w:type="band1Horz">
      <w:tblPr/>
      <w:tcPr>
        <w:shd w:val="clear" w:color="auto" w:fill="E7E5EC" w:themeFill="accent2" w:themeFillTint="33"/>
      </w:tcPr>
    </w:tblStylePr>
    <w:tblStylePr w:type="neCell">
      <w:tblPr/>
      <w:tcPr>
        <w:tcBorders>
          <w:bottom w:val="single" w:sz="4" w:space="0" w:color="B7B3C8" w:themeColor="accent2" w:themeTint="99"/>
        </w:tcBorders>
      </w:tcPr>
    </w:tblStylePr>
    <w:tblStylePr w:type="nwCell">
      <w:tblPr/>
      <w:tcPr>
        <w:tcBorders>
          <w:bottom w:val="single" w:sz="4" w:space="0" w:color="B7B3C8" w:themeColor="accent2" w:themeTint="99"/>
        </w:tcBorders>
      </w:tcPr>
    </w:tblStylePr>
    <w:tblStylePr w:type="seCell">
      <w:tblPr/>
      <w:tcPr>
        <w:tcBorders>
          <w:top w:val="single" w:sz="4" w:space="0" w:color="B7B3C8" w:themeColor="accent2" w:themeTint="99"/>
        </w:tcBorders>
      </w:tcPr>
    </w:tblStylePr>
    <w:tblStylePr w:type="swCell">
      <w:tblPr/>
      <w:tcPr>
        <w:tcBorders>
          <w:top w:val="single" w:sz="4" w:space="0" w:color="B7B3C8" w:themeColor="accent2" w:themeTint="99"/>
        </w:tcBorders>
      </w:tcPr>
    </w:tblStylePr>
  </w:style>
  <w:style w:type="table" w:styleId="Rastertabel7kleurrijk-Accent3">
    <w:name w:val="Grid Table 7 Colorful Accent 3"/>
    <w:basedOn w:val="Standaardtabel"/>
    <w:uiPriority w:val="52"/>
    <w:semiHidden/>
    <w:rsid w:val="007E13F5"/>
    <w:pPr>
      <w:spacing w:line="240" w:lineRule="auto"/>
    </w:pPr>
    <w:rPr>
      <w:color w:val="899726" w:themeColor="accent3" w:themeShade="BF"/>
    </w:rPr>
    <w:tblPr>
      <w:tblStyleRowBandSize w:val="1"/>
      <w:tblStyleColBandSize w:val="1"/>
      <w:tblBorders>
        <w:top w:val="single" w:sz="4" w:space="0" w:color="D4E084" w:themeColor="accent3" w:themeTint="99"/>
        <w:left w:val="single" w:sz="4" w:space="0" w:color="D4E084" w:themeColor="accent3" w:themeTint="99"/>
        <w:bottom w:val="single" w:sz="4" w:space="0" w:color="D4E084" w:themeColor="accent3" w:themeTint="99"/>
        <w:right w:val="single" w:sz="4" w:space="0" w:color="D4E084" w:themeColor="accent3" w:themeTint="99"/>
        <w:insideH w:val="single" w:sz="4" w:space="0" w:color="D4E084" w:themeColor="accent3" w:themeTint="99"/>
        <w:insideV w:val="single" w:sz="4" w:space="0" w:color="D4E08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4D5" w:themeFill="accent3" w:themeFillTint="33"/>
      </w:tcPr>
    </w:tblStylePr>
    <w:tblStylePr w:type="band1Horz">
      <w:tblPr/>
      <w:tcPr>
        <w:shd w:val="clear" w:color="auto" w:fill="F0F4D5" w:themeFill="accent3" w:themeFillTint="33"/>
      </w:tcPr>
    </w:tblStylePr>
    <w:tblStylePr w:type="neCell">
      <w:tblPr/>
      <w:tcPr>
        <w:tcBorders>
          <w:bottom w:val="single" w:sz="4" w:space="0" w:color="D4E084" w:themeColor="accent3" w:themeTint="99"/>
        </w:tcBorders>
      </w:tcPr>
    </w:tblStylePr>
    <w:tblStylePr w:type="nwCell">
      <w:tblPr/>
      <w:tcPr>
        <w:tcBorders>
          <w:bottom w:val="single" w:sz="4" w:space="0" w:color="D4E084" w:themeColor="accent3" w:themeTint="99"/>
        </w:tcBorders>
      </w:tcPr>
    </w:tblStylePr>
    <w:tblStylePr w:type="seCell">
      <w:tblPr/>
      <w:tcPr>
        <w:tcBorders>
          <w:top w:val="single" w:sz="4" w:space="0" w:color="D4E084" w:themeColor="accent3" w:themeTint="99"/>
        </w:tcBorders>
      </w:tcPr>
    </w:tblStylePr>
    <w:tblStylePr w:type="swCell">
      <w:tblPr/>
      <w:tcPr>
        <w:tcBorders>
          <w:top w:val="single" w:sz="4" w:space="0" w:color="D4E084" w:themeColor="accent3" w:themeTint="99"/>
        </w:tcBorders>
      </w:tcPr>
    </w:tblStylePr>
  </w:style>
  <w:style w:type="table" w:styleId="Rastertabel7kleurrijk-Accent4">
    <w:name w:val="Grid Table 7 Colorful Accent 4"/>
    <w:basedOn w:val="Standaardtabel"/>
    <w:uiPriority w:val="52"/>
    <w:semiHidden/>
    <w:rsid w:val="007E13F5"/>
    <w:pPr>
      <w:spacing w:line="240" w:lineRule="auto"/>
    </w:pPr>
    <w:rPr>
      <w:color w:val="BECA4F" w:themeColor="accent4" w:themeShade="BF"/>
    </w:rPr>
    <w:tblPr>
      <w:tblStyleRowBandSize w:val="1"/>
      <w:tblStyleColBandSize w:val="1"/>
      <w:tblBorders>
        <w:top w:val="single" w:sz="4" w:space="0" w:color="E8ECC0" w:themeColor="accent4" w:themeTint="99"/>
        <w:left w:val="single" w:sz="4" w:space="0" w:color="E8ECC0" w:themeColor="accent4" w:themeTint="99"/>
        <w:bottom w:val="single" w:sz="4" w:space="0" w:color="E8ECC0" w:themeColor="accent4" w:themeTint="99"/>
        <w:right w:val="single" w:sz="4" w:space="0" w:color="E8ECC0" w:themeColor="accent4" w:themeTint="99"/>
        <w:insideH w:val="single" w:sz="4" w:space="0" w:color="E8ECC0" w:themeColor="accent4" w:themeTint="99"/>
        <w:insideV w:val="single" w:sz="4" w:space="0" w:color="E8EC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8EA" w:themeFill="accent4" w:themeFillTint="33"/>
      </w:tcPr>
    </w:tblStylePr>
    <w:tblStylePr w:type="band1Horz">
      <w:tblPr/>
      <w:tcPr>
        <w:shd w:val="clear" w:color="auto" w:fill="F7F8EA" w:themeFill="accent4" w:themeFillTint="33"/>
      </w:tcPr>
    </w:tblStylePr>
    <w:tblStylePr w:type="neCell">
      <w:tblPr/>
      <w:tcPr>
        <w:tcBorders>
          <w:bottom w:val="single" w:sz="4" w:space="0" w:color="E8ECC0" w:themeColor="accent4" w:themeTint="99"/>
        </w:tcBorders>
      </w:tcPr>
    </w:tblStylePr>
    <w:tblStylePr w:type="nwCell">
      <w:tblPr/>
      <w:tcPr>
        <w:tcBorders>
          <w:bottom w:val="single" w:sz="4" w:space="0" w:color="E8ECC0" w:themeColor="accent4" w:themeTint="99"/>
        </w:tcBorders>
      </w:tcPr>
    </w:tblStylePr>
    <w:tblStylePr w:type="seCell">
      <w:tblPr/>
      <w:tcPr>
        <w:tcBorders>
          <w:top w:val="single" w:sz="4" w:space="0" w:color="E8ECC0" w:themeColor="accent4" w:themeTint="99"/>
        </w:tcBorders>
      </w:tcPr>
    </w:tblStylePr>
    <w:tblStylePr w:type="swCell">
      <w:tblPr/>
      <w:tcPr>
        <w:tcBorders>
          <w:top w:val="single" w:sz="4" w:space="0" w:color="E8ECC0" w:themeColor="accent4" w:themeTint="99"/>
        </w:tcBorders>
      </w:tcPr>
    </w:tblStylePr>
  </w:style>
  <w:style w:type="table" w:styleId="Rastertabel7kleurrijk-Accent5">
    <w:name w:val="Grid Table 7 Colorful Accent 5"/>
    <w:basedOn w:val="Standaardtabel"/>
    <w:uiPriority w:val="52"/>
    <w:semiHidden/>
    <w:rsid w:val="007E13F5"/>
    <w:pPr>
      <w:spacing w:line="240" w:lineRule="auto"/>
    </w:pPr>
    <w:rPr>
      <w:color w:val="A43F1E" w:themeColor="accent5" w:themeShade="BF"/>
    </w:rPr>
    <w:tblPr>
      <w:tblStyleRowBandSize w:val="1"/>
      <w:tblStyleColBandSize w:val="1"/>
      <w:tblBorders>
        <w:top w:val="single" w:sz="4" w:space="0" w:color="E79980" w:themeColor="accent5" w:themeTint="99"/>
        <w:left w:val="single" w:sz="4" w:space="0" w:color="E79980" w:themeColor="accent5" w:themeTint="99"/>
        <w:bottom w:val="single" w:sz="4" w:space="0" w:color="E79980" w:themeColor="accent5" w:themeTint="99"/>
        <w:right w:val="single" w:sz="4" w:space="0" w:color="E79980" w:themeColor="accent5" w:themeTint="99"/>
        <w:insideH w:val="single" w:sz="4" w:space="0" w:color="E79980" w:themeColor="accent5" w:themeTint="99"/>
        <w:insideV w:val="single" w:sz="4" w:space="0" w:color="E7998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DDD4" w:themeFill="accent5" w:themeFillTint="33"/>
      </w:tcPr>
    </w:tblStylePr>
    <w:tblStylePr w:type="band1Horz">
      <w:tblPr/>
      <w:tcPr>
        <w:shd w:val="clear" w:color="auto" w:fill="F7DDD4" w:themeFill="accent5" w:themeFillTint="33"/>
      </w:tcPr>
    </w:tblStylePr>
    <w:tblStylePr w:type="neCell">
      <w:tblPr/>
      <w:tcPr>
        <w:tcBorders>
          <w:bottom w:val="single" w:sz="4" w:space="0" w:color="E79980" w:themeColor="accent5" w:themeTint="99"/>
        </w:tcBorders>
      </w:tcPr>
    </w:tblStylePr>
    <w:tblStylePr w:type="nwCell">
      <w:tblPr/>
      <w:tcPr>
        <w:tcBorders>
          <w:bottom w:val="single" w:sz="4" w:space="0" w:color="E79980" w:themeColor="accent5" w:themeTint="99"/>
        </w:tcBorders>
      </w:tcPr>
    </w:tblStylePr>
    <w:tblStylePr w:type="seCell">
      <w:tblPr/>
      <w:tcPr>
        <w:tcBorders>
          <w:top w:val="single" w:sz="4" w:space="0" w:color="E79980" w:themeColor="accent5" w:themeTint="99"/>
        </w:tcBorders>
      </w:tcPr>
    </w:tblStylePr>
    <w:tblStylePr w:type="swCell">
      <w:tblPr/>
      <w:tcPr>
        <w:tcBorders>
          <w:top w:val="single" w:sz="4" w:space="0" w:color="E79980" w:themeColor="accent5" w:themeTint="99"/>
        </w:tcBorders>
      </w:tcPr>
    </w:tblStylePr>
  </w:style>
  <w:style w:type="table" w:styleId="Rastertabel7kleurrijk-Accent6">
    <w:name w:val="Grid Table 7 Colorful Accent 6"/>
    <w:basedOn w:val="Standaardtabel"/>
    <w:uiPriority w:val="52"/>
    <w:semiHidden/>
    <w:rsid w:val="007E13F5"/>
    <w:pPr>
      <w:spacing w:line="240" w:lineRule="auto"/>
    </w:pPr>
    <w:rPr>
      <w:color w:val="DB6B34" w:themeColor="accent6" w:themeShade="BF"/>
    </w:rPr>
    <w:tblPr>
      <w:tblStyleRowBandSize w:val="1"/>
      <w:tblStyleColBandSize w:val="1"/>
      <w:tblBorders>
        <w:top w:val="single" w:sz="4" w:space="0" w:color="F1C8B3" w:themeColor="accent6" w:themeTint="99"/>
        <w:left w:val="single" w:sz="4" w:space="0" w:color="F1C8B3" w:themeColor="accent6" w:themeTint="99"/>
        <w:bottom w:val="single" w:sz="4" w:space="0" w:color="F1C8B3" w:themeColor="accent6" w:themeTint="99"/>
        <w:right w:val="single" w:sz="4" w:space="0" w:color="F1C8B3" w:themeColor="accent6" w:themeTint="99"/>
        <w:insideH w:val="single" w:sz="4" w:space="0" w:color="F1C8B3" w:themeColor="accent6" w:themeTint="99"/>
        <w:insideV w:val="single" w:sz="4" w:space="0" w:color="F1C8B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CE5" w:themeFill="accent6" w:themeFillTint="33"/>
      </w:tcPr>
    </w:tblStylePr>
    <w:tblStylePr w:type="band1Horz">
      <w:tblPr/>
      <w:tcPr>
        <w:shd w:val="clear" w:color="auto" w:fill="FAECE5" w:themeFill="accent6" w:themeFillTint="33"/>
      </w:tcPr>
    </w:tblStylePr>
    <w:tblStylePr w:type="neCell">
      <w:tblPr/>
      <w:tcPr>
        <w:tcBorders>
          <w:bottom w:val="single" w:sz="4" w:space="0" w:color="F1C8B3" w:themeColor="accent6" w:themeTint="99"/>
        </w:tcBorders>
      </w:tcPr>
    </w:tblStylePr>
    <w:tblStylePr w:type="nwCell">
      <w:tblPr/>
      <w:tcPr>
        <w:tcBorders>
          <w:bottom w:val="single" w:sz="4" w:space="0" w:color="F1C8B3" w:themeColor="accent6" w:themeTint="99"/>
        </w:tcBorders>
      </w:tcPr>
    </w:tblStylePr>
    <w:tblStylePr w:type="seCell">
      <w:tblPr/>
      <w:tcPr>
        <w:tcBorders>
          <w:top w:val="single" w:sz="4" w:space="0" w:color="F1C8B3" w:themeColor="accent6" w:themeTint="99"/>
        </w:tcBorders>
      </w:tcPr>
    </w:tblStylePr>
    <w:tblStylePr w:type="swCell">
      <w:tblPr/>
      <w:tcPr>
        <w:tcBorders>
          <w:top w:val="single" w:sz="4" w:space="0" w:color="F1C8B3" w:themeColor="accent6" w:themeTint="99"/>
        </w:tcBorders>
      </w:tcPr>
    </w:tblStylePr>
  </w:style>
  <w:style w:type="table" w:styleId="Tabelrasterlicht">
    <w:name w:val="Grid Table Light"/>
    <w:basedOn w:val="Standaardtabel"/>
    <w:uiPriority w:val="40"/>
    <w:semiHidden/>
    <w:rsid w:val="007E13F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tekstopsommingSWOV">
    <w:name w:val="Tabeltekst opsomming SWOV"/>
    <w:basedOn w:val="ZsysbasistabeltekstSWOV"/>
    <w:uiPriority w:val="2"/>
    <w:qFormat/>
    <w:rsid w:val="007E13F5"/>
    <w:pPr>
      <w:numPr>
        <w:numId w:val="27"/>
      </w:numPr>
      <w:spacing w:line="220" w:lineRule="atLeast"/>
      <w:ind w:right="113"/>
    </w:pPr>
    <w:rPr>
      <w:sz w:val="18"/>
    </w:rPr>
  </w:style>
  <w:style w:type="character" w:customStyle="1" w:styleId="Kop3Char">
    <w:name w:val="Kop 3 Char"/>
    <w:aliases w:val="Kop 3 SWOV Char"/>
    <w:basedOn w:val="Standaardalinea-lettertype"/>
    <w:link w:val="Kop3"/>
    <w:uiPriority w:val="4"/>
    <w:rsid w:val="0075156A"/>
    <w:rPr>
      <w:rFonts w:ascii="Calibri" w:hAnsi="Calibri" w:cs="Maiandra GD"/>
      <w:b/>
      <w:i/>
      <w:iCs/>
      <w:color w:val="272A66" w:themeColor="text1"/>
      <w:szCs w:val="18"/>
    </w:rPr>
  </w:style>
  <w:style w:type="paragraph" w:customStyle="1" w:styleId="Default">
    <w:name w:val="Default"/>
    <w:rsid w:val="0075156A"/>
    <w:pPr>
      <w:autoSpaceDE w:val="0"/>
      <w:autoSpaceDN w:val="0"/>
      <w:adjustRightInd w:val="0"/>
      <w:spacing w:line="240" w:lineRule="auto"/>
    </w:pPr>
    <w:rPr>
      <w:rFonts w:ascii="Corbel" w:eastAsiaTheme="minorHAnsi" w:hAnsi="Corbel" w:cs="Corbel"/>
      <w:color w:val="000000"/>
      <w:sz w:val="24"/>
      <w:szCs w:val="24"/>
      <w:lang w:eastAsia="en-US"/>
    </w:rPr>
  </w:style>
  <w:style w:type="character" w:customStyle="1" w:styleId="Stijl1">
    <w:name w:val="Stijl1"/>
    <w:basedOn w:val="Standaardalinea-lettertype"/>
    <w:uiPriority w:val="1"/>
    <w:rsid w:val="0093303C"/>
    <w:rPr>
      <w:rFonts w:asciiTheme="minorHAnsi" w:hAnsiTheme="minorHAnsi"/>
      <w:sz w:val="22"/>
    </w:rPr>
  </w:style>
  <w:style w:type="character" w:customStyle="1" w:styleId="Stijl2">
    <w:name w:val="Stijl2"/>
    <w:basedOn w:val="Standaardalinea-lettertype"/>
    <w:uiPriority w:val="1"/>
    <w:rsid w:val="0093303C"/>
    <w:rPr>
      <w:rFonts w:asciiTheme="minorHAnsi" w:hAnsiTheme="minorHAns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tenbos\AppData\Roaming\Microsoft\Sjablonen\Memo%20N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7A20DDDFBD2C46AFE2A29E4F83BAC3"/>
        <w:category>
          <w:name w:val="General"/>
          <w:gallery w:val="placeholder"/>
        </w:category>
        <w:types>
          <w:type w:val="bbPlcHdr"/>
        </w:types>
        <w:behaviors>
          <w:behavior w:val="content"/>
        </w:behaviors>
        <w:guid w:val="{72C99DDA-CEFD-F246-A8D2-43789E17F215}"/>
      </w:docPartPr>
      <w:docPartBody>
        <w:p w:rsidR="00A835CB" w:rsidRDefault="00416C7D" w:rsidP="00416C7D">
          <w:pPr>
            <w:pStyle w:val="037A20DDDFBD2C46AFE2A29E4F83BAC37"/>
          </w:pPr>
          <w:r w:rsidRPr="006270D3">
            <w:rPr>
              <w:rStyle w:val="Tekstvantijdelijkeaanduiding"/>
            </w:rPr>
            <w:fldChar w:fldCharType="begin"/>
          </w:r>
          <w:r w:rsidRPr="006270D3">
            <w:rPr>
              <w:rStyle w:val="Tekstvantijdelijkeaanduiding"/>
            </w:rPr>
            <w:fldChar w:fldCharType="end"/>
          </w:r>
          <w:r w:rsidRPr="006270D3">
            <w:rPr>
              <w:rStyle w:val="Tekstvantijdelijkeaanduiding"/>
            </w:rPr>
            <w:t>Projectnum</w:t>
          </w:r>
          <w:r>
            <w:rPr>
              <w:rStyle w:val="Tekstvantijdelijkeaanduiding"/>
            </w:rPr>
            <w:t>m</w:t>
          </w:r>
          <w:r w:rsidRPr="006270D3">
            <w:rPr>
              <w:rStyle w:val="Tekstvantijdelijkeaanduiding"/>
            </w:rPr>
            <w:t>er</w:t>
          </w:r>
        </w:p>
      </w:docPartBody>
    </w:docPart>
    <w:docPart>
      <w:docPartPr>
        <w:name w:val="702689F3F55C44018D3456C009A503A4"/>
        <w:category>
          <w:name w:val="Algemeen"/>
          <w:gallery w:val="placeholder"/>
        </w:category>
        <w:types>
          <w:type w:val="bbPlcHdr"/>
        </w:types>
        <w:behaviors>
          <w:behavior w:val="content"/>
        </w:behaviors>
        <w:guid w:val="{AC571D7F-0E2B-4F72-B2C6-9A3495F58FDE}"/>
      </w:docPartPr>
      <w:docPartBody>
        <w:p w:rsidR="00416C7D" w:rsidRDefault="00416C7D" w:rsidP="00416C7D">
          <w:pPr>
            <w:pStyle w:val="702689F3F55C44018D3456C009A503A47"/>
          </w:pPr>
          <w:r w:rsidRPr="001A395E">
            <w:rPr>
              <w:rStyle w:val="Tekstvantijdelijkeaanduiding"/>
              <w:rFonts w:asciiTheme="minorHAnsi" w:hAnsiTheme="minorHAnsi" w:cstheme="minorHAnsi"/>
            </w:rPr>
            <w:t>Plaats</w:t>
          </w:r>
        </w:p>
      </w:docPartBody>
    </w:docPart>
    <w:docPart>
      <w:docPartPr>
        <w:name w:val="323AD1EA542842B98A917143B3F8E29F"/>
        <w:category>
          <w:name w:val="Algemeen"/>
          <w:gallery w:val="placeholder"/>
        </w:category>
        <w:types>
          <w:type w:val="bbPlcHdr"/>
        </w:types>
        <w:behaviors>
          <w:behavior w:val="content"/>
        </w:behaviors>
        <w:guid w:val="{C70A608B-849C-4831-9D10-6E0B026447B3}"/>
      </w:docPartPr>
      <w:docPartBody>
        <w:p w:rsidR="00416C7D" w:rsidRDefault="00416C7D" w:rsidP="00416C7D">
          <w:pPr>
            <w:pStyle w:val="323AD1EA542842B98A917143B3F8E29F7"/>
          </w:pPr>
          <w:r w:rsidRPr="001A395E">
            <w:rPr>
              <w:rStyle w:val="Tekstvantijdelijkeaanduiding"/>
              <w:rFonts w:asciiTheme="minorHAnsi" w:hAnsiTheme="minorHAnsi" w:cstheme="minorHAnsi"/>
            </w:rPr>
            <w:t>Naam/namen van ondertekenaar(s)</w:t>
          </w:r>
        </w:p>
      </w:docPartBody>
    </w:docPart>
    <w:docPart>
      <w:docPartPr>
        <w:name w:val="2668741DAF1746DCBCBFF011202C2FC7"/>
        <w:category>
          <w:name w:val="Algemeen"/>
          <w:gallery w:val="placeholder"/>
        </w:category>
        <w:types>
          <w:type w:val="bbPlcHdr"/>
        </w:types>
        <w:behaviors>
          <w:behavior w:val="content"/>
        </w:behaviors>
        <w:guid w:val="{489422C5-5D12-4017-8115-301C9FE9104C}"/>
      </w:docPartPr>
      <w:docPartBody>
        <w:p w:rsidR="00416C7D" w:rsidRDefault="00416C7D" w:rsidP="00416C7D">
          <w:pPr>
            <w:pStyle w:val="2668741DAF1746DCBCBFF011202C2FC76"/>
          </w:pPr>
          <w:r w:rsidRPr="00B2139C">
            <w:rPr>
              <w:rStyle w:val="Tekstvantijdelijkeaanduiding"/>
              <w:rFonts w:asciiTheme="minorHAnsi" w:hAnsiTheme="minorHAnsi" w:cstheme="minorHAnsi"/>
              <w:b/>
              <w:bCs/>
            </w:rPr>
            <w:t>Functie en naam ondertekenaar</w:t>
          </w:r>
        </w:p>
      </w:docPartBody>
    </w:docPart>
    <w:docPart>
      <w:docPartPr>
        <w:name w:val="E2D591AADF394EB8A56B71760F668901"/>
        <w:category>
          <w:name w:val="Algemeen"/>
          <w:gallery w:val="placeholder"/>
        </w:category>
        <w:types>
          <w:type w:val="bbPlcHdr"/>
        </w:types>
        <w:behaviors>
          <w:behavior w:val="content"/>
        </w:behaviors>
        <w:guid w:val="{B0CD6270-CDB9-44AB-9127-C237F8239700}"/>
      </w:docPartPr>
      <w:docPartBody>
        <w:p w:rsidR="00416C7D" w:rsidRDefault="00416C7D" w:rsidP="00416C7D">
          <w:pPr>
            <w:pStyle w:val="E2D591AADF394EB8A56B71760F6689014"/>
          </w:pPr>
          <w:r w:rsidRPr="001137E0">
            <w:rPr>
              <w:rStyle w:val="Tekstvantijdelijkeaanduiding"/>
            </w:rPr>
            <w:t>[</w:t>
          </w:r>
          <w:r>
            <w:rPr>
              <w:rStyle w:val="Tekstvantijdelijkeaanduiding"/>
            </w:rPr>
            <w:t>Volledige naam en rechtsvorm contractant</w:t>
          </w:r>
          <w:r w:rsidRPr="001137E0">
            <w:rPr>
              <w:rStyle w:val="Tekstvantijdelijkeaanduiding"/>
            </w:rPr>
            <w:t>]</w:t>
          </w:r>
        </w:p>
      </w:docPartBody>
    </w:docPart>
    <w:docPart>
      <w:docPartPr>
        <w:name w:val="EE6CDEC50F8B400AA9B5B3244E9588EF"/>
        <w:category>
          <w:name w:val="Algemeen"/>
          <w:gallery w:val="placeholder"/>
        </w:category>
        <w:types>
          <w:type w:val="bbPlcHdr"/>
        </w:types>
        <w:behaviors>
          <w:behavior w:val="content"/>
        </w:behaviors>
        <w:guid w:val="{C3AFD84F-F750-4960-8CFC-BB82278A4FAE}"/>
      </w:docPartPr>
      <w:docPartBody>
        <w:p w:rsidR="00416C7D" w:rsidRDefault="00A835CB">
          <w:r w:rsidRPr="001137E0">
            <w:rPr>
              <w:rStyle w:val="Tekstvantijdelijkeaanduiding"/>
            </w:rPr>
            <w:t>[Bedrijf]</w:t>
          </w:r>
        </w:p>
      </w:docPartBody>
    </w:docPart>
    <w:docPart>
      <w:docPartPr>
        <w:name w:val="770E17AE1CC8446AA576C3FA808B0BD6"/>
        <w:category>
          <w:name w:val="Algemeen"/>
          <w:gallery w:val="placeholder"/>
        </w:category>
        <w:types>
          <w:type w:val="bbPlcHdr"/>
        </w:types>
        <w:behaviors>
          <w:behavior w:val="content"/>
        </w:behaviors>
        <w:guid w:val="{A5BC445B-9621-47D4-B6A9-C4B7DFB8EA63}"/>
      </w:docPartPr>
      <w:docPartBody>
        <w:p w:rsidR="00416C7D" w:rsidRDefault="00416C7D" w:rsidP="00416C7D">
          <w:pPr>
            <w:pStyle w:val="770E17AE1CC8446AA576C3FA808B0BD64"/>
          </w:pPr>
          <w:r w:rsidRPr="001137E0">
            <w:rPr>
              <w:rStyle w:val="Tekstvantijdelijkeaanduiding"/>
            </w:rPr>
            <w:t>[</w:t>
          </w:r>
          <w:r>
            <w:rPr>
              <w:rStyle w:val="Tekstvantijdelijkeaanduiding"/>
            </w:rPr>
            <w:t>Volledige naam en rechtsvorm contractant</w:t>
          </w:r>
          <w:r w:rsidRPr="001137E0">
            <w:rPr>
              <w:rStyle w:val="Tekstvantijdelijkeaanduiding"/>
            </w:rPr>
            <w:t>]</w:t>
          </w:r>
        </w:p>
      </w:docPartBody>
    </w:docPart>
    <w:docPart>
      <w:docPartPr>
        <w:name w:val="276718E124684E75B82F343B61485BA7"/>
        <w:category>
          <w:name w:val="Algemeen"/>
          <w:gallery w:val="placeholder"/>
        </w:category>
        <w:types>
          <w:type w:val="bbPlcHdr"/>
        </w:types>
        <w:behaviors>
          <w:behavior w:val="content"/>
        </w:behaviors>
        <w:guid w:val="{C737D0EE-17C2-4CAC-8DC6-348DF200A66E}"/>
      </w:docPartPr>
      <w:docPartBody>
        <w:p w:rsidR="00416C7D" w:rsidRDefault="00416C7D" w:rsidP="00416C7D">
          <w:pPr>
            <w:pStyle w:val="276718E124684E75B82F343B61485BA74"/>
          </w:pPr>
          <w:r w:rsidRPr="001137E0">
            <w:rPr>
              <w:rStyle w:val="Tekstvantijdelijkeaanduiding"/>
            </w:rPr>
            <w:t>[</w:t>
          </w:r>
          <w:r>
            <w:rPr>
              <w:rStyle w:val="Tekstvantijdelijkeaanduiding"/>
            </w:rPr>
            <w:t>Volledige naam en rechtsvorm contractant</w:t>
          </w:r>
          <w:r w:rsidRPr="001137E0">
            <w:rPr>
              <w:rStyle w:val="Tekstvantijdelijkeaanduiding"/>
            </w:rPr>
            <w:t>]</w:t>
          </w:r>
        </w:p>
      </w:docPartBody>
    </w:docPart>
    <w:docPart>
      <w:docPartPr>
        <w:name w:val="581B319B53EE41F2BABBFEBA826825AE"/>
        <w:category>
          <w:name w:val="Algemeen"/>
          <w:gallery w:val="placeholder"/>
        </w:category>
        <w:types>
          <w:type w:val="bbPlcHdr"/>
        </w:types>
        <w:behaviors>
          <w:behavior w:val="content"/>
        </w:behaviors>
        <w:guid w:val="{7B31D5DB-F4CA-4F25-A17C-883E0B0D1B0D}"/>
      </w:docPartPr>
      <w:docPartBody>
        <w:p w:rsidR="00416C7D" w:rsidRDefault="00416C7D" w:rsidP="00416C7D">
          <w:pPr>
            <w:pStyle w:val="581B319B53EE41F2BABBFEBA826825AE3"/>
          </w:pPr>
          <w:r w:rsidRPr="001137E0">
            <w:rPr>
              <w:rStyle w:val="Tekstvantijdelijkeaanduiding"/>
            </w:rPr>
            <w:t>[</w:t>
          </w:r>
          <w:r>
            <w:rPr>
              <w:rStyle w:val="Tekstvantijdelijkeaanduiding"/>
            </w:rPr>
            <w:t>Datum</w:t>
          </w:r>
          <w:r w:rsidRPr="001137E0">
            <w:rPr>
              <w:rStyle w:val="Tekstvantijdelijkeaanduiding"/>
            </w:rPr>
            <w:t>]</w:t>
          </w:r>
        </w:p>
      </w:docPartBody>
    </w:docPart>
    <w:docPart>
      <w:docPartPr>
        <w:name w:val="00D9EBB763814FB1AD52731E4C9C56B8"/>
        <w:category>
          <w:name w:val="Algemeen"/>
          <w:gallery w:val="placeholder"/>
        </w:category>
        <w:types>
          <w:type w:val="bbPlcHdr"/>
        </w:types>
        <w:behaviors>
          <w:behavior w:val="content"/>
        </w:behaviors>
        <w:guid w:val="{AB777A8C-0A99-404F-BB69-30B7588449CC}"/>
      </w:docPartPr>
      <w:docPartBody>
        <w:p w:rsidR="00416C7D" w:rsidRDefault="00416C7D" w:rsidP="00416C7D">
          <w:pPr>
            <w:pStyle w:val="00D9EBB763814FB1AD52731E4C9C56B83"/>
          </w:pPr>
          <w:r w:rsidRPr="001137E0">
            <w:rPr>
              <w:rStyle w:val="Tekstvantijdelijkeaanduiding"/>
            </w:rPr>
            <w:t>[</w:t>
          </w:r>
          <w:r>
            <w:rPr>
              <w:rStyle w:val="Tekstvantijdelijkeaanduiding"/>
            </w:rPr>
            <w:t>Datum</w:t>
          </w:r>
          <w:r w:rsidRPr="001137E0">
            <w:rPr>
              <w:rStyle w:val="Tekstvantijdelijkeaanduiding"/>
            </w:rPr>
            <w:t>]</w:t>
          </w:r>
        </w:p>
      </w:docPartBody>
    </w:docPart>
    <w:docPart>
      <w:docPartPr>
        <w:name w:val="0ABAB26699CE41D78112DEA0DB0D64A2"/>
        <w:category>
          <w:name w:val="Algemeen"/>
          <w:gallery w:val="placeholder"/>
        </w:category>
        <w:types>
          <w:type w:val="bbPlcHdr"/>
        </w:types>
        <w:behaviors>
          <w:behavior w:val="content"/>
        </w:behaviors>
        <w:guid w:val="{A86DCA43-3755-4163-A725-EC51DA737701}"/>
      </w:docPartPr>
      <w:docPartBody>
        <w:p w:rsidR="00416C7D" w:rsidRDefault="00416C7D" w:rsidP="00416C7D">
          <w:pPr>
            <w:pStyle w:val="0ABAB26699CE41D78112DEA0DB0D64A23"/>
          </w:pPr>
          <w:r w:rsidRPr="00017988">
            <w:rPr>
              <w:rStyle w:val="Tekstvantijdelijkeaanduiding"/>
              <w:b/>
              <w:bCs/>
            </w:rPr>
            <w:t>[Volledige naam en rechtsvorm contractant]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D177F"/>
    <w:multiLevelType w:val="multilevel"/>
    <w:tmpl w:val="2C5C44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8B4E11"/>
    <w:multiLevelType w:val="multilevel"/>
    <w:tmpl w:val="5E8C93BE"/>
    <w:lvl w:ilvl="0">
      <w:start w:val="1"/>
      <w:numFmt w:val="decimal"/>
      <w:pStyle w:val="276718E124684E75B82F343B61485BA7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18987199">
    <w:abstractNumId w:val="0"/>
  </w:num>
  <w:num w:numId="2" w16cid:durableId="1424719740">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8C6"/>
    <w:rsid w:val="00416C7D"/>
    <w:rsid w:val="004C6831"/>
    <w:rsid w:val="0061072F"/>
    <w:rsid w:val="007809AB"/>
    <w:rsid w:val="00840146"/>
    <w:rsid w:val="008448C6"/>
    <w:rsid w:val="009C14F3"/>
    <w:rsid w:val="00A2717F"/>
    <w:rsid w:val="00A835CB"/>
    <w:rsid w:val="00F24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8"/>
    <w:semiHidden/>
    <w:rsid w:val="00416C7D"/>
    <w:rPr>
      <w:color w:val="000000"/>
      <w:bdr w:val="none" w:sz="0" w:space="0" w:color="auto"/>
      <w:shd w:val="clear" w:color="auto" w:fill="FFFF00"/>
    </w:rPr>
  </w:style>
  <w:style w:type="paragraph" w:customStyle="1" w:styleId="E2D591AADF394EB8A56B71760F6689014">
    <w:name w:val="E2D591AADF394EB8A56B71760F6689014"/>
    <w:rsid w:val="00416C7D"/>
    <w:pPr>
      <w:spacing w:line="240" w:lineRule="exact"/>
    </w:pPr>
    <w:rPr>
      <w:rFonts w:ascii="Calibri" w:eastAsia="Times New Roman" w:hAnsi="Calibri" w:cs="Maiandra GD"/>
      <w:noProof/>
      <w:color w:val="000000" w:themeColor="text1"/>
      <w:sz w:val="16"/>
      <w:szCs w:val="18"/>
      <w:lang w:val="nl-NL" w:eastAsia="nl-NL"/>
    </w:rPr>
  </w:style>
  <w:style w:type="paragraph" w:customStyle="1" w:styleId="037A20DDDFBD2C46AFE2A29E4F83BAC37">
    <w:name w:val="037A20DDDFBD2C46AFE2A29E4F83BAC37"/>
    <w:rsid w:val="00416C7D"/>
    <w:pPr>
      <w:spacing w:line="240" w:lineRule="exact"/>
    </w:pPr>
    <w:rPr>
      <w:rFonts w:ascii="Calibri" w:eastAsia="Times New Roman" w:hAnsi="Calibri" w:cs="Maiandra GD"/>
      <w:noProof/>
      <w:color w:val="000000" w:themeColor="text1"/>
      <w:sz w:val="16"/>
      <w:szCs w:val="18"/>
      <w:lang w:val="nl-NL" w:eastAsia="nl-NL"/>
    </w:rPr>
  </w:style>
  <w:style w:type="paragraph" w:customStyle="1" w:styleId="276718E124684E75B82F343B61485BA74">
    <w:name w:val="276718E124684E75B82F343B61485BA74"/>
    <w:rsid w:val="00416C7D"/>
    <w:pPr>
      <w:numPr>
        <w:numId w:val="2"/>
      </w:numPr>
      <w:spacing w:line="260" w:lineRule="atLeast"/>
      <w:ind w:left="283" w:hanging="283"/>
    </w:pPr>
    <w:rPr>
      <w:rFonts w:ascii="Calibri" w:eastAsia="Times New Roman" w:hAnsi="Calibri" w:cs="Maiandra GD"/>
      <w:color w:val="000000" w:themeColor="text1"/>
      <w:sz w:val="20"/>
      <w:szCs w:val="18"/>
      <w:lang w:val="nl-NL" w:eastAsia="nl-NL"/>
    </w:rPr>
  </w:style>
  <w:style w:type="paragraph" w:customStyle="1" w:styleId="702689F3F55C44018D3456C009A503A47">
    <w:name w:val="702689F3F55C44018D3456C009A503A47"/>
    <w:rsid w:val="00416C7D"/>
    <w:pPr>
      <w:tabs>
        <w:tab w:val="num" w:pos="720"/>
      </w:tabs>
      <w:spacing w:line="260" w:lineRule="atLeast"/>
      <w:ind w:left="283" w:hanging="283"/>
    </w:pPr>
    <w:rPr>
      <w:rFonts w:ascii="Calibri" w:eastAsia="Times New Roman" w:hAnsi="Calibri" w:cs="Maiandra GD"/>
      <w:color w:val="000000" w:themeColor="text1"/>
      <w:sz w:val="20"/>
      <w:szCs w:val="18"/>
      <w:lang w:val="nl-NL" w:eastAsia="nl-NL"/>
    </w:rPr>
  </w:style>
  <w:style w:type="paragraph" w:customStyle="1" w:styleId="323AD1EA542842B98A917143B3F8E29F7">
    <w:name w:val="323AD1EA542842B98A917143B3F8E29F7"/>
    <w:rsid w:val="00416C7D"/>
    <w:pPr>
      <w:tabs>
        <w:tab w:val="num" w:pos="720"/>
      </w:tabs>
      <w:spacing w:line="260" w:lineRule="atLeast"/>
      <w:ind w:left="283" w:hanging="283"/>
    </w:pPr>
    <w:rPr>
      <w:rFonts w:ascii="Calibri" w:eastAsia="Times New Roman" w:hAnsi="Calibri" w:cs="Maiandra GD"/>
      <w:color w:val="000000" w:themeColor="text1"/>
      <w:sz w:val="20"/>
      <w:szCs w:val="18"/>
      <w:lang w:val="nl-NL" w:eastAsia="nl-NL"/>
    </w:rPr>
  </w:style>
  <w:style w:type="paragraph" w:customStyle="1" w:styleId="00D9EBB763814FB1AD52731E4C9C56B83">
    <w:name w:val="00D9EBB763814FB1AD52731E4C9C56B83"/>
    <w:rsid w:val="00416C7D"/>
    <w:pPr>
      <w:spacing w:line="260" w:lineRule="atLeast"/>
    </w:pPr>
    <w:rPr>
      <w:rFonts w:ascii="Calibri" w:eastAsia="Times New Roman" w:hAnsi="Calibri" w:cs="Maiandra GD"/>
      <w:color w:val="000000" w:themeColor="text1"/>
      <w:sz w:val="20"/>
      <w:szCs w:val="18"/>
      <w:lang w:val="nl-NL" w:eastAsia="nl-NL"/>
    </w:rPr>
  </w:style>
  <w:style w:type="paragraph" w:customStyle="1" w:styleId="0ABAB26699CE41D78112DEA0DB0D64A23">
    <w:name w:val="0ABAB26699CE41D78112DEA0DB0D64A23"/>
    <w:rsid w:val="00416C7D"/>
    <w:pPr>
      <w:spacing w:line="260" w:lineRule="atLeast"/>
    </w:pPr>
    <w:rPr>
      <w:rFonts w:ascii="Calibri" w:eastAsia="Times New Roman" w:hAnsi="Calibri" w:cs="Maiandra GD"/>
      <w:color w:val="000000" w:themeColor="text1"/>
      <w:sz w:val="20"/>
      <w:szCs w:val="18"/>
      <w:lang w:val="nl-NL" w:eastAsia="nl-NL"/>
    </w:rPr>
  </w:style>
  <w:style w:type="paragraph" w:customStyle="1" w:styleId="2668741DAF1746DCBCBFF011202C2FC76">
    <w:name w:val="2668741DAF1746DCBCBFF011202C2FC76"/>
    <w:rsid w:val="00416C7D"/>
    <w:pPr>
      <w:spacing w:line="260" w:lineRule="atLeast"/>
    </w:pPr>
    <w:rPr>
      <w:rFonts w:ascii="Calibri" w:eastAsia="Times New Roman" w:hAnsi="Calibri" w:cs="Maiandra GD"/>
      <w:color w:val="000000" w:themeColor="text1"/>
      <w:sz w:val="20"/>
      <w:szCs w:val="18"/>
      <w:lang w:val="nl-NL" w:eastAsia="nl-NL"/>
    </w:rPr>
  </w:style>
  <w:style w:type="paragraph" w:customStyle="1" w:styleId="770E17AE1CC8446AA576C3FA808B0BD64">
    <w:name w:val="770E17AE1CC8446AA576C3FA808B0BD64"/>
    <w:rsid w:val="00416C7D"/>
    <w:pPr>
      <w:spacing w:line="240" w:lineRule="exact"/>
    </w:pPr>
    <w:rPr>
      <w:rFonts w:ascii="Calibri" w:eastAsia="Times New Roman" w:hAnsi="Calibri" w:cs="Maiandra GD"/>
      <w:noProof/>
      <w:color w:val="000000" w:themeColor="text1"/>
      <w:sz w:val="16"/>
      <w:szCs w:val="18"/>
      <w:lang w:val="nl-NL" w:eastAsia="nl-NL"/>
    </w:rPr>
  </w:style>
  <w:style w:type="paragraph" w:customStyle="1" w:styleId="581B319B53EE41F2BABBFEBA826825AE3">
    <w:name w:val="581B319B53EE41F2BABBFEBA826825AE3"/>
    <w:rsid w:val="00416C7D"/>
    <w:pPr>
      <w:spacing w:line="240" w:lineRule="exact"/>
    </w:pPr>
    <w:rPr>
      <w:rFonts w:ascii="Calibri" w:eastAsia="Times New Roman" w:hAnsi="Calibri" w:cs="Maiandra GD"/>
      <w:noProof/>
      <w:color w:val="000000" w:themeColor="text1"/>
      <w:sz w:val="16"/>
      <w:szCs w:val="18"/>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leuren SWOV">
      <a:dk1>
        <a:srgbClr val="272A66"/>
      </a:dk1>
      <a:lt1>
        <a:srgbClr val="FFFFFF"/>
      </a:lt1>
      <a:dk2>
        <a:srgbClr val="000000"/>
      </a:dk2>
      <a:lt2>
        <a:srgbClr val="FFFFFF"/>
      </a:lt2>
      <a:accent1>
        <a:srgbClr val="272A66"/>
      </a:accent1>
      <a:accent2>
        <a:srgbClr val="8882A4"/>
      </a:accent2>
      <a:accent3>
        <a:srgbClr val="B8CB33"/>
      </a:accent3>
      <a:accent4>
        <a:srgbClr val="D9E098"/>
      </a:accent4>
      <a:accent5>
        <a:srgbClr val="D8572C"/>
      </a:accent5>
      <a:accent6>
        <a:srgbClr val="E9A482"/>
      </a:accent6>
      <a:hlink>
        <a:srgbClr val="272A66"/>
      </a:hlink>
      <a:folHlink>
        <a:srgbClr val="272A66"/>
      </a:folHlink>
    </a:clrScheme>
    <a:fontScheme name="Lettertypen SWOV">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SWOV-blauw 100%">
      <a:srgbClr val="272A66"/>
    </a:custClr>
    <a:custClr name="SWOV-blauw 65%">
      <a:srgbClr val="635E8A"/>
    </a:custClr>
    <a:custClr name="SWOV-blauw 45%">
      <a:srgbClr val="8882A4"/>
    </a:custClr>
    <a:custClr name="SWOV-blauw 30%">
      <a:srgbClr val="A8A3BD"/>
    </a:custClr>
    <a:custClr name="SWOV-blauw 15%">
      <a:srgbClr val="CECBD9"/>
    </a:custClr>
    <a:custClr name="SWOV-blauw 10%">
      <a:srgbClr val="DBD8E2"/>
    </a:custClr>
    <a:custClr>
      <a:srgbClr val="FFFFFF"/>
    </a:custClr>
    <a:custClr>
      <a:srgbClr val="FFFFFF"/>
    </a:custClr>
    <a:custClr>
      <a:srgbClr val="FFFFFF"/>
    </a:custClr>
    <a:custClr>
      <a:srgbClr val="FFFFFF"/>
    </a:custClr>
    <a:custClr name="SWOV-groen 100%">
      <a:srgbClr val="B8CB33"/>
    </a:custClr>
    <a:custClr name="SWOV-groen 70%">
      <a:srgbClr val="CCD773"/>
    </a:custClr>
    <a:custClr name="SWOV-groen 50%">
      <a:srgbClr val="D9E098"/>
    </a:custClr>
    <a:custClr name="SWOV-groen 35%">
      <a:srgbClr val="E3E8B6"/>
    </a:custClr>
    <a:custClr name="SWOV-groen 30%">
      <a:srgbClr val="E7EBBF"/>
    </a:custClr>
    <a:custClr name="SWOV-groen 20%">
      <a:srgbClr val="EEF1D3"/>
    </a:custClr>
    <a:custClr name="SWOV-groen 10%">
      <a:srgbClr val="F5F7E7"/>
    </a:custClr>
    <a:custClr>
      <a:srgbClr val="FFFFFF"/>
    </a:custClr>
    <a:custClr>
      <a:srgbClr val="FFFFFF"/>
    </a:custClr>
    <a:custClr>
      <a:srgbClr val="FFFFFF"/>
    </a:custClr>
    <a:custClr name="SWOV-oranje 100%">
      <a:srgbClr val="D8572C"/>
    </a:custClr>
    <a:custClr name="SWOV-oranje 75%">
      <a:srgbClr val="E07E55"/>
    </a:custClr>
    <a:custClr name="SWOV-oranje 50%">
      <a:srgbClr val="E9A482"/>
    </a:custClr>
    <a:custClr name="SWOV-oranje 30%">
      <a:srgbClr val="F1C5AD"/>
    </a:custClr>
    <a:custClr name="SWOV-oranje 15%">
      <a:srgbClr val="F7E0D2"/>
    </a:custClr>
    <a:custClr name="SWOV-oranje 10%">
      <a:srgbClr val="F9E9DE"/>
    </a:custClr>
    <a:custClr>
      <a:srgbClr val="FFFFFF"/>
    </a:custClr>
    <a:custClr>
      <a:srgbClr val="FFFFFF"/>
    </a:custClr>
    <a:custClr>
      <a:srgbClr val="FFFFFF"/>
    </a:custClr>
    <a:custClr>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2025-06-04T00:00:00</PublishDate>
  <Abstract/>
  <CompanyAddress/>
  <CompanyPhone/>
  <CompanyFax/>
  <CompanyEmail/>
</CoverPageProperties>
</file>

<file path=customXml/item2.xml><?xml version="1.0" encoding="utf-8"?>
<ju xmlns="http://www.joulesunlimited.com/ccmappings">
  <Referentie/>
  <Onderwerp/>
  <Datum/>
  <Titel/>
  <Project>E24.28</Project>
</ju>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B6E4F9D1A54D4FAD5F56E22E8F4EDD" ma:contentTypeVersion="3" ma:contentTypeDescription="Een nieuw document maken." ma:contentTypeScope="" ma:versionID="b9a683ab9b56bd4862fd73601988f85c">
  <xsd:schema xmlns:xsd="http://www.w3.org/2001/XMLSchema" xmlns:xs="http://www.w3.org/2001/XMLSchema" xmlns:p="http://schemas.microsoft.com/office/2006/metadata/properties" xmlns:ns2="fbf1e43d-1de7-4c38-b633-1889402e2b95" targetNamespace="http://schemas.microsoft.com/office/2006/metadata/properties" ma:root="true" ma:fieldsID="2727f737c55f9b0fc73c4e1942cda37c" ns2:_="">
    <xsd:import namespace="fbf1e43d-1de7-4c38-b633-1889402e2b9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1e43d-1de7-4c38-b633-1889402e2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75F0EA-B336-4A43-BF5F-A4875EECECC6}">
  <ds:schemaRefs>
    <ds:schemaRef ds:uri="http://www.joulesunlimited.com/ccmappings"/>
  </ds:schemaRefs>
</ds:datastoreItem>
</file>

<file path=customXml/itemProps3.xml><?xml version="1.0" encoding="utf-8"?>
<ds:datastoreItem xmlns:ds="http://schemas.openxmlformats.org/officeDocument/2006/customXml" ds:itemID="{7B4AA423-D6B0-4F50-BF77-0F93291F7AF3}">
  <ds:schemaRefs>
    <ds:schemaRef ds:uri="http://schemas.microsoft.com/sharepoint/v3/contenttype/forms"/>
  </ds:schemaRefs>
</ds:datastoreItem>
</file>

<file path=customXml/itemProps4.xml><?xml version="1.0" encoding="utf-8"?>
<ds:datastoreItem xmlns:ds="http://schemas.openxmlformats.org/officeDocument/2006/customXml" ds:itemID="{732CCE9C-14B7-455E-874B-BCF58695D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1e43d-1de7-4c38-b633-1889402e2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FB54E0-4405-468A-B6DE-949A66ABCA5D}">
  <ds:schemaRefs>
    <ds:schemaRef ds:uri="http://purl.org/dc/dcmitype/"/>
    <ds:schemaRef ds:uri="fbf1e43d-1de7-4c38-b633-1889402e2b95"/>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6.xml><?xml version="1.0" encoding="utf-8"?>
<ds:datastoreItem xmlns:ds="http://schemas.openxmlformats.org/officeDocument/2006/customXml" ds:itemID="{8EA5A2BF-32F6-4B5D-A10A-8CE110C3E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NL.dotx</Template>
  <TotalTime>5</TotalTime>
  <Pages>3</Pages>
  <Words>1252</Words>
  <Characters>6886</Characters>
  <Application>Microsoft Office Word</Application>
  <DocSecurity>0</DocSecurity>
  <Lines>57</Lines>
  <Paragraphs>16</Paragraphs>
  <ScaleCrop>false</ScaleCrop>
  <Manager/>
  <Company>SWOV</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sjabloonversie 1.2 - 1 augustus 2019_x000d_
ontwerp: Studio ‘beet’ vormgeving_x000d_
sjablonen: www.JoulesUnlimited.nl</dc:description>
  <cp:lastModifiedBy>ingrid steegmans</cp:lastModifiedBy>
  <cp:revision>50</cp:revision>
  <cp:lastPrinted>2021-11-15T12:31:00Z</cp:lastPrinted>
  <dcterms:created xsi:type="dcterms:W3CDTF">2021-11-15T11:53:00Z</dcterms:created>
  <dcterms:modified xsi:type="dcterms:W3CDTF">2025-06-04T12:46:00Z</dcterms:modified>
  <cp:category/>
  <cp:contentStatus>Naam Opdrachtnemer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0x01010099B6E4F9D1A54D4FAD5F56E22E8F4EDD</vt:lpwstr>
  </property>
</Properties>
</file>