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017D" w14:textId="330827C6" w:rsidR="00E04489" w:rsidRPr="007F1231" w:rsidRDefault="00E04489" w:rsidP="00E04489">
      <w:pPr>
        <w:rPr>
          <w:rFonts w:ascii="Overpass" w:hAnsi="Overpass"/>
          <w:b/>
          <w:color w:val="0076A8"/>
          <w:sz w:val="32"/>
          <w:szCs w:val="32"/>
        </w:rPr>
      </w:pPr>
      <w:r w:rsidRPr="007F1231">
        <w:rPr>
          <w:rFonts w:ascii="Overpass" w:hAnsi="Overpass"/>
          <w:b/>
          <w:color w:val="0076A8"/>
          <w:sz w:val="32"/>
          <w:szCs w:val="32"/>
        </w:rPr>
        <w:t xml:space="preserve">Bijlage </w:t>
      </w:r>
      <w:r w:rsidR="006D3DE4" w:rsidRPr="007F1231">
        <w:rPr>
          <w:rFonts w:ascii="Overpass" w:hAnsi="Overpass"/>
          <w:b/>
          <w:color w:val="0076A8"/>
          <w:sz w:val="32"/>
          <w:szCs w:val="32"/>
        </w:rPr>
        <w:t xml:space="preserve">IV </w:t>
      </w:r>
      <w:r w:rsidRPr="007F1231">
        <w:rPr>
          <w:rFonts w:ascii="Overpass" w:hAnsi="Overpass"/>
          <w:b/>
          <w:color w:val="0076A8"/>
          <w:sz w:val="32"/>
          <w:szCs w:val="32"/>
        </w:rPr>
        <w:t>Holdingverklaring</w:t>
      </w:r>
    </w:p>
    <w:p w14:paraId="1BEC9B60" w14:textId="54B6F4DA" w:rsidR="00485561" w:rsidRPr="009A79B5" w:rsidRDefault="00485561" w:rsidP="00457155">
      <w:pPr>
        <w:rPr>
          <w:rFonts w:ascii="Overpass" w:hAnsi="Overpass"/>
          <w:b/>
        </w:rPr>
      </w:pPr>
      <w:r w:rsidRPr="009A79B5">
        <w:rPr>
          <w:rFonts w:ascii="Overpass" w:hAnsi="Overpass"/>
          <w:b/>
        </w:rPr>
        <w:t xml:space="preserve">Betreft: </w:t>
      </w:r>
      <w:r w:rsidR="00BD5C5A" w:rsidRPr="009A79B5">
        <w:rPr>
          <w:rFonts w:ascii="Overpass" w:hAnsi="Overpass"/>
          <w:b/>
        </w:rPr>
        <w:t>Europese</w:t>
      </w:r>
      <w:r w:rsidRPr="009A79B5">
        <w:rPr>
          <w:rFonts w:ascii="Overpass" w:hAnsi="Overpass"/>
          <w:b/>
        </w:rPr>
        <w:t xml:space="preserve"> </w:t>
      </w:r>
      <w:r w:rsidRPr="00791FA5">
        <w:rPr>
          <w:rFonts w:ascii="Overpass" w:hAnsi="Overpass"/>
          <w:b/>
          <w:szCs w:val="22"/>
        </w:rPr>
        <w:t xml:space="preserve">aanbestedingsprocedure </w:t>
      </w:r>
      <w:r w:rsidR="00791FA5" w:rsidRPr="00791FA5">
        <w:rPr>
          <w:rFonts w:ascii="Overpass" w:hAnsi="Overpass"/>
          <w:b/>
          <w:szCs w:val="22"/>
        </w:rPr>
        <w:t>Inkoop- en contractmanagementdienstverlening</w:t>
      </w:r>
      <w:r w:rsidR="00791FA5" w:rsidRPr="009A79B5">
        <w:rPr>
          <w:rFonts w:ascii="Overpass" w:hAnsi="Overpass"/>
          <w:b/>
        </w:rPr>
        <w:t xml:space="preserve"> </w:t>
      </w:r>
    </w:p>
    <w:p w14:paraId="1BEC9B61" w14:textId="77777777" w:rsidR="00485561" w:rsidRPr="009A79B5" w:rsidRDefault="00485561" w:rsidP="00457155">
      <w:pPr>
        <w:rPr>
          <w:rFonts w:ascii="Overpass" w:hAnsi="Overpass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8677"/>
      </w:tblGrid>
      <w:tr w:rsidR="00485561" w:rsidRPr="009A79B5" w14:paraId="1BEC9B63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2" w14:textId="61065518" w:rsidR="00485561" w:rsidRPr="009A79B5" w:rsidRDefault="00772D8A">
            <w:pPr>
              <w:spacing w:before="144" w:after="144"/>
              <w:rPr>
                <w:rFonts w:ascii="Overpass" w:hAnsi="Overpass"/>
              </w:rPr>
            </w:pPr>
            <w:r>
              <w:rPr>
                <w:rFonts w:ascii="Overpass" w:hAnsi="Overpass"/>
              </w:rPr>
              <w:t>In het geval</w:t>
            </w:r>
            <w:r w:rsidR="00485561" w:rsidRPr="009A79B5">
              <w:rPr>
                <w:rFonts w:ascii="Overpass" w:hAnsi="Overpass"/>
              </w:rPr>
              <w:t xml:space="preserve"> </w:t>
            </w:r>
            <w:r w:rsidR="00344FBF" w:rsidRPr="009A79B5">
              <w:rPr>
                <w:rFonts w:ascii="Overpass" w:hAnsi="Overpass"/>
              </w:rPr>
              <w:t xml:space="preserve">met elkaar verbonden Ondernemingen </w:t>
            </w:r>
            <w:r w:rsidR="006243FD" w:rsidRPr="009A79B5">
              <w:rPr>
                <w:rFonts w:ascii="Overpass" w:hAnsi="Overpass"/>
              </w:rPr>
              <w:t>deelnemen aan de procedure</w:t>
            </w:r>
            <w:r w:rsidR="00485561" w:rsidRPr="009A79B5">
              <w:rPr>
                <w:rFonts w:ascii="Overpass" w:hAnsi="Overpass"/>
              </w:rPr>
              <w:t>:</w:t>
            </w:r>
          </w:p>
        </w:tc>
      </w:tr>
      <w:tr w:rsidR="00485561" w:rsidRPr="009A79B5" w14:paraId="1BEC9B66" w14:textId="77777777">
        <w:tc>
          <w:tcPr>
            <w:tcW w:w="461" w:type="dxa"/>
          </w:tcPr>
          <w:p w14:paraId="1BEC9B64" w14:textId="77777777" w:rsidR="00485561" w:rsidRPr="009A79B5" w:rsidRDefault="00485561">
            <w:pPr>
              <w:spacing w:before="144" w:after="144"/>
              <w:rPr>
                <w:rFonts w:ascii="Overpass" w:hAnsi="Overpass"/>
                <w:szCs w:val="18"/>
              </w:rPr>
            </w:pPr>
            <w:r w:rsidRPr="009A79B5">
              <w:rPr>
                <w:rFonts w:ascii="Overpass" w:hAnsi="Overpas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9B5">
              <w:rPr>
                <w:rFonts w:ascii="Overpass" w:hAnsi="Overpass"/>
              </w:rPr>
              <w:instrText xml:space="preserve"> FORMCHECKBOX </w:instrText>
            </w:r>
            <w:r w:rsidRPr="009A79B5">
              <w:rPr>
                <w:rFonts w:ascii="Overpass" w:hAnsi="Overpass"/>
              </w:rPr>
            </w:r>
            <w:r w:rsidRPr="009A79B5">
              <w:rPr>
                <w:rFonts w:ascii="Overpass" w:hAnsi="Overpass"/>
              </w:rPr>
              <w:fldChar w:fldCharType="separate"/>
            </w:r>
            <w:r w:rsidRPr="009A79B5">
              <w:rPr>
                <w:rFonts w:ascii="Overpass" w:hAnsi="Overpass"/>
              </w:rPr>
              <w:fldChar w:fldCharType="end"/>
            </w:r>
          </w:p>
        </w:tc>
        <w:tc>
          <w:tcPr>
            <w:tcW w:w="8677" w:type="dxa"/>
          </w:tcPr>
          <w:p w14:paraId="1BEC9B65" w14:textId="3C1BA13F" w:rsidR="00485561" w:rsidRPr="009A79B5" w:rsidRDefault="00485561">
            <w:pPr>
              <w:spacing w:before="144" w:after="144"/>
              <w:rPr>
                <w:rFonts w:ascii="Overpass" w:hAnsi="Overpass"/>
                <w:szCs w:val="18"/>
              </w:rPr>
            </w:pPr>
            <w:r w:rsidRPr="009A79B5">
              <w:rPr>
                <w:rFonts w:ascii="Overpass" w:hAnsi="Overpass"/>
                <w:sz w:val="20"/>
                <w:szCs w:val="18"/>
              </w:rPr>
              <w:t xml:space="preserve">Inschrijver verklaart dat de Inschrijving onafhankelijk van andere </w:t>
            </w:r>
            <w:r w:rsidR="00344FBF" w:rsidRPr="009A79B5">
              <w:rPr>
                <w:rFonts w:ascii="Overpass" w:hAnsi="Overpass"/>
                <w:sz w:val="20"/>
                <w:szCs w:val="18"/>
              </w:rPr>
              <w:t>verbonden O</w:t>
            </w:r>
            <w:r w:rsidR="000A13C6" w:rsidRPr="009A79B5">
              <w:rPr>
                <w:rFonts w:ascii="Overpass" w:hAnsi="Overpass"/>
                <w:sz w:val="20"/>
                <w:szCs w:val="18"/>
              </w:rPr>
              <w:t xml:space="preserve">ndernemingen </w:t>
            </w:r>
            <w:r w:rsidRPr="009A79B5">
              <w:rPr>
                <w:rFonts w:ascii="Overpass" w:hAnsi="Overpass"/>
                <w:sz w:val="20"/>
                <w:szCs w:val="18"/>
              </w:rPr>
              <w:t xml:space="preserve">is opgesteld en daarbij geen inzicht heeft gegeven in </w:t>
            </w:r>
            <w:r w:rsidR="008C72DF">
              <w:rPr>
                <w:rFonts w:ascii="Overpass" w:hAnsi="Overpass"/>
                <w:sz w:val="20"/>
                <w:szCs w:val="18"/>
              </w:rPr>
              <w:t>haar</w:t>
            </w:r>
            <w:r w:rsidRPr="009A79B5">
              <w:rPr>
                <w:rFonts w:ascii="Overpass" w:hAnsi="Overpass"/>
                <w:sz w:val="20"/>
                <w:szCs w:val="18"/>
              </w:rPr>
              <w:t xml:space="preserve"> aanbieding </w:t>
            </w:r>
            <w:r w:rsidR="00CE5508">
              <w:rPr>
                <w:rFonts w:ascii="Overpass" w:hAnsi="Overpass"/>
                <w:sz w:val="20"/>
                <w:szCs w:val="18"/>
              </w:rPr>
              <w:t>of</w:t>
            </w:r>
            <w:r w:rsidRPr="009A79B5">
              <w:rPr>
                <w:rFonts w:ascii="Overpass" w:hAnsi="Overpass"/>
                <w:sz w:val="20"/>
                <w:szCs w:val="18"/>
              </w:rPr>
              <w:t xml:space="preserve"> inhoudelijk weet heeft van de aanbieding van deze andere </w:t>
            </w:r>
            <w:r w:rsidR="00344FBF" w:rsidRPr="009A79B5">
              <w:rPr>
                <w:rFonts w:ascii="Overpass" w:hAnsi="Overpass"/>
                <w:sz w:val="20"/>
                <w:szCs w:val="18"/>
              </w:rPr>
              <w:t>Ondernemingen</w:t>
            </w:r>
            <w:r w:rsidRPr="009A79B5">
              <w:rPr>
                <w:rFonts w:ascii="Overpass" w:hAnsi="Overpass"/>
                <w:sz w:val="20"/>
              </w:rPr>
              <w:t>.</w:t>
            </w:r>
            <w:r w:rsidR="00344FBF" w:rsidRPr="009A79B5">
              <w:rPr>
                <w:rFonts w:ascii="Overpass" w:hAnsi="Overpass"/>
                <w:sz w:val="20"/>
              </w:rPr>
              <w:t xml:space="preserve"> Als een Onderneming meent dat hiervan sprake is onderbouwt </w:t>
            </w:r>
            <w:r w:rsidR="008C72DF">
              <w:rPr>
                <w:rFonts w:ascii="Overpass" w:hAnsi="Overpass"/>
                <w:sz w:val="20"/>
              </w:rPr>
              <w:t>z</w:t>
            </w:r>
            <w:r w:rsidR="00344FBF" w:rsidRPr="009A79B5">
              <w:rPr>
                <w:rFonts w:ascii="Overpass" w:hAnsi="Overpass"/>
                <w:sz w:val="20"/>
              </w:rPr>
              <w:t>ij dit met bewijs.</w:t>
            </w:r>
          </w:p>
        </w:tc>
      </w:tr>
      <w:tr w:rsidR="00485561" w:rsidRPr="009A79B5" w14:paraId="1BEC9B68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7" w14:textId="0F2D4230" w:rsidR="00485561" w:rsidRPr="009A79B5" w:rsidRDefault="00772D8A">
            <w:pPr>
              <w:spacing w:before="144" w:after="144"/>
              <w:rPr>
                <w:rFonts w:ascii="Overpass" w:hAnsi="Overpass"/>
              </w:rPr>
            </w:pPr>
            <w:r>
              <w:rPr>
                <w:rFonts w:ascii="Overpass" w:hAnsi="Overpass"/>
              </w:rPr>
              <w:t xml:space="preserve">In het geval </w:t>
            </w:r>
            <w:r w:rsidR="00485561" w:rsidRPr="009A79B5">
              <w:rPr>
                <w:rFonts w:ascii="Overpass" w:hAnsi="Overpass"/>
              </w:rPr>
              <w:t xml:space="preserve">Inschrijver </w:t>
            </w:r>
            <w:r>
              <w:rPr>
                <w:rFonts w:ascii="Overpass" w:hAnsi="Overpass"/>
              </w:rPr>
              <w:t xml:space="preserve">een </w:t>
            </w:r>
            <w:r w:rsidR="00AE25EF" w:rsidRPr="009A79B5">
              <w:rPr>
                <w:rFonts w:ascii="Overpass" w:hAnsi="Overpass"/>
              </w:rPr>
              <w:t xml:space="preserve">beroep doet op de </w:t>
            </w:r>
            <w:r w:rsidR="00312F2B" w:rsidRPr="009A79B5">
              <w:rPr>
                <w:rFonts w:ascii="Overpass" w:hAnsi="Overpass"/>
              </w:rPr>
              <w:t>financiële</w:t>
            </w:r>
            <w:r w:rsidR="00432463" w:rsidRPr="009A79B5">
              <w:rPr>
                <w:rFonts w:ascii="Overpass" w:hAnsi="Overpass"/>
              </w:rPr>
              <w:t xml:space="preserve"> en economische </w:t>
            </w:r>
            <w:r w:rsidR="00AE25EF" w:rsidRPr="009A79B5">
              <w:rPr>
                <w:rFonts w:ascii="Overpass" w:hAnsi="Overpass"/>
              </w:rPr>
              <w:t>draagkracht van de holding</w:t>
            </w:r>
            <w:r w:rsidR="00485561" w:rsidRPr="009A79B5">
              <w:rPr>
                <w:rFonts w:ascii="Overpass" w:hAnsi="Overpass"/>
              </w:rPr>
              <w:t xml:space="preserve">: </w:t>
            </w:r>
          </w:p>
        </w:tc>
      </w:tr>
      <w:tr w:rsidR="00485561" w:rsidRPr="009A79B5" w14:paraId="1BEC9B6B" w14:textId="77777777">
        <w:tc>
          <w:tcPr>
            <w:tcW w:w="461" w:type="dxa"/>
          </w:tcPr>
          <w:p w14:paraId="1BEC9B69" w14:textId="77777777" w:rsidR="00485561" w:rsidRPr="009A79B5" w:rsidRDefault="00485561">
            <w:pPr>
              <w:spacing w:before="144" w:after="144"/>
              <w:rPr>
                <w:rFonts w:ascii="Overpass" w:hAnsi="Overpass"/>
              </w:rPr>
            </w:pPr>
            <w:r w:rsidRPr="009A79B5">
              <w:rPr>
                <w:rFonts w:ascii="Overpass" w:hAnsi="Overpas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79B5">
              <w:rPr>
                <w:rFonts w:ascii="Overpass" w:hAnsi="Overpass"/>
              </w:rPr>
              <w:instrText xml:space="preserve"> FORMCHECKBOX </w:instrText>
            </w:r>
            <w:r w:rsidRPr="009A79B5">
              <w:rPr>
                <w:rFonts w:ascii="Overpass" w:hAnsi="Overpass"/>
              </w:rPr>
            </w:r>
            <w:r w:rsidRPr="009A79B5">
              <w:rPr>
                <w:rFonts w:ascii="Overpass" w:hAnsi="Overpass"/>
              </w:rPr>
              <w:fldChar w:fldCharType="separate"/>
            </w:r>
            <w:r w:rsidRPr="009A79B5">
              <w:rPr>
                <w:rFonts w:ascii="Overpass" w:hAnsi="Overpass"/>
              </w:rPr>
              <w:fldChar w:fldCharType="end"/>
            </w:r>
          </w:p>
        </w:tc>
        <w:tc>
          <w:tcPr>
            <w:tcW w:w="8677" w:type="dxa"/>
          </w:tcPr>
          <w:p w14:paraId="1BEC9B6A" w14:textId="1CA8FF7D" w:rsidR="00485561" w:rsidRPr="009A79B5" w:rsidRDefault="00485561" w:rsidP="00485561">
            <w:pPr>
              <w:spacing w:before="144" w:after="144"/>
              <w:rPr>
                <w:rFonts w:ascii="Overpass" w:hAnsi="Overpass"/>
              </w:rPr>
            </w:pPr>
            <w:r w:rsidRPr="009A79B5">
              <w:rPr>
                <w:rFonts w:ascii="Overpass" w:hAnsi="Overpass"/>
                <w:sz w:val="20"/>
                <w:szCs w:val="18"/>
              </w:rPr>
              <w:t xml:space="preserve">Inschrijver verklaart hierbij dat de hieronder vermelde </w:t>
            </w:r>
            <w:r w:rsidR="002A390D" w:rsidRPr="009A79B5">
              <w:rPr>
                <w:rFonts w:ascii="Overpass" w:hAnsi="Overpass"/>
                <w:sz w:val="20"/>
                <w:szCs w:val="18"/>
              </w:rPr>
              <w:t>O</w:t>
            </w:r>
            <w:r w:rsidRPr="009A79B5">
              <w:rPr>
                <w:rFonts w:ascii="Overpass" w:hAnsi="Overpass"/>
                <w:sz w:val="20"/>
                <w:szCs w:val="18"/>
              </w:rPr>
              <w:t xml:space="preserve">nderneming zich namens </w:t>
            </w:r>
            <w:r w:rsidR="00E04767" w:rsidRPr="009A79B5">
              <w:rPr>
                <w:rFonts w:ascii="Overpass" w:hAnsi="Overpass"/>
                <w:sz w:val="20"/>
                <w:szCs w:val="18"/>
              </w:rPr>
              <w:t>I</w:t>
            </w:r>
            <w:r w:rsidRPr="009A79B5">
              <w:rPr>
                <w:rFonts w:ascii="Overpass" w:hAnsi="Overpass"/>
                <w:sz w:val="20"/>
                <w:szCs w:val="18"/>
              </w:rPr>
              <w:t xml:space="preserve">nschrijver bij gunning van </w:t>
            </w:r>
            <w:r w:rsidR="00301ADD" w:rsidRPr="009A79B5">
              <w:rPr>
                <w:rFonts w:ascii="Overpass" w:hAnsi="Overpass"/>
                <w:sz w:val="20"/>
                <w:szCs w:val="18"/>
              </w:rPr>
              <w:t xml:space="preserve">de </w:t>
            </w:r>
            <w:r w:rsidRPr="009A79B5">
              <w:rPr>
                <w:rFonts w:ascii="Overpass" w:hAnsi="Overpass"/>
                <w:sz w:val="20"/>
                <w:szCs w:val="18"/>
              </w:rPr>
              <w:t xml:space="preserve">Opdracht volledig en onvoorwaardelijk garant stelt voor de nakoming van de verplichtingen die uit de af te sluiten </w:t>
            </w:r>
            <w:r w:rsidR="00A92737" w:rsidRPr="009A79B5">
              <w:rPr>
                <w:rFonts w:ascii="Overpass" w:hAnsi="Overpass"/>
                <w:sz w:val="20"/>
                <w:szCs w:val="18"/>
              </w:rPr>
              <w:t>O</w:t>
            </w:r>
            <w:r w:rsidRPr="009A79B5">
              <w:rPr>
                <w:rFonts w:ascii="Overpass" w:hAnsi="Overpass"/>
                <w:sz w:val="20"/>
                <w:szCs w:val="18"/>
              </w:rPr>
              <w:t xml:space="preserve">vereenkomst voortvloeien. Ondergetekende verklaart </w:t>
            </w:r>
            <w:r w:rsidR="001621CE">
              <w:rPr>
                <w:rFonts w:ascii="Overpass" w:hAnsi="Overpass"/>
                <w:sz w:val="20"/>
                <w:szCs w:val="18"/>
              </w:rPr>
              <w:t>daarnaast</w:t>
            </w:r>
            <w:r w:rsidRPr="009A79B5">
              <w:rPr>
                <w:rFonts w:ascii="Overpass" w:hAnsi="Overpass"/>
                <w:sz w:val="20"/>
                <w:szCs w:val="18"/>
              </w:rPr>
              <w:t xml:space="preserve"> dat de hieronder vermelde onderneming zich, namens de Inschrijver bij gunning van de </w:t>
            </w:r>
            <w:r w:rsidR="00301ADD" w:rsidRPr="009A79B5">
              <w:rPr>
                <w:rFonts w:ascii="Overpass" w:hAnsi="Overpass"/>
                <w:sz w:val="20"/>
                <w:szCs w:val="18"/>
              </w:rPr>
              <w:t>O</w:t>
            </w:r>
            <w:r w:rsidRPr="009A79B5">
              <w:rPr>
                <w:rFonts w:ascii="Overpass" w:hAnsi="Overpass"/>
                <w:sz w:val="20"/>
                <w:szCs w:val="18"/>
              </w:rPr>
              <w:t xml:space="preserve">pdracht, volledig en onvoorwaardelijk garant stelt voor de uit de rechtshandelingen van Inschrijver voortvloeiende schulden in het kader van deze </w:t>
            </w:r>
            <w:r w:rsidR="00301ADD" w:rsidRPr="009A79B5">
              <w:rPr>
                <w:rFonts w:ascii="Overpass" w:hAnsi="Overpass"/>
                <w:sz w:val="20"/>
                <w:szCs w:val="18"/>
              </w:rPr>
              <w:t>O</w:t>
            </w:r>
            <w:r w:rsidRPr="009A79B5">
              <w:rPr>
                <w:rFonts w:ascii="Overpass" w:hAnsi="Overpass"/>
                <w:sz w:val="20"/>
                <w:szCs w:val="18"/>
              </w:rPr>
              <w:t>pdracht.</w:t>
            </w:r>
          </w:p>
        </w:tc>
      </w:tr>
    </w:tbl>
    <w:p w14:paraId="0254F53C" w14:textId="77777777" w:rsidR="0091225B" w:rsidRDefault="0091225B">
      <w:pPr>
        <w:spacing w:line="240" w:lineRule="auto"/>
        <w:rPr>
          <w:rFonts w:ascii="Overpass" w:hAnsi="Overpass"/>
          <w:u w:val="single"/>
        </w:rPr>
      </w:pPr>
    </w:p>
    <w:p w14:paraId="013411F1" w14:textId="77777777" w:rsidR="00E5637E" w:rsidRPr="009A79B5" w:rsidRDefault="00E5637E">
      <w:pPr>
        <w:spacing w:line="240" w:lineRule="auto"/>
        <w:rPr>
          <w:rFonts w:ascii="Overpass" w:hAnsi="Overpass"/>
          <w:u w:val="single"/>
        </w:rPr>
      </w:pPr>
    </w:p>
    <w:p w14:paraId="787FC5A5" w14:textId="77777777" w:rsidR="00137AB3" w:rsidRPr="009A79B5" w:rsidRDefault="00137AB3" w:rsidP="00137AB3">
      <w:pPr>
        <w:spacing w:line="240" w:lineRule="auto"/>
        <w:rPr>
          <w:rFonts w:ascii="Overpass" w:hAnsi="Overpass"/>
          <w:b/>
          <w:bCs/>
          <w:sz w:val="24"/>
          <w:szCs w:val="22"/>
          <w:u w:val="single"/>
        </w:rPr>
      </w:pPr>
      <w:r w:rsidRPr="009A79B5">
        <w:rPr>
          <w:rFonts w:ascii="Overpass" w:hAnsi="Overpass"/>
          <w:b/>
          <w:bCs/>
          <w:sz w:val="24"/>
          <w:szCs w:val="22"/>
          <w:u w:val="single"/>
        </w:rPr>
        <w:t>Namens de holding</w:t>
      </w:r>
    </w:p>
    <w:p w14:paraId="4C55246B" w14:textId="77777777" w:rsidR="00A077A7" w:rsidRPr="009A79B5" w:rsidRDefault="00A077A7">
      <w:pPr>
        <w:spacing w:line="240" w:lineRule="auto"/>
        <w:rPr>
          <w:rFonts w:ascii="Overpass" w:hAnsi="Overpass"/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2"/>
        <w:gridCol w:w="6846"/>
      </w:tblGrid>
      <w:tr w:rsidR="00A077A7" w:rsidRPr="009A79B5" w14:paraId="740C9D33" w14:textId="77777777" w:rsidTr="00835830">
        <w:tc>
          <w:tcPr>
            <w:tcW w:w="2802" w:type="dxa"/>
          </w:tcPr>
          <w:p w14:paraId="46C01B5D" w14:textId="485D6A89" w:rsidR="00A077A7" w:rsidRPr="009A79B5" w:rsidRDefault="00A077A7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  <w:r w:rsidRPr="009A79B5">
              <w:rPr>
                <w:rFonts w:ascii="Overpass" w:hAnsi="Overpass"/>
              </w:rPr>
              <w:t xml:space="preserve">Naam </w:t>
            </w:r>
          </w:p>
        </w:tc>
        <w:tc>
          <w:tcPr>
            <w:tcW w:w="6976" w:type="dxa"/>
          </w:tcPr>
          <w:p w14:paraId="52E69C72" w14:textId="77777777" w:rsidR="00A077A7" w:rsidRPr="009A79B5" w:rsidRDefault="00A077A7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  <w:tr w:rsidR="00A077A7" w:rsidRPr="009A79B5" w14:paraId="4C0A3124" w14:textId="77777777" w:rsidTr="00835830">
        <w:tc>
          <w:tcPr>
            <w:tcW w:w="2802" w:type="dxa"/>
          </w:tcPr>
          <w:p w14:paraId="22F79AED" w14:textId="0D553D17" w:rsidR="00A077A7" w:rsidRPr="009A79B5" w:rsidRDefault="00A077A7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  <w:r w:rsidRPr="009A79B5">
              <w:rPr>
                <w:rFonts w:ascii="Overpass" w:hAnsi="Overpass"/>
              </w:rPr>
              <w:t>Naam</w:t>
            </w:r>
            <w:r w:rsidR="00137AB3" w:rsidRPr="009A79B5">
              <w:rPr>
                <w:rFonts w:ascii="Overpass" w:hAnsi="Overpass"/>
              </w:rPr>
              <w:t xml:space="preserve"> </w:t>
            </w:r>
            <w:r w:rsidRPr="009A79B5">
              <w:rPr>
                <w:rFonts w:ascii="Overpass" w:hAnsi="Overpass"/>
              </w:rPr>
              <w:t>tekenbevoegde</w:t>
            </w:r>
          </w:p>
        </w:tc>
        <w:tc>
          <w:tcPr>
            <w:tcW w:w="6976" w:type="dxa"/>
          </w:tcPr>
          <w:p w14:paraId="0FFF3112" w14:textId="77777777" w:rsidR="00A077A7" w:rsidRPr="009A79B5" w:rsidRDefault="00A077A7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  <w:tr w:rsidR="00A077A7" w:rsidRPr="009A79B5" w14:paraId="3413859C" w14:textId="77777777" w:rsidTr="00835830">
        <w:tc>
          <w:tcPr>
            <w:tcW w:w="2802" w:type="dxa"/>
          </w:tcPr>
          <w:p w14:paraId="3E0C155C" w14:textId="26499885" w:rsidR="00A077A7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  <w:r w:rsidRPr="009A79B5">
              <w:rPr>
                <w:rFonts w:ascii="Overpass" w:hAnsi="Overpass"/>
              </w:rPr>
              <w:t>Functie</w:t>
            </w:r>
          </w:p>
        </w:tc>
        <w:tc>
          <w:tcPr>
            <w:tcW w:w="6976" w:type="dxa"/>
          </w:tcPr>
          <w:p w14:paraId="709C37BF" w14:textId="77777777" w:rsidR="00A077A7" w:rsidRPr="009A79B5" w:rsidRDefault="00A077A7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  <w:tr w:rsidR="00137AB3" w:rsidRPr="009A79B5" w14:paraId="77C56B22" w14:textId="77777777" w:rsidTr="00835830">
        <w:tc>
          <w:tcPr>
            <w:tcW w:w="2802" w:type="dxa"/>
          </w:tcPr>
          <w:p w14:paraId="2F8BF6AF" w14:textId="2AF0908C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</w:rPr>
            </w:pPr>
            <w:r w:rsidRPr="009A79B5">
              <w:rPr>
                <w:rFonts w:ascii="Overpass" w:hAnsi="Overpass"/>
              </w:rPr>
              <w:t>Datum</w:t>
            </w:r>
          </w:p>
        </w:tc>
        <w:tc>
          <w:tcPr>
            <w:tcW w:w="6976" w:type="dxa"/>
          </w:tcPr>
          <w:p w14:paraId="27836BA5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  <w:tr w:rsidR="00137AB3" w:rsidRPr="009A79B5" w14:paraId="2BD3F01A" w14:textId="77777777" w:rsidTr="00835830">
        <w:tc>
          <w:tcPr>
            <w:tcW w:w="2802" w:type="dxa"/>
          </w:tcPr>
          <w:p w14:paraId="57A061CE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</w:rPr>
            </w:pPr>
            <w:r w:rsidRPr="009A79B5">
              <w:rPr>
                <w:rFonts w:ascii="Overpass" w:hAnsi="Overpass"/>
              </w:rPr>
              <w:t>Handtekening</w:t>
            </w:r>
          </w:p>
          <w:p w14:paraId="3984F1D2" w14:textId="4CD30CD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</w:rPr>
            </w:pPr>
          </w:p>
        </w:tc>
        <w:tc>
          <w:tcPr>
            <w:tcW w:w="6976" w:type="dxa"/>
          </w:tcPr>
          <w:p w14:paraId="3C3DD9A9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</w:tbl>
    <w:p w14:paraId="1BEC9B79" w14:textId="77777777" w:rsidR="00485561" w:rsidRDefault="00485561" w:rsidP="00485561">
      <w:pPr>
        <w:spacing w:line="240" w:lineRule="auto"/>
        <w:rPr>
          <w:rFonts w:ascii="Overpass" w:hAnsi="Overpass"/>
          <w:u w:val="single"/>
        </w:rPr>
      </w:pPr>
    </w:p>
    <w:p w14:paraId="49D6FFE4" w14:textId="77777777" w:rsidR="00E5637E" w:rsidRDefault="00E5637E" w:rsidP="00485561">
      <w:pPr>
        <w:spacing w:line="240" w:lineRule="auto"/>
        <w:rPr>
          <w:rFonts w:ascii="Overpass" w:hAnsi="Overpass"/>
          <w:u w:val="single"/>
        </w:rPr>
      </w:pPr>
    </w:p>
    <w:p w14:paraId="6C796A8E" w14:textId="77777777" w:rsidR="00E5637E" w:rsidRDefault="00E5637E" w:rsidP="00485561">
      <w:pPr>
        <w:spacing w:line="240" w:lineRule="auto"/>
        <w:rPr>
          <w:rFonts w:ascii="Overpass" w:hAnsi="Overpass"/>
          <w:u w:val="single"/>
        </w:rPr>
      </w:pPr>
    </w:p>
    <w:p w14:paraId="70D646AD" w14:textId="77777777" w:rsidR="00E5637E" w:rsidRDefault="00E5637E" w:rsidP="00485561">
      <w:pPr>
        <w:spacing w:line="240" w:lineRule="auto"/>
        <w:rPr>
          <w:rFonts w:ascii="Overpass" w:hAnsi="Overpass"/>
          <w:u w:val="single"/>
        </w:rPr>
      </w:pPr>
    </w:p>
    <w:p w14:paraId="4399700D" w14:textId="77777777" w:rsidR="00E5637E" w:rsidRDefault="00E5637E" w:rsidP="00485561">
      <w:pPr>
        <w:spacing w:line="240" w:lineRule="auto"/>
        <w:rPr>
          <w:rFonts w:ascii="Overpass" w:hAnsi="Overpass"/>
          <w:u w:val="single"/>
        </w:rPr>
      </w:pPr>
    </w:p>
    <w:p w14:paraId="0F8B741D" w14:textId="77777777" w:rsidR="00E5637E" w:rsidRPr="009A79B5" w:rsidRDefault="00E5637E" w:rsidP="00485561">
      <w:pPr>
        <w:spacing w:line="240" w:lineRule="auto"/>
        <w:rPr>
          <w:rFonts w:ascii="Overpass" w:hAnsi="Overpass"/>
          <w:u w:val="single"/>
        </w:rPr>
      </w:pPr>
    </w:p>
    <w:p w14:paraId="1BEC9B7A" w14:textId="76E2E66E" w:rsidR="00485561" w:rsidRPr="009A79B5" w:rsidRDefault="00485561" w:rsidP="00485561">
      <w:pPr>
        <w:spacing w:line="240" w:lineRule="auto"/>
        <w:rPr>
          <w:rFonts w:ascii="Overpass" w:hAnsi="Overpass"/>
          <w:b/>
          <w:bCs/>
          <w:sz w:val="24"/>
          <w:szCs w:val="22"/>
          <w:u w:val="single"/>
        </w:rPr>
      </w:pPr>
      <w:r w:rsidRPr="009A79B5">
        <w:rPr>
          <w:rFonts w:ascii="Overpass" w:hAnsi="Overpass"/>
          <w:b/>
          <w:bCs/>
          <w:sz w:val="24"/>
          <w:szCs w:val="22"/>
          <w:u w:val="single"/>
        </w:rPr>
        <w:lastRenderedPageBreak/>
        <w:t>Namens inschrijver</w:t>
      </w:r>
    </w:p>
    <w:p w14:paraId="1BEC9B7B" w14:textId="77777777" w:rsidR="00485561" w:rsidRPr="009A79B5" w:rsidRDefault="00485561" w:rsidP="00485561">
      <w:pPr>
        <w:spacing w:line="240" w:lineRule="auto"/>
        <w:rPr>
          <w:rFonts w:ascii="Overpass" w:hAnsi="Overpass"/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2"/>
        <w:gridCol w:w="6846"/>
      </w:tblGrid>
      <w:tr w:rsidR="00137AB3" w:rsidRPr="009A79B5" w14:paraId="0E08648D" w14:textId="77777777" w:rsidTr="00835830">
        <w:tc>
          <w:tcPr>
            <w:tcW w:w="2802" w:type="dxa"/>
          </w:tcPr>
          <w:p w14:paraId="27680086" w14:textId="42CCF451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  <w:r w:rsidRPr="009A79B5">
              <w:rPr>
                <w:rFonts w:ascii="Overpass" w:hAnsi="Overpass"/>
              </w:rPr>
              <w:t xml:space="preserve">Naam </w:t>
            </w:r>
          </w:p>
        </w:tc>
        <w:tc>
          <w:tcPr>
            <w:tcW w:w="6976" w:type="dxa"/>
          </w:tcPr>
          <w:p w14:paraId="5BE8D38B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  <w:tr w:rsidR="00137AB3" w:rsidRPr="009A79B5" w14:paraId="1A67AF72" w14:textId="77777777" w:rsidTr="00835830">
        <w:tc>
          <w:tcPr>
            <w:tcW w:w="2802" w:type="dxa"/>
          </w:tcPr>
          <w:p w14:paraId="73061BA8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  <w:r w:rsidRPr="009A79B5">
              <w:rPr>
                <w:rFonts w:ascii="Overpass" w:hAnsi="Overpass"/>
              </w:rPr>
              <w:t>Naam tekenbevoegde</w:t>
            </w:r>
          </w:p>
        </w:tc>
        <w:tc>
          <w:tcPr>
            <w:tcW w:w="6976" w:type="dxa"/>
          </w:tcPr>
          <w:p w14:paraId="4C600334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  <w:tr w:rsidR="00137AB3" w:rsidRPr="009A79B5" w14:paraId="471B9D00" w14:textId="77777777" w:rsidTr="00835830">
        <w:tc>
          <w:tcPr>
            <w:tcW w:w="2802" w:type="dxa"/>
          </w:tcPr>
          <w:p w14:paraId="16C25BD1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  <w:r w:rsidRPr="009A79B5">
              <w:rPr>
                <w:rFonts w:ascii="Overpass" w:hAnsi="Overpass"/>
              </w:rPr>
              <w:t>Functie</w:t>
            </w:r>
          </w:p>
        </w:tc>
        <w:tc>
          <w:tcPr>
            <w:tcW w:w="6976" w:type="dxa"/>
          </w:tcPr>
          <w:p w14:paraId="39492BA1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  <w:tr w:rsidR="00137AB3" w:rsidRPr="009A79B5" w14:paraId="3B58342D" w14:textId="77777777" w:rsidTr="00835830">
        <w:tc>
          <w:tcPr>
            <w:tcW w:w="2802" w:type="dxa"/>
          </w:tcPr>
          <w:p w14:paraId="0962D6DB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</w:rPr>
            </w:pPr>
            <w:r w:rsidRPr="009A79B5">
              <w:rPr>
                <w:rFonts w:ascii="Overpass" w:hAnsi="Overpass"/>
              </w:rPr>
              <w:t>Datum</w:t>
            </w:r>
          </w:p>
        </w:tc>
        <w:tc>
          <w:tcPr>
            <w:tcW w:w="6976" w:type="dxa"/>
          </w:tcPr>
          <w:p w14:paraId="2FD93879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  <w:tr w:rsidR="00137AB3" w:rsidRPr="009A79B5" w14:paraId="2F84C688" w14:textId="77777777" w:rsidTr="00835830">
        <w:tc>
          <w:tcPr>
            <w:tcW w:w="2802" w:type="dxa"/>
          </w:tcPr>
          <w:p w14:paraId="41D6815B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</w:rPr>
            </w:pPr>
            <w:r w:rsidRPr="009A79B5">
              <w:rPr>
                <w:rFonts w:ascii="Overpass" w:hAnsi="Overpass"/>
              </w:rPr>
              <w:t>Handtekening</w:t>
            </w:r>
          </w:p>
          <w:p w14:paraId="5D2D662F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</w:rPr>
            </w:pPr>
          </w:p>
        </w:tc>
        <w:tc>
          <w:tcPr>
            <w:tcW w:w="6976" w:type="dxa"/>
          </w:tcPr>
          <w:p w14:paraId="31B60905" w14:textId="77777777" w:rsidR="00137AB3" w:rsidRPr="009A79B5" w:rsidRDefault="00137AB3" w:rsidP="00137AB3">
            <w:pPr>
              <w:spacing w:before="120" w:after="120" w:line="240" w:lineRule="auto"/>
              <w:rPr>
                <w:rFonts w:ascii="Overpass" w:hAnsi="Overpass"/>
                <w:u w:val="single"/>
              </w:rPr>
            </w:pPr>
          </w:p>
        </w:tc>
      </w:tr>
    </w:tbl>
    <w:p w14:paraId="7FFCFC4D" w14:textId="77777777" w:rsidR="00137AB3" w:rsidRPr="009A79B5" w:rsidRDefault="00137AB3" w:rsidP="00485561">
      <w:pPr>
        <w:spacing w:line="240" w:lineRule="auto"/>
        <w:rPr>
          <w:rFonts w:ascii="Overpass" w:hAnsi="Overpass"/>
          <w:u w:val="single"/>
        </w:rPr>
      </w:pPr>
    </w:p>
    <w:sectPr w:rsidR="00137AB3" w:rsidRPr="009A79B5" w:rsidSect="00AE49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851" w:left="1134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ADF23" w14:textId="77777777" w:rsidR="004A3B97" w:rsidRDefault="004A3B97">
      <w:r>
        <w:separator/>
      </w:r>
    </w:p>
  </w:endnote>
  <w:endnote w:type="continuationSeparator" w:id="0">
    <w:p w14:paraId="504F68B8" w14:textId="77777777" w:rsidR="004A3B97" w:rsidRDefault="004A3B97">
      <w:r>
        <w:continuationSeparator/>
      </w:r>
    </w:p>
  </w:endnote>
  <w:endnote w:type="continuationNotice" w:id="1">
    <w:p w14:paraId="3EB9F25A" w14:textId="77777777" w:rsidR="004A3B97" w:rsidRDefault="004A3B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C9EC" w14:textId="2755F86F" w:rsidR="00E151C9" w:rsidRDefault="00E151C9" w:rsidP="00E151C9">
    <w:pPr>
      <w:pStyle w:val="Voettekst"/>
      <w:pBdr>
        <w:top w:val="single" w:sz="4" w:space="1" w:color="auto"/>
      </w:pBdr>
      <w:tabs>
        <w:tab w:val="left" w:pos="0"/>
      </w:tabs>
      <w:spacing w:line="240" w:lineRule="auto"/>
      <w:rPr>
        <w:rFonts w:ascii="Overpass" w:hAnsi="Overpass"/>
        <w:sz w:val="18"/>
        <w:szCs w:val="18"/>
      </w:rPr>
    </w:pPr>
    <w:r>
      <w:rPr>
        <w:rFonts w:ascii="Overpass" w:hAnsi="Overpass"/>
        <w:sz w:val="18"/>
        <w:szCs w:val="18"/>
      </w:rPr>
      <w:t xml:space="preserve">Bijlage Holdingverklaring </w:t>
    </w:r>
    <w:r w:rsidRPr="00FC1A27">
      <w:rPr>
        <w:rFonts w:ascii="Overpass" w:hAnsi="Overpass"/>
        <w:sz w:val="18"/>
        <w:szCs w:val="18"/>
      </w:rPr>
      <w:t xml:space="preserve">aanbesteding </w:t>
    </w:r>
    <w:r w:rsidR="00E5637E">
      <w:rPr>
        <w:rFonts w:ascii="Overpass" w:hAnsi="Overpass"/>
        <w:sz w:val="18"/>
        <w:szCs w:val="18"/>
      </w:rPr>
      <w:t>Inkoop- en contractmanagementdienstverlening</w:t>
    </w:r>
  </w:p>
  <w:p w14:paraId="4784978F" w14:textId="286F6B8F" w:rsidR="00E151C9" w:rsidRPr="00E151C9" w:rsidRDefault="00E151C9" w:rsidP="00E151C9">
    <w:pPr>
      <w:pStyle w:val="Voettekst"/>
      <w:pBdr>
        <w:top w:val="single" w:sz="4" w:space="1" w:color="auto"/>
      </w:pBdr>
      <w:tabs>
        <w:tab w:val="left" w:pos="0"/>
      </w:tabs>
      <w:spacing w:line="240" w:lineRule="auto"/>
      <w:rPr>
        <w:rFonts w:ascii="Overpass" w:hAnsi="Overpass"/>
        <w:sz w:val="18"/>
        <w:szCs w:val="18"/>
        <w:lang w:val="en-GB"/>
      </w:rPr>
    </w:pPr>
    <w:r w:rsidRPr="002909F3">
      <w:rPr>
        <w:rFonts w:ascii="Overpass" w:hAnsi="Overpass"/>
        <w:sz w:val="18"/>
        <w:szCs w:val="18"/>
        <w:lang w:val="en-GB"/>
      </w:rPr>
      <w:t>Ons Shared Service Centrum</w:t>
    </w:r>
    <w:r>
      <w:rPr>
        <w:rFonts w:ascii="Overpass" w:hAnsi="Overpass"/>
        <w:sz w:val="18"/>
        <w:szCs w:val="18"/>
        <w:lang w:val="en-GB"/>
      </w:rPr>
      <w:t xml:space="preserve"> -</w:t>
    </w:r>
    <w:r w:rsidRPr="002909F3">
      <w:rPr>
        <w:rFonts w:ascii="Overpass" w:hAnsi="Overpass"/>
        <w:sz w:val="18"/>
        <w:szCs w:val="18"/>
        <w:lang w:val="en-GB"/>
      </w:rPr>
      <w:t xml:space="preserve"> 24.ON.18</w:t>
    </w:r>
    <w:r w:rsidRPr="002909F3">
      <w:rPr>
        <w:rFonts w:ascii="Overpass" w:hAnsi="Overpass"/>
        <w:sz w:val="18"/>
        <w:szCs w:val="18"/>
        <w:lang w:val="en-GB"/>
      </w:rPr>
      <w:tab/>
    </w:r>
    <w:r w:rsidRPr="002909F3">
      <w:rPr>
        <w:rFonts w:ascii="Overpass" w:hAnsi="Overpass"/>
        <w:sz w:val="18"/>
        <w:szCs w:val="18"/>
        <w:lang w:val="en-GB"/>
      </w:rPr>
      <w:tab/>
      <w:t xml:space="preserve"> </w:t>
    </w:r>
    <w:r w:rsidRPr="00FC1A27">
      <w:rPr>
        <w:rFonts w:ascii="Overpass" w:hAnsi="Overpass"/>
        <w:sz w:val="18"/>
        <w:szCs w:val="18"/>
      </w:rPr>
      <w:fldChar w:fldCharType="begin"/>
    </w:r>
    <w:r w:rsidRPr="002A13DE">
      <w:rPr>
        <w:rFonts w:ascii="Overpass" w:hAnsi="Overpass"/>
        <w:sz w:val="18"/>
        <w:szCs w:val="18"/>
        <w:lang w:val="en-GB"/>
      </w:rPr>
      <w:instrText xml:space="preserve"> PAGE   \* MERGEFORMAT </w:instrText>
    </w:r>
    <w:r w:rsidRPr="00FC1A27">
      <w:rPr>
        <w:rFonts w:ascii="Overpass" w:hAnsi="Overpass"/>
        <w:sz w:val="18"/>
        <w:szCs w:val="18"/>
      </w:rPr>
      <w:fldChar w:fldCharType="separate"/>
    </w:r>
    <w:r w:rsidRPr="00E151C9">
      <w:rPr>
        <w:rFonts w:ascii="Overpass" w:hAnsi="Overpass"/>
        <w:sz w:val="18"/>
        <w:szCs w:val="18"/>
        <w:lang w:val="en-GB"/>
      </w:rPr>
      <w:t>1</w:t>
    </w:r>
    <w:r w:rsidRPr="00FC1A27">
      <w:rPr>
        <w:rFonts w:ascii="Overpass" w:hAnsi="Overpass"/>
        <w:sz w:val="18"/>
        <w:szCs w:val="18"/>
      </w:rPr>
      <w:fldChar w:fldCharType="end"/>
    </w:r>
  </w:p>
  <w:p w14:paraId="1BEC9BA5" w14:textId="77777777" w:rsidR="00343598" w:rsidRPr="00E151C9" w:rsidRDefault="00343598">
    <w:pPr>
      <w:pStyle w:val="Voetteks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1BEC9BAB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1BEC9BA6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1BEC9BA7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1BEC9BA8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9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A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1BEC9BAC" w14:textId="77777777" w:rsidR="00343598" w:rsidRDefault="003435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750F" w14:textId="68C4A2DB" w:rsidR="00E151C9" w:rsidRDefault="00E151C9" w:rsidP="00E151C9">
    <w:pPr>
      <w:pStyle w:val="Voettekst"/>
      <w:pBdr>
        <w:top w:val="single" w:sz="4" w:space="1" w:color="auto"/>
      </w:pBdr>
      <w:tabs>
        <w:tab w:val="left" w:pos="0"/>
      </w:tabs>
      <w:spacing w:line="240" w:lineRule="auto"/>
      <w:rPr>
        <w:rFonts w:ascii="Overpass" w:hAnsi="Overpass"/>
        <w:sz w:val="18"/>
        <w:szCs w:val="18"/>
      </w:rPr>
    </w:pPr>
    <w:r>
      <w:rPr>
        <w:rFonts w:ascii="Overpass" w:hAnsi="Overpass"/>
        <w:sz w:val="18"/>
        <w:szCs w:val="18"/>
      </w:rPr>
      <w:t xml:space="preserve">Bijlage Holdingverklaring </w:t>
    </w:r>
    <w:r w:rsidRPr="00FC1A27">
      <w:rPr>
        <w:rFonts w:ascii="Overpass" w:hAnsi="Overpass"/>
        <w:sz w:val="18"/>
        <w:szCs w:val="18"/>
      </w:rPr>
      <w:t>aanbesteding Inkoop</w:t>
    </w:r>
    <w:r w:rsidR="00E63645">
      <w:rPr>
        <w:rFonts w:ascii="Overpass" w:hAnsi="Overpass"/>
        <w:sz w:val="18"/>
        <w:szCs w:val="18"/>
      </w:rPr>
      <w:t>- en contractmanagement</w:t>
    </w:r>
    <w:r w:rsidRPr="00FC1A27">
      <w:rPr>
        <w:rFonts w:ascii="Overpass" w:hAnsi="Overpass"/>
        <w:sz w:val="18"/>
        <w:szCs w:val="18"/>
      </w:rPr>
      <w:t>dienst</w:t>
    </w:r>
    <w:r w:rsidR="00791FA5">
      <w:rPr>
        <w:rFonts w:ascii="Overpass" w:hAnsi="Overpass"/>
        <w:sz w:val="18"/>
        <w:szCs w:val="18"/>
      </w:rPr>
      <w:t>verlening</w:t>
    </w:r>
  </w:p>
  <w:p w14:paraId="43FB730B" w14:textId="765B8F7F" w:rsidR="00E151C9" w:rsidRPr="00E151C9" w:rsidRDefault="00E151C9" w:rsidP="00E151C9">
    <w:pPr>
      <w:pStyle w:val="Voettekst"/>
      <w:pBdr>
        <w:top w:val="single" w:sz="4" w:space="1" w:color="auto"/>
      </w:pBdr>
      <w:tabs>
        <w:tab w:val="left" w:pos="0"/>
      </w:tabs>
      <w:spacing w:line="240" w:lineRule="auto"/>
      <w:rPr>
        <w:rFonts w:ascii="Overpass" w:hAnsi="Overpass"/>
        <w:sz w:val="18"/>
        <w:szCs w:val="18"/>
        <w:lang w:val="en-GB"/>
      </w:rPr>
    </w:pPr>
    <w:r w:rsidRPr="002909F3">
      <w:rPr>
        <w:rFonts w:ascii="Overpass" w:hAnsi="Overpass"/>
        <w:sz w:val="18"/>
        <w:szCs w:val="18"/>
        <w:lang w:val="en-GB"/>
      </w:rPr>
      <w:t>Ons Shared Service Centrum</w:t>
    </w:r>
    <w:r>
      <w:rPr>
        <w:rFonts w:ascii="Overpass" w:hAnsi="Overpass"/>
        <w:sz w:val="18"/>
        <w:szCs w:val="18"/>
        <w:lang w:val="en-GB"/>
      </w:rPr>
      <w:t xml:space="preserve"> -</w:t>
    </w:r>
    <w:r w:rsidRPr="002909F3">
      <w:rPr>
        <w:rFonts w:ascii="Overpass" w:hAnsi="Overpass"/>
        <w:sz w:val="18"/>
        <w:szCs w:val="18"/>
        <w:lang w:val="en-GB"/>
      </w:rPr>
      <w:t xml:space="preserve"> 24.ON.18</w:t>
    </w:r>
    <w:r w:rsidRPr="002909F3">
      <w:rPr>
        <w:rFonts w:ascii="Overpass" w:hAnsi="Overpass"/>
        <w:sz w:val="18"/>
        <w:szCs w:val="18"/>
        <w:lang w:val="en-GB"/>
      </w:rPr>
      <w:tab/>
    </w:r>
    <w:r w:rsidRPr="002909F3">
      <w:rPr>
        <w:rFonts w:ascii="Overpass" w:hAnsi="Overpass"/>
        <w:sz w:val="18"/>
        <w:szCs w:val="18"/>
        <w:lang w:val="en-GB"/>
      </w:rPr>
      <w:tab/>
      <w:t xml:space="preserve"> </w:t>
    </w:r>
    <w:r w:rsidRPr="00FC1A27">
      <w:rPr>
        <w:rFonts w:ascii="Overpass" w:hAnsi="Overpass"/>
        <w:sz w:val="18"/>
        <w:szCs w:val="18"/>
      </w:rPr>
      <w:fldChar w:fldCharType="begin"/>
    </w:r>
    <w:r w:rsidRPr="002A13DE">
      <w:rPr>
        <w:rFonts w:ascii="Overpass" w:hAnsi="Overpass"/>
        <w:sz w:val="18"/>
        <w:szCs w:val="18"/>
        <w:lang w:val="en-GB"/>
      </w:rPr>
      <w:instrText xml:space="preserve"> PAGE   \* MERGEFORMAT </w:instrText>
    </w:r>
    <w:r w:rsidRPr="00FC1A27">
      <w:rPr>
        <w:rFonts w:ascii="Overpass" w:hAnsi="Overpass"/>
        <w:sz w:val="18"/>
        <w:szCs w:val="18"/>
      </w:rPr>
      <w:fldChar w:fldCharType="separate"/>
    </w:r>
    <w:r w:rsidRPr="00E151C9">
      <w:rPr>
        <w:rFonts w:ascii="Overpass" w:hAnsi="Overpass"/>
        <w:sz w:val="18"/>
        <w:szCs w:val="18"/>
        <w:lang w:val="en-GB"/>
      </w:rPr>
      <w:t>1</w:t>
    </w:r>
    <w:r w:rsidRPr="00FC1A27">
      <w:rPr>
        <w:rFonts w:ascii="Overpass" w:hAnsi="Overpass"/>
        <w:sz w:val="18"/>
        <w:szCs w:val="18"/>
      </w:rPr>
      <w:fldChar w:fldCharType="end"/>
    </w:r>
  </w:p>
  <w:p w14:paraId="4F151238" w14:textId="77777777" w:rsidR="00BA684E" w:rsidRPr="00E151C9" w:rsidRDefault="00BA684E">
    <w:pPr>
      <w:pStyle w:val="Voetteks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CC13D" w14:textId="77777777" w:rsidR="004A3B97" w:rsidRDefault="004A3B97">
      <w:r>
        <w:separator/>
      </w:r>
    </w:p>
  </w:footnote>
  <w:footnote w:type="continuationSeparator" w:id="0">
    <w:p w14:paraId="2C03A7F9" w14:textId="77777777" w:rsidR="004A3B97" w:rsidRDefault="004A3B97">
      <w:r>
        <w:continuationSeparator/>
      </w:r>
    </w:p>
  </w:footnote>
  <w:footnote w:type="continuationNotice" w:id="1">
    <w:p w14:paraId="45AB9954" w14:textId="77777777" w:rsidR="004A3B97" w:rsidRDefault="004A3B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F542" w14:textId="174A850C" w:rsidR="00AE4960" w:rsidRDefault="00AE4960">
    <w:pPr>
      <w:pStyle w:val="Koptekst"/>
    </w:pP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65408" behindDoc="1" locked="0" layoutInCell="1" allowOverlap="1" wp14:anchorId="104B54BB" wp14:editId="20DEC958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408796445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7CB831" w14:textId="77777777" w:rsidR="00AE4960" w:rsidRDefault="00AE4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67CF6" w14:textId="77777777" w:rsidR="00AE4960" w:rsidRDefault="00AE4960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6F4B44D" wp14:editId="74B593A9">
          <wp:simplePos x="0" y="0"/>
          <wp:positionH relativeFrom="column">
            <wp:posOffset>3819525</wp:posOffset>
          </wp:positionH>
          <wp:positionV relativeFrom="paragraph">
            <wp:posOffset>169545</wp:posOffset>
          </wp:positionV>
          <wp:extent cx="2895600" cy="693420"/>
          <wp:effectExtent l="0" t="0" r="0" b="0"/>
          <wp:wrapThrough wrapText="bothSides">
            <wp:wrapPolygon edited="0">
              <wp:start x="0" y="0"/>
              <wp:lineTo x="0" y="20769"/>
              <wp:lineTo x="21458" y="20769"/>
              <wp:lineTo x="21458" y="0"/>
              <wp:lineTo x="0" y="0"/>
            </wp:wrapPolygon>
          </wp:wrapThrough>
          <wp:docPr id="1020668949" name="Afbeelding 1" descr="Afbeelding met Lettertype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756874" name="Afbeelding 1" descr="Afbeelding met Lettertype, logo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506" b="29639"/>
                  <a:stretch/>
                </pic:blipFill>
                <pic:spPr bwMode="auto">
                  <a:xfrm>
                    <a:off x="0" y="0"/>
                    <a:ext cx="289560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62336" behindDoc="1" locked="0" layoutInCell="1" allowOverlap="1" wp14:anchorId="74EEA23E" wp14:editId="01D31B70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876806349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EC9B9E" w14:textId="77777777" w:rsidR="00343598" w:rsidRDefault="003435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67B5" w14:textId="54CE345E" w:rsidR="00AE4960" w:rsidRDefault="00AE4960">
    <w:pPr>
      <w:pStyle w:val="Koptekst"/>
    </w:pP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60288" behindDoc="1" locked="0" layoutInCell="1" allowOverlap="1" wp14:anchorId="10B2E7DD" wp14:editId="05BBEC1E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2060974277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FF88C" w14:textId="45EF30E4" w:rsidR="003A1E1D" w:rsidRDefault="003A1E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818616079">
    <w:abstractNumId w:val="2"/>
  </w:num>
  <w:num w:numId="2" w16cid:durableId="617950242">
    <w:abstractNumId w:val="1"/>
  </w:num>
  <w:num w:numId="3" w16cid:durableId="670254623">
    <w:abstractNumId w:val="0"/>
  </w:num>
  <w:num w:numId="4" w16cid:durableId="1374621131">
    <w:abstractNumId w:val="3"/>
  </w:num>
  <w:num w:numId="5" w16cid:durableId="1470632036">
    <w:abstractNumId w:val="5"/>
  </w:num>
  <w:num w:numId="6" w16cid:durableId="175114791">
    <w:abstractNumId w:val="5"/>
  </w:num>
  <w:num w:numId="7" w16cid:durableId="2087190753">
    <w:abstractNumId w:val="5"/>
  </w:num>
  <w:num w:numId="8" w16cid:durableId="964703291">
    <w:abstractNumId w:val="5"/>
  </w:num>
  <w:num w:numId="9" w16cid:durableId="327057155">
    <w:abstractNumId w:val="4"/>
  </w:num>
  <w:num w:numId="10" w16cid:durableId="1752845129">
    <w:abstractNumId w:val="4"/>
  </w:num>
  <w:num w:numId="11" w16cid:durableId="1100444086">
    <w:abstractNumId w:val="5"/>
  </w:num>
  <w:num w:numId="12" w16cid:durableId="1223636531">
    <w:abstractNumId w:val="5"/>
  </w:num>
  <w:num w:numId="13" w16cid:durableId="63210239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0696C"/>
    <w:rsid w:val="000229D2"/>
    <w:rsid w:val="00024EB8"/>
    <w:rsid w:val="00045278"/>
    <w:rsid w:val="00053EE4"/>
    <w:rsid w:val="000652D2"/>
    <w:rsid w:val="000700FE"/>
    <w:rsid w:val="00070986"/>
    <w:rsid w:val="00081E8B"/>
    <w:rsid w:val="00087F8F"/>
    <w:rsid w:val="000A13C6"/>
    <w:rsid w:val="000A7507"/>
    <w:rsid w:val="000B0647"/>
    <w:rsid w:val="000D7F29"/>
    <w:rsid w:val="000F2D4E"/>
    <w:rsid w:val="000F528A"/>
    <w:rsid w:val="000F5E05"/>
    <w:rsid w:val="000F5F8B"/>
    <w:rsid w:val="00101DFF"/>
    <w:rsid w:val="00123882"/>
    <w:rsid w:val="00137AB3"/>
    <w:rsid w:val="0014108B"/>
    <w:rsid w:val="00153860"/>
    <w:rsid w:val="00155D2D"/>
    <w:rsid w:val="001621CE"/>
    <w:rsid w:val="00172245"/>
    <w:rsid w:val="00192F71"/>
    <w:rsid w:val="001A1C14"/>
    <w:rsid w:val="001E2B72"/>
    <w:rsid w:val="001E2D3E"/>
    <w:rsid w:val="00205E54"/>
    <w:rsid w:val="00210B75"/>
    <w:rsid w:val="00225382"/>
    <w:rsid w:val="00234EB9"/>
    <w:rsid w:val="0023628B"/>
    <w:rsid w:val="002422D6"/>
    <w:rsid w:val="00254035"/>
    <w:rsid w:val="002644B1"/>
    <w:rsid w:val="00270385"/>
    <w:rsid w:val="002777AE"/>
    <w:rsid w:val="002936E3"/>
    <w:rsid w:val="00294087"/>
    <w:rsid w:val="002960F9"/>
    <w:rsid w:val="002A390D"/>
    <w:rsid w:val="002D1748"/>
    <w:rsid w:val="002E0806"/>
    <w:rsid w:val="003018AB"/>
    <w:rsid w:val="00301ADD"/>
    <w:rsid w:val="00312F2B"/>
    <w:rsid w:val="00317079"/>
    <w:rsid w:val="003369A3"/>
    <w:rsid w:val="00343598"/>
    <w:rsid w:val="00344FBF"/>
    <w:rsid w:val="00352E6E"/>
    <w:rsid w:val="003732BF"/>
    <w:rsid w:val="003A1E1D"/>
    <w:rsid w:val="003A4A36"/>
    <w:rsid w:val="003E0A90"/>
    <w:rsid w:val="00401498"/>
    <w:rsid w:val="00410F52"/>
    <w:rsid w:val="00413744"/>
    <w:rsid w:val="004317A3"/>
    <w:rsid w:val="00432463"/>
    <w:rsid w:val="00444721"/>
    <w:rsid w:val="00457155"/>
    <w:rsid w:val="00485561"/>
    <w:rsid w:val="0049169D"/>
    <w:rsid w:val="004A0B0D"/>
    <w:rsid w:val="004A2836"/>
    <w:rsid w:val="004A3B97"/>
    <w:rsid w:val="004F07F7"/>
    <w:rsid w:val="004F2305"/>
    <w:rsid w:val="005459AE"/>
    <w:rsid w:val="00547595"/>
    <w:rsid w:val="005576FD"/>
    <w:rsid w:val="00562549"/>
    <w:rsid w:val="005769AD"/>
    <w:rsid w:val="00597891"/>
    <w:rsid w:val="005B1943"/>
    <w:rsid w:val="005D04E3"/>
    <w:rsid w:val="005D4213"/>
    <w:rsid w:val="005D4605"/>
    <w:rsid w:val="005E2317"/>
    <w:rsid w:val="005E743B"/>
    <w:rsid w:val="006019E7"/>
    <w:rsid w:val="00602EF7"/>
    <w:rsid w:val="006114DD"/>
    <w:rsid w:val="00612F23"/>
    <w:rsid w:val="00623032"/>
    <w:rsid w:val="006243FD"/>
    <w:rsid w:val="006270D4"/>
    <w:rsid w:val="006364ED"/>
    <w:rsid w:val="00644793"/>
    <w:rsid w:val="00657D34"/>
    <w:rsid w:val="00663D80"/>
    <w:rsid w:val="006B7BE4"/>
    <w:rsid w:val="006D3DE4"/>
    <w:rsid w:val="00717104"/>
    <w:rsid w:val="007678B8"/>
    <w:rsid w:val="00772D8A"/>
    <w:rsid w:val="0078174A"/>
    <w:rsid w:val="007825BE"/>
    <w:rsid w:val="007839C9"/>
    <w:rsid w:val="00791FA5"/>
    <w:rsid w:val="007F1231"/>
    <w:rsid w:val="00815F61"/>
    <w:rsid w:val="008320BC"/>
    <w:rsid w:val="00835830"/>
    <w:rsid w:val="00844BEB"/>
    <w:rsid w:val="00851215"/>
    <w:rsid w:val="008A09B5"/>
    <w:rsid w:val="008B11E8"/>
    <w:rsid w:val="008B3DED"/>
    <w:rsid w:val="008C67A3"/>
    <w:rsid w:val="008C72DF"/>
    <w:rsid w:val="008D095E"/>
    <w:rsid w:val="008D4C91"/>
    <w:rsid w:val="00905574"/>
    <w:rsid w:val="00907863"/>
    <w:rsid w:val="00911E57"/>
    <w:rsid w:val="0091225B"/>
    <w:rsid w:val="009246DA"/>
    <w:rsid w:val="0094589E"/>
    <w:rsid w:val="009650DC"/>
    <w:rsid w:val="009742A8"/>
    <w:rsid w:val="009A0D2B"/>
    <w:rsid w:val="009A79B5"/>
    <w:rsid w:val="009B0204"/>
    <w:rsid w:val="009B5BA2"/>
    <w:rsid w:val="009C5116"/>
    <w:rsid w:val="009D5BB5"/>
    <w:rsid w:val="009F1BCA"/>
    <w:rsid w:val="00A077A7"/>
    <w:rsid w:val="00A1558B"/>
    <w:rsid w:val="00A15FFA"/>
    <w:rsid w:val="00A20FF7"/>
    <w:rsid w:val="00A21A6C"/>
    <w:rsid w:val="00A254C8"/>
    <w:rsid w:val="00A30DAA"/>
    <w:rsid w:val="00A37303"/>
    <w:rsid w:val="00A55EEA"/>
    <w:rsid w:val="00A77031"/>
    <w:rsid w:val="00A83D1B"/>
    <w:rsid w:val="00A92737"/>
    <w:rsid w:val="00AA38FE"/>
    <w:rsid w:val="00AD4A3A"/>
    <w:rsid w:val="00AE25EF"/>
    <w:rsid w:val="00AE4960"/>
    <w:rsid w:val="00AE6093"/>
    <w:rsid w:val="00AF1471"/>
    <w:rsid w:val="00AF48F9"/>
    <w:rsid w:val="00B13A1B"/>
    <w:rsid w:val="00B47772"/>
    <w:rsid w:val="00B47ACC"/>
    <w:rsid w:val="00B731E4"/>
    <w:rsid w:val="00B77818"/>
    <w:rsid w:val="00B8655F"/>
    <w:rsid w:val="00BA51C5"/>
    <w:rsid w:val="00BA684E"/>
    <w:rsid w:val="00BB497A"/>
    <w:rsid w:val="00BB573A"/>
    <w:rsid w:val="00BC2211"/>
    <w:rsid w:val="00BC35D1"/>
    <w:rsid w:val="00BD5C5A"/>
    <w:rsid w:val="00BF0858"/>
    <w:rsid w:val="00C10DA1"/>
    <w:rsid w:val="00C42533"/>
    <w:rsid w:val="00C612F9"/>
    <w:rsid w:val="00CB4372"/>
    <w:rsid w:val="00CC2540"/>
    <w:rsid w:val="00CC406D"/>
    <w:rsid w:val="00CE5508"/>
    <w:rsid w:val="00D15699"/>
    <w:rsid w:val="00D17E42"/>
    <w:rsid w:val="00D40560"/>
    <w:rsid w:val="00D4268A"/>
    <w:rsid w:val="00D5596F"/>
    <w:rsid w:val="00D57B19"/>
    <w:rsid w:val="00D6124D"/>
    <w:rsid w:val="00D746ED"/>
    <w:rsid w:val="00D951A7"/>
    <w:rsid w:val="00DA7EF0"/>
    <w:rsid w:val="00DC210E"/>
    <w:rsid w:val="00DC65BA"/>
    <w:rsid w:val="00DC7A91"/>
    <w:rsid w:val="00E04489"/>
    <w:rsid w:val="00E04767"/>
    <w:rsid w:val="00E151C9"/>
    <w:rsid w:val="00E30695"/>
    <w:rsid w:val="00E34FEF"/>
    <w:rsid w:val="00E5637E"/>
    <w:rsid w:val="00E63645"/>
    <w:rsid w:val="00E70C32"/>
    <w:rsid w:val="00E84CC5"/>
    <w:rsid w:val="00EB02FA"/>
    <w:rsid w:val="00EC009A"/>
    <w:rsid w:val="00EC3AD8"/>
    <w:rsid w:val="00ED6943"/>
    <w:rsid w:val="00EF622C"/>
    <w:rsid w:val="00F05192"/>
    <w:rsid w:val="00F10F4C"/>
    <w:rsid w:val="00F30CFB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00F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C9B60"/>
  <w15:docId w15:val="{FB24DE95-4EF6-4119-9BDE-C8B27294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192F71"/>
    <w:rPr>
      <w:rFonts w:ascii="Arial" w:hAnsi="Arial"/>
      <w:sz w:val="22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0A7507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A7507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0A7507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2540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5403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254035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5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5403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d942242-42a2-472b-bde4-9770649d9e65">R44XA7VH4KQH-4551241-78</_dlc_DocId>
    <_dlc_DocIdUrl xmlns="1d942242-42a2-472b-bde4-9770649d9e65">
      <Url>https://sscons.sharepoint.com/sites/EXT-PRO-InhuurInkoopenCM-diensten/_layouts/15/DocIdRedir.aspx?ID=R44XA7VH4KQH-4551241-78</Url>
      <Description>R44XA7VH4KQH-4551241-78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6705CCEFCAD48BEB5450C766B693D" ma:contentTypeVersion="9" ma:contentTypeDescription="Een nieuw document maken." ma:contentTypeScope="" ma:versionID="7309231f0df94b5275c7e0ed002be20a">
  <xsd:schema xmlns:xsd="http://www.w3.org/2001/XMLSchema" xmlns:xs="http://www.w3.org/2001/XMLSchema" xmlns:p="http://schemas.microsoft.com/office/2006/metadata/properties" xmlns:ns2="1d942242-42a2-472b-bde4-9770649d9e65" xmlns:ns3="0c267da7-3b46-4348-a4cf-997333b70855" targetNamespace="http://schemas.microsoft.com/office/2006/metadata/properties" ma:root="true" ma:fieldsID="251aa509320661291133d9a69e66cd86" ns2:_="" ns3:_="">
    <xsd:import namespace="1d942242-42a2-472b-bde4-9770649d9e65"/>
    <xsd:import namespace="0c267da7-3b46-4348-a4cf-997333b708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42242-42a2-472b-bde4-9770649d9e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67da7-3b46-4348-a4cf-997333b70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183532-8C2F-4568-AB16-BD4AF7D7A59A}">
  <ds:schemaRefs>
    <ds:schemaRef ds:uri="1d942242-42a2-472b-bde4-9770649d9e65"/>
    <ds:schemaRef ds:uri="0c267da7-3b46-4348-a4cf-997333b70855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983C09-3C73-47C1-A055-E04F391E35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93848EE-FE55-4287-900F-250F111F7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42242-42a2-472b-bde4-9770649d9e65"/>
    <ds:schemaRef ds:uri="0c267da7-3b46-4348-a4cf-997333b70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DBFE46-A4D6-41D3-8DA0-C0EFC1D90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Verelst, Gerard</dc:creator>
  <cp:keywords/>
  <cp:lastModifiedBy>Vera Kroes</cp:lastModifiedBy>
  <cp:revision>2</cp:revision>
  <cp:lastPrinted>1901-01-01T08:00:00Z</cp:lastPrinted>
  <dcterms:created xsi:type="dcterms:W3CDTF">2025-05-19T08:30:00Z</dcterms:created>
  <dcterms:modified xsi:type="dcterms:W3CDTF">2025-05-19T08:30:00Z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0x0101002E86705CCEFCAD48BEB5450C766B693D</vt:lpwstr>
  </property>
  <property fmtid="{D5CDD505-2E9C-101B-9397-08002B2CF9AE}" pid="3" name="_dlc_DocIdItemGuid">
    <vt:lpwstr>ed398577-917c-4907-9335-e4b43a0a5d11</vt:lpwstr>
  </property>
  <property fmtid="{D5CDD505-2E9C-101B-9397-08002B2CF9AE}" pid="4" name="MediaServiceImageTags">
    <vt:lpwstr/>
  </property>
</Properties>
</file>