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274B1" w14:textId="77777777" w:rsidR="008123D0" w:rsidRDefault="008123D0">
      <w:pPr>
        <w:spacing w:after="200" w:line="276" w:lineRule="auto"/>
        <w:rPr>
          <w:b/>
          <w:sz w:val="28"/>
          <w:szCs w:val="28"/>
        </w:rPr>
      </w:pPr>
    </w:p>
    <w:p w14:paraId="04C35F34" w14:textId="77777777" w:rsidR="008123D0" w:rsidRDefault="008123D0" w:rsidP="008123D0">
      <w:pPr>
        <w:spacing w:after="200" w:line="276" w:lineRule="auto"/>
        <w:jc w:val="center"/>
        <w:rPr>
          <w:b/>
          <w:sz w:val="28"/>
          <w:szCs w:val="28"/>
        </w:rPr>
      </w:pPr>
    </w:p>
    <w:p w14:paraId="56280A82" w14:textId="77777777" w:rsidR="008123D0" w:rsidRDefault="008123D0">
      <w:pPr>
        <w:spacing w:after="200" w:line="276" w:lineRule="auto"/>
        <w:rPr>
          <w:b/>
          <w:sz w:val="28"/>
          <w:szCs w:val="28"/>
        </w:rPr>
      </w:pPr>
    </w:p>
    <w:p w14:paraId="5928008A" w14:textId="77777777" w:rsidR="008123D0" w:rsidRPr="00837893" w:rsidRDefault="00837893" w:rsidP="008123D0">
      <w:pPr>
        <w:spacing w:after="200" w:line="276" w:lineRule="auto"/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Raamo</w:t>
      </w:r>
      <w:r w:rsidR="008123D0" w:rsidRPr="00837893">
        <w:rPr>
          <w:rFonts w:cs="Arial"/>
          <w:b/>
          <w:sz w:val="40"/>
          <w:szCs w:val="40"/>
        </w:rPr>
        <w:t xml:space="preserve">vereenkomst </w:t>
      </w:r>
    </w:p>
    <w:p w14:paraId="7933E8BB" w14:textId="767C09EC" w:rsidR="00837893" w:rsidRPr="000C038A" w:rsidRDefault="003F21E0" w:rsidP="008123D0">
      <w:pPr>
        <w:spacing w:after="200" w:line="276" w:lineRule="auto"/>
        <w:jc w:val="center"/>
        <w:rPr>
          <w:rFonts w:cs="Arial"/>
          <w:b/>
          <w:sz w:val="40"/>
          <w:szCs w:val="40"/>
        </w:rPr>
      </w:pPr>
      <w:r>
        <w:rPr>
          <w:b/>
          <w:sz w:val="40"/>
          <w:szCs w:val="40"/>
        </w:rPr>
        <w:t>Arbodienstverlening</w:t>
      </w:r>
    </w:p>
    <w:p w14:paraId="577434A9" w14:textId="77777777" w:rsidR="00837893" w:rsidRPr="00837893" w:rsidRDefault="00837893" w:rsidP="008123D0">
      <w:pPr>
        <w:spacing w:after="200" w:line="276" w:lineRule="auto"/>
        <w:jc w:val="center"/>
        <w:rPr>
          <w:rFonts w:cs="Arial"/>
        </w:rPr>
      </w:pPr>
      <w:r w:rsidRPr="00837893">
        <w:rPr>
          <w:rFonts w:cs="Arial"/>
        </w:rPr>
        <w:t>tussen</w:t>
      </w:r>
    </w:p>
    <w:p w14:paraId="2015126F" w14:textId="77777777" w:rsidR="008123D0" w:rsidRDefault="008123D0">
      <w:pPr>
        <w:spacing w:after="200" w:line="276" w:lineRule="auto"/>
        <w:rPr>
          <w:b/>
          <w:sz w:val="28"/>
          <w:szCs w:val="28"/>
        </w:rPr>
      </w:pPr>
    </w:p>
    <w:p w14:paraId="6370FA66" w14:textId="77777777" w:rsidR="008123D0" w:rsidRDefault="0036773C" w:rsidP="00837893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F2BBD87" wp14:editId="4C12F04F">
            <wp:extent cx="2699918" cy="597103"/>
            <wp:effectExtent l="0" t="0" r="571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Gemeente Waddinxveen FC1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918" cy="597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2FF3D" w14:textId="77777777" w:rsidR="008123D0" w:rsidRDefault="008123D0">
      <w:pPr>
        <w:spacing w:after="200" w:line="276" w:lineRule="auto"/>
        <w:rPr>
          <w:b/>
          <w:sz w:val="28"/>
          <w:szCs w:val="28"/>
        </w:rPr>
      </w:pPr>
    </w:p>
    <w:p w14:paraId="25467505" w14:textId="77777777" w:rsidR="00837893" w:rsidRDefault="00837893" w:rsidP="00837893">
      <w:pPr>
        <w:spacing w:after="200" w:line="276" w:lineRule="auto"/>
        <w:jc w:val="center"/>
      </w:pPr>
      <w:r>
        <w:t>e</w:t>
      </w:r>
      <w:r w:rsidRPr="00837893">
        <w:t>n</w:t>
      </w:r>
    </w:p>
    <w:p w14:paraId="1B03FA97" w14:textId="77777777" w:rsidR="00837893" w:rsidRPr="00837893" w:rsidRDefault="00837893" w:rsidP="00837893">
      <w:pPr>
        <w:spacing w:after="200" w:line="276" w:lineRule="auto"/>
        <w:jc w:val="center"/>
      </w:pPr>
    </w:p>
    <w:p w14:paraId="02B13672" w14:textId="77777777" w:rsidR="00A4595E" w:rsidRDefault="001E28DF" w:rsidP="008123D0">
      <w:pPr>
        <w:spacing w:after="200" w:line="276" w:lineRule="auto"/>
        <w:jc w:val="center"/>
        <w:rPr>
          <w:b/>
          <w:sz w:val="28"/>
          <w:szCs w:val="28"/>
        </w:rPr>
      </w:pPr>
      <w:r w:rsidRPr="000A60D5">
        <w:rPr>
          <w:b/>
          <w:noProof/>
          <w:sz w:val="28"/>
          <w:szCs w:val="28"/>
          <w:highlight w:val="yellow"/>
        </w:rPr>
        <w:t>Logo Opdrachtnemer</w:t>
      </w:r>
    </w:p>
    <w:p w14:paraId="638260BE" w14:textId="77777777" w:rsidR="00A4595E" w:rsidRDefault="00A4595E">
      <w:pPr>
        <w:spacing w:after="200" w:line="276" w:lineRule="auto"/>
        <w:rPr>
          <w:b/>
          <w:sz w:val="28"/>
          <w:szCs w:val="28"/>
        </w:rPr>
      </w:pPr>
    </w:p>
    <w:p w14:paraId="1BC6551C" w14:textId="77777777" w:rsidR="00A4595E" w:rsidRDefault="00A4595E">
      <w:pPr>
        <w:spacing w:after="200" w:line="276" w:lineRule="auto"/>
        <w:rPr>
          <w:b/>
          <w:sz w:val="28"/>
          <w:szCs w:val="28"/>
        </w:rPr>
      </w:pPr>
    </w:p>
    <w:p w14:paraId="22BBD5DC" w14:textId="77777777" w:rsidR="00A4595E" w:rsidRDefault="00A4595E">
      <w:pPr>
        <w:spacing w:after="200" w:line="276" w:lineRule="auto"/>
        <w:rPr>
          <w:b/>
          <w:sz w:val="28"/>
          <w:szCs w:val="28"/>
        </w:rPr>
      </w:pPr>
    </w:p>
    <w:p w14:paraId="1B0825BA" w14:textId="77777777" w:rsidR="00A4595E" w:rsidRDefault="00A4595E">
      <w:pPr>
        <w:spacing w:after="200" w:line="276" w:lineRule="auto"/>
        <w:rPr>
          <w:b/>
          <w:sz w:val="28"/>
          <w:szCs w:val="28"/>
        </w:rPr>
      </w:pPr>
    </w:p>
    <w:p w14:paraId="229C0B04" w14:textId="77777777" w:rsidR="008123D0" w:rsidRDefault="008123D0">
      <w:pPr>
        <w:spacing w:after="200" w:line="276" w:lineRule="auto"/>
        <w:rPr>
          <w:b/>
          <w:sz w:val="28"/>
          <w:szCs w:val="28"/>
        </w:rPr>
      </w:pPr>
    </w:p>
    <w:p w14:paraId="575F6601" w14:textId="77777777" w:rsidR="00A4595E" w:rsidRDefault="00A4595E">
      <w:pPr>
        <w:spacing w:after="200" w:line="276" w:lineRule="auto"/>
        <w:rPr>
          <w:b/>
          <w:sz w:val="28"/>
          <w:szCs w:val="28"/>
        </w:rPr>
      </w:pPr>
    </w:p>
    <w:p w14:paraId="01D90E22" w14:textId="77777777" w:rsidR="00A4595E" w:rsidRDefault="00A4595E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EFFD2B0" w14:textId="77777777" w:rsidR="008A1E61" w:rsidRDefault="008A1E61" w:rsidP="008A1E61"/>
    <w:p w14:paraId="3742ADD1" w14:textId="77777777" w:rsidR="008A1E61" w:rsidRPr="00837893" w:rsidRDefault="008A1E61" w:rsidP="008A1E61">
      <w:pPr>
        <w:jc w:val="both"/>
        <w:rPr>
          <w:rFonts w:cs="Arial"/>
          <w:bCs/>
        </w:rPr>
      </w:pPr>
      <w:r w:rsidRPr="00837893">
        <w:rPr>
          <w:rFonts w:cs="Arial"/>
          <w:bCs/>
        </w:rPr>
        <w:t>De ondergetekenden:</w:t>
      </w:r>
    </w:p>
    <w:p w14:paraId="1412E97E" w14:textId="77777777" w:rsidR="008A1E61" w:rsidRPr="00837893" w:rsidRDefault="008A1E61" w:rsidP="008A1E61">
      <w:pPr>
        <w:jc w:val="both"/>
        <w:rPr>
          <w:rFonts w:cs="Arial"/>
          <w:bCs/>
        </w:rPr>
      </w:pPr>
    </w:p>
    <w:p w14:paraId="349453F3" w14:textId="787BE7D5" w:rsidR="008A1E61" w:rsidRPr="00837893" w:rsidRDefault="008A1E61" w:rsidP="008A1E61">
      <w:pPr>
        <w:numPr>
          <w:ilvl w:val="0"/>
          <w:numId w:val="22"/>
        </w:numPr>
        <w:rPr>
          <w:rFonts w:cs="Arial"/>
          <w:bCs/>
        </w:rPr>
      </w:pPr>
      <w:r w:rsidRPr="00837893">
        <w:rPr>
          <w:rFonts w:cs="Arial"/>
          <w:bCs/>
        </w:rPr>
        <w:t>De gemeente</w:t>
      </w:r>
      <w:r w:rsidR="00C40E8F" w:rsidRPr="00837893">
        <w:rPr>
          <w:rFonts w:cs="Arial"/>
          <w:bCs/>
        </w:rPr>
        <w:t xml:space="preserve"> Waddinxveen</w:t>
      </w:r>
      <w:r w:rsidRPr="00837893">
        <w:rPr>
          <w:rFonts w:cs="Arial"/>
          <w:bCs/>
        </w:rPr>
        <w:t xml:space="preserve">, gevestigd te </w:t>
      </w:r>
      <w:r w:rsidR="00C40E8F" w:rsidRPr="00837893">
        <w:rPr>
          <w:rFonts w:cs="Arial"/>
          <w:bCs/>
        </w:rPr>
        <w:t>Waddinxveen</w:t>
      </w:r>
      <w:r w:rsidRPr="00837893">
        <w:rPr>
          <w:rFonts w:cs="Arial"/>
          <w:bCs/>
        </w:rPr>
        <w:t xml:space="preserve"> kantoorhoudend aan </w:t>
      </w:r>
      <w:proofErr w:type="spellStart"/>
      <w:r w:rsidRPr="00837893">
        <w:rPr>
          <w:rFonts w:cs="Arial"/>
          <w:bCs/>
        </w:rPr>
        <w:t>B</w:t>
      </w:r>
      <w:r w:rsidR="00C40E8F" w:rsidRPr="00837893">
        <w:rPr>
          <w:rFonts w:cs="Arial"/>
          <w:bCs/>
        </w:rPr>
        <w:t>eukenhof</w:t>
      </w:r>
      <w:proofErr w:type="spellEnd"/>
      <w:r w:rsidR="00C40E8F" w:rsidRPr="00837893">
        <w:rPr>
          <w:rFonts w:cs="Arial"/>
          <w:bCs/>
        </w:rPr>
        <w:t xml:space="preserve"> 1, 2741 HS</w:t>
      </w:r>
      <w:r w:rsidRPr="00837893">
        <w:rPr>
          <w:rFonts w:cs="Arial"/>
          <w:bCs/>
        </w:rPr>
        <w:t>, rechtsgeldig vertegenwoordigd door</w:t>
      </w:r>
      <w:r w:rsidR="00953802">
        <w:rPr>
          <w:rFonts w:cs="Arial"/>
          <w:bCs/>
        </w:rPr>
        <w:t xml:space="preserve"> </w:t>
      </w:r>
      <w:r w:rsidR="003F21E0">
        <w:rPr>
          <w:rFonts w:cs="Arial"/>
          <w:bCs/>
        </w:rPr>
        <w:t>mevrouw I.C. Breedijk</w:t>
      </w:r>
      <w:r w:rsidR="00DE1F63">
        <w:rPr>
          <w:rFonts w:cs="Arial"/>
          <w:bCs/>
        </w:rPr>
        <w:t xml:space="preserve">, </w:t>
      </w:r>
      <w:r w:rsidR="003A39B0">
        <w:rPr>
          <w:rFonts w:cs="Arial"/>
          <w:bCs/>
        </w:rPr>
        <w:t xml:space="preserve">Concernmanager </w:t>
      </w:r>
      <w:r w:rsidR="003F21E0">
        <w:rPr>
          <w:rFonts w:cs="Arial"/>
          <w:bCs/>
        </w:rPr>
        <w:t>Bedrijfsvoering</w:t>
      </w:r>
      <w:r w:rsidR="00DE1F63">
        <w:rPr>
          <w:rFonts w:cs="Arial"/>
          <w:bCs/>
        </w:rPr>
        <w:t>,</w:t>
      </w:r>
      <w:r w:rsidR="006A78D9" w:rsidRPr="00837893">
        <w:rPr>
          <w:rFonts w:cs="Arial"/>
          <w:bCs/>
        </w:rPr>
        <w:t xml:space="preserve"> </w:t>
      </w:r>
      <w:r w:rsidRPr="00837893">
        <w:rPr>
          <w:rFonts w:cs="Arial"/>
          <w:bCs/>
        </w:rPr>
        <w:t>hierna te noemen: ‘de Opdrachtgever’</w:t>
      </w:r>
      <w:r w:rsidR="00C777D9">
        <w:rPr>
          <w:rFonts w:cs="Arial"/>
          <w:bCs/>
        </w:rPr>
        <w:t>;</w:t>
      </w:r>
    </w:p>
    <w:p w14:paraId="39656E90" w14:textId="77777777" w:rsidR="008A1E61" w:rsidRPr="00837893" w:rsidRDefault="008A1E61" w:rsidP="008A1E61">
      <w:pPr>
        <w:jc w:val="both"/>
        <w:rPr>
          <w:rFonts w:cs="Arial"/>
          <w:bCs/>
        </w:rPr>
      </w:pPr>
    </w:p>
    <w:p w14:paraId="6D333ABB" w14:textId="42F5F29E" w:rsidR="00ED7EF5" w:rsidRDefault="00ED7EF5" w:rsidP="00ED7EF5">
      <w:pPr>
        <w:jc w:val="both"/>
        <w:rPr>
          <w:rFonts w:cs="Arial"/>
          <w:bCs/>
        </w:rPr>
      </w:pPr>
      <w:r w:rsidRPr="00837893">
        <w:rPr>
          <w:rFonts w:cs="Arial"/>
          <w:bCs/>
        </w:rPr>
        <w:t>E</w:t>
      </w:r>
      <w:r w:rsidR="008A1E61" w:rsidRPr="00837893">
        <w:rPr>
          <w:rFonts w:cs="Arial"/>
          <w:bCs/>
        </w:rPr>
        <w:t>n</w:t>
      </w:r>
    </w:p>
    <w:p w14:paraId="66066E6D" w14:textId="77777777" w:rsidR="00ED7EF5" w:rsidRDefault="00ED7EF5" w:rsidP="00ED7EF5">
      <w:pPr>
        <w:jc w:val="both"/>
        <w:rPr>
          <w:rFonts w:cs="Arial"/>
          <w:bCs/>
        </w:rPr>
      </w:pPr>
    </w:p>
    <w:p w14:paraId="7A482C83" w14:textId="347E4DEA" w:rsidR="008A1E61" w:rsidRPr="00ED7EF5" w:rsidRDefault="00ED7EF5" w:rsidP="00ED7EF5">
      <w:pPr>
        <w:pStyle w:val="Lijstalinea"/>
        <w:numPr>
          <w:ilvl w:val="0"/>
          <w:numId w:val="22"/>
        </w:numPr>
        <w:jc w:val="both"/>
        <w:rPr>
          <w:rFonts w:cs="Arial"/>
          <w:bCs/>
        </w:rPr>
      </w:pPr>
      <w:r w:rsidRPr="00A8602C">
        <w:rPr>
          <w:rFonts w:cs="Arial"/>
          <w:bCs/>
          <w:highlight w:val="yellow"/>
        </w:rPr>
        <w:t xml:space="preserve">&lt;&lt;naam </w:t>
      </w:r>
      <w:r w:rsidR="00C40E8F" w:rsidRPr="00A8602C">
        <w:rPr>
          <w:rFonts w:cs="Arial"/>
          <w:bCs/>
          <w:highlight w:val="yellow"/>
        </w:rPr>
        <w:t>leverancier</w:t>
      </w:r>
      <w:r w:rsidRPr="00A8602C">
        <w:rPr>
          <w:rFonts w:cs="Arial"/>
          <w:bCs/>
          <w:highlight w:val="yellow"/>
        </w:rPr>
        <w:t>&gt;&gt;</w:t>
      </w:r>
      <w:r w:rsidR="008A1E61" w:rsidRPr="00A8602C">
        <w:rPr>
          <w:rFonts w:cs="Arial"/>
          <w:bCs/>
          <w:highlight w:val="yellow"/>
        </w:rPr>
        <w:t xml:space="preserve"> </w:t>
      </w:r>
      <w:r w:rsidR="008A1E61" w:rsidRPr="00ED7EF5">
        <w:rPr>
          <w:rFonts w:cs="Arial"/>
          <w:bCs/>
        </w:rPr>
        <w:t xml:space="preserve">gevestigd te </w:t>
      </w:r>
      <w:r w:rsidRPr="00A8602C">
        <w:rPr>
          <w:rFonts w:cs="Arial"/>
          <w:bCs/>
          <w:highlight w:val="yellow"/>
        </w:rPr>
        <w:t>&lt;&lt;</w:t>
      </w:r>
      <w:r w:rsidR="00C40E8F" w:rsidRPr="00A8602C">
        <w:rPr>
          <w:rFonts w:cs="Arial"/>
          <w:bCs/>
          <w:highlight w:val="yellow"/>
        </w:rPr>
        <w:t>plaats</w:t>
      </w:r>
      <w:r w:rsidRPr="00A8602C">
        <w:rPr>
          <w:rFonts w:cs="Arial"/>
          <w:bCs/>
          <w:highlight w:val="yellow"/>
        </w:rPr>
        <w:t>&gt;&gt;</w:t>
      </w:r>
      <w:r w:rsidR="008A1E61" w:rsidRPr="00A8602C">
        <w:rPr>
          <w:rFonts w:cs="Arial"/>
          <w:bCs/>
          <w:highlight w:val="yellow"/>
        </w:rPr>
        <w:t xml:space="preserve"> </w:t>
      </w:r>
      <w:r w:rsidR="008A1E61" w:rsidRPr="00ED7EF5">
        <w:rPr>
          <w:rFonts w:cs="Arial"/>
          <w:bCs/>
        </w:rPr>
        <w:t xml:space="preserve">kantoorhoudend aan </w:t>
      </w:r>
      <w:r w:rsidRPr="00A8602C">
        <w:rPr>
          <w:rFonts w:cs="Arial"/>
          <w:bCs/>
          <w:highlight w:val="yellow"/>
        </w:rPr>
        <w:t>&lt;&lt;a</w:t>
      </w:r>
      <w:r w:rsidR="00C40E8F" w:rsidRPr="00A8602C">
        <w:rPr>
          <w:rFonts w:cs="Arial"/>
          <w:bCs/>
          <w:highlight w:val="yellow"/>
        </w:rPr>
        <w:t>dres</w:t>
      </w:r>
      <w:r w:rsidRPr="00A8602C">
        <w:rPr>
          <w:rFonts w:cs="Arial"/>
          <w:bCs/>
          <w:highlight w:val="yellow"/>
        </w:rPr>
        <w:t>&gt;&gt;</w:t>
      </w:r>
      <w:r w:rsidR="00C40E8F" w:rsidRPr="00ED7EF5">
        <w:rPr>
          <w:rFonts w:cs="Arial"/>
          <w:bCs/>
        </w:rPr>
        <w:t xml:space="preserve">, </w:t>
      </w:r>
      <w:r w:rsidRPr="00A8602C">
        <w:rPr>
          <w:rFonts w:cs="Arial"/>
          <w:bCs/>
          <w:highlight w:val="yellow"/>
        </w:rPr>
        <w:t>&lt;&lt;p</w:t>
      </w:r>
      <w:r w:rsidR="00C40E8F" w:rsidRPr="00A8602C">
        <w:rPr>
          <w:rFonts w:cs="Arial"/>
          <w:bCs/>
          <w:highlight w:val="yellow"/>
        </w:rPr>
        <w:t>ostcode</w:t>
      </w:r>
      <w:r w:rsidRPr="00A8602C">
        <w:rPr>
          <w:rFonts w:cs="Arial"/>
          <w:bCs/>
          <w:highlight w:val="yellow"/>
        </w:rPr>
        <w:t>&gt;&gt;</w:t>
      </w:r>
      <w:r w:rsidR="008A1E61" w:rsidRPr="00ED7EF5">
        <w:rPr>
          <w:rFonts w:cs="Arial"/>
          <w:bCs/>
        </w:rPr>
        <w:t xml:space="preserve">, rechtsgeldig vertegenwoordigd door </w:t>
      </w:r>
      <w:r w:rsidRPr="00A8602C">
        <w:rPr>
          <w:rFonts w:cs="Arial"/>
          <w:bCs/>
          <w:highlight w:val="yellow"/>
        </w:rPr>
        <w:t>&lt;&lt;</w:t>
      </w:r>
      <w:r w:rsidR="00C40E8F" w:rsidRPr="00A8602C">
        <w:rPr>
          <w:rFonts w:cs="Arial"/>
          <w:bCs/>
          <w:highlight w:val="yellow"/>
        </w:rPr>
        <w:t>naam</w:t>
      </w:r>
      <w:r w:rsidRPr="00A8602C">
        <w:rPr>
          <w:rFonts w:cs="Arial"/>
          <w:bCs/>
          <w:highlight w:val="yellow"/>
        </w:rPr>
        <w:t>&gt;&gt;</w:t>
      </w:r>
      <w:r w:rsidR="008A1E61" w:rsidRPr="00ED7EF5">
        <w:rPr>
          <w:rFonts w:cs="Arial"/>
          <w:bCs/>
        </w:rPr>
        <w:t xml:space="preserve">, </w:t>
      </w:r>
      <w:r w:rsidRPr="00A8602C">
        <w:rPr>
          <w:rFonts w:cs="Arial"/>
          <w:bCs/>
          <w:highlight w:val="yellow"/>
        </w:rPr>
        <w:t>&lt;&lt;functie&gt;&gt;</w:t>
      </w:r>
    </w:p>
    <w:p w14:paraId="3DE09E2B" w14:textId="77777777" w:rsidR="008A1E61" w:rsidRPr="00837893" w:rsidRDefault="008A1E61" w:rsidP="008A1E61">
      <w:pPr>
        <w:ind w:firstLine="283"/>
        <w:jc w:val="both"/>
        <w:rPr>
          <w:rFonts w:cs="Arial"/>
          <w:bCs/>
        </w:rPr>
      </w:pPr>
      <w:r w:rsidRPr="00837893">
        <w:rPr>
          <w:rFonts w:cs="Arial"/>
          <w:bCs/>
        </w:rPr>
        <w:t xml:space="preserve"> hierna te noemen: ‘de Opdrachtnemer’.</w:t>
      </w:r>
    </w:p>
    <w:p w14:paraId="6D20A5C5" w14:textId="77777777" w:rsidR="008A1E61" w:rsidRPr="00837893" w:rsidRDefault="008A1E61" w:rsidP="008A1E61">
      <w:pPr>
        <w:jc w:val="both"/>
        <w:rPr>
          <w:rFonts w:cs="Arial"/>
          <w:bCs/>
        </w:rPr>
      </w:pPr>
    </w:p>
    <w:p w14:paraId="188461B7" w14:textId="77777777" w:rsidR="008A1E61" w:rsidRPr="00837893" w:rsidRDefault="008A1E61" w:rsidP="008A1E61">
      <w:pPr>
        <w:ind w:left="709" w:hanging="709"/>
        <w:rPr>
          <w:rFonts w:cs="Arial"/>
          <w:spacing w:val="-3"/>
        </w:rPr>
      </w:pPr>
      <w:r w:rsidRPr="00837893">
        <w:rPr>
          <w:rFonts w:cs="Arial"/>
          <w:spacing w:val="-3"/>
        </w:rPr>
        <w:t>Gezamenlijk ook wel te noemen ‘partijen’;</w:t>
      </w:r>
    </w:p>
    <w:p w14:paraId="29A579BB" w14:textId="77777777" w:rsidR="008A1E61" w:rsidRPr="00837893" w:rsidRDefault="008A1E61" w:rsidP="008A1E61">
      <w:pPr>
        <w:jc w:val="both"/>
        <w:rPr>
          <w:rFonts w:cs="Arial"/>
          <w:bCs/>
        </w:rPr>
      </w:pPr>
    </w:p>
    <w:p w14:paraId="4C3BC304" w14:textId="77777777" w:rsidR="008A1E61" w:rsidRPr="00837893" w:rsidRDefault="008A1E61" w:rsidP="008A1E61">
      <w:pPr>
        <w:rPr>
          <w:rFonts w:cs="Arial"/>
          <w:bCs/>
          <w:i/>
          <w:u w:val="single"/>
        </w:rPr>
      </w:pPr>
      <w:r w:rsidRPr="00837893">
        <w:rPr>
          <w:rFonts w:cs="Arial"/>
          <w:bCs/>
          <w:i/>
          <w:u w:val="single"/>
        </w:rPr>
        <w:t>verklaren als wederzijdse Contractpartij het volgende te zijn overeengekomen:</w:t>
      </w:r>
    </w:p>
    <w:p w14:paraId="2BB54041" w14:textId="77777777" w:rsidR="008A1E61" w:rsidRPr="00837893" w:rsidRDefault="008A1E61" w:rsidP="008A1E61">
      <w:pPr>
        <w:rPr>
          <w:rFonts w:cs="Arial"/>
          <w:bCs/>
        </w:rPr>
      </w:pPr>
    </w:p>
    <w:p w14:paraId="636EC23F" w14:textId="1065E570" w:rsidR="008D2985" w:rsidRPr="00837893" w:rsidRDefault="008A1E61" w:rsidP="008A1E61">
      <w:pPr>
        <w:pBdr>
          <w:top w:val="single" w:sz="4" w:space="1" w:color="FFFFFF"/>
          <w:left w:val="single" w:sz="4" w:space="6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837893">
        <w:rPr>
          <w:rFonts w:cs="Arial"/>
        </w:rPr>
        <w:t>De Opdrachtgever heeft op basis van een</w:t>
      </w:r>
      <w:r w:rsidR="001D732C">
        <w:rPr>
          <w:rFonts w:cs="Arial"/>
        </w:rPr>
        <w:t xml:space="preserve"> </w:t>
      </w:r>
      <w:r w:rsidR="003A39B0">
        <w:rPr>
          <w:rFonts w:cs="Arial"/>
        </w:rPr>
        <w:t xml:space="preserve">Europese openbare </w:t>
      </w:r>
      <w:r w:rsidR="001B65A0" w:rsidRPr="00837893">
        <w:rPr>
          <w:rFonts w:cs="Arial"/>
        </w:rPr>
        <w:t xml:space="preserve">aanbesteding </w:t>
      </w:r>
      <w:r w:rsidRPr="00837893">
        <w:rPr>
          <w:rFonts w:cs="Arial"/>
        </w:rPr>
        <w:t xml:space="preserve">aangekondigd onder </w:t>
      </w:r>
      <w:r w:rsidR="00ED7EF5">
        <w:rPr>
          <w:rFonts w:cs="Arial"/>
        </w:rPr>
        <w:t>zaak</w:t>
      </w:r>
      <w:r w:rsidRPr="00837893">
        <w:rPr>
          <w:rFonts w:cs="Arial"/>
        </w:rPr>
        <w:t>nummer</w:t>
      </w:r>
      <w:r w:rsidR="0036773C">
        <w:rPr>
          <w:rFonts w:cs="Arial"/>
        </w:rPr>
        <w:t xml:space="preserve"> </w:t>
      </w:r>
      <w:r w:rsidR="0008256A">
        <w:rPr>
          <w:rFonts w:cs="Arial"/>
        </w:rPr>
        <w:t>209240</w:t>
      </w:r>
      <w:r w:rsidR="00953802">
        <w:rPr>
          <w:rFonts w:cs="Arial"/>
        </w:rPr>
        <w:t xml:space="preserve"> </w:t>
      </w:r>
      <w:r w:rsidR="001D732C">
        <w:rPr>
          <w:rFonts w:cs="Arial"/>
        </w:rPr>
        <w:t>de</w:t>
      </w:r>
      <w:r w:rsidRPr="00837893">
        <w:rPr>
          <w:rFonts w:cs="Arial"/>
        </w:rPr>
        <w:t xml:space="preserve"> in deze aanbestedings</w:t>
      </w:r>
      <w:r w:rsidR="0036773C">
        <w:rPr>
          <w:rFonts w:cs="Arial"/>
        </w:rPr>
        <w:t>documenten</w:t>
      </w:r>
      <w:r w:rsidRPr="00837893">
        <w:rPr>
          <w:rFonts w:cs="Arial"/>
        </w:rPr>
        <w:t xml:space="preserve"> beschreven </w:t>
      </w:r>
      <w:r w:rsidR="00BE0EA4">
        <w:rPr>
          <w:rFonts w:cs="Arial"/>
        </w:rPr>
        <w:t>R</w:t>
      </w:r>
      <w:r w:rsidR="001D732C">
        <w:rPr>
          <w:rFonts w:cs="Arial"/>
        </w:rPr>
        <w:t>aamovereenkomst in</w:t>
      </w:r>
      <w:r w:rsidR="00BE0EA4">
        <w:rPr>
          <w:rFonts w:cs="Arial"/>
        </w:rPr>
        <w:t xml:space="preserve">zake </w:t>
      </w:r>
      <w:r w:rsidR="003F21E0">
        <w:t>Arbodienstverlening</w:t>
      </w:r>
      <w:r w:rsidR="003A39B0">
        <w:rPr>
          <w:rFonts w:cs="Arial"/>
        </w:rPr>
        <w:t xml:space="preserve"> </w:t>
      </w:r>
      <w:r w:rsidR="00BE0EA4">
        <w:rPr>
          <w:rFonts w:cs="Arial"/>
        </w:rPr>
        <w:t>aan de O</w:t>
      </w:r>
      <w:r w:rsidR="001D732C">
        <w:rPr>
          <w:rFonts w:cs="Arial"/>
        </w:rPr>
        <w:t xml:space="preserve">pdrachtnemer gegund. </w:t>
      </w:r>
      <w:r w:rsidR="00C40E8F" w:rsidRPr="00837893">
        <w:rPr>
          <w:rFonts w:cs="Arial"/>
        </w:rPr>
        <w:t xml:space="preserve"> </w:t>
      </w:r>
    </w:p>
    <w:p w14:paraId="2B1ED36A" w14:textId="77777777" w:rsidR="00C40E8F" w:rsidRPr="00837893" w:rsidRDefault="00C40E8F" w:rsidP="008A1E61">
      <w:pPr>
        <w:pBdr>
          <w:top w:val="single" w:sz="4" w:space="1" w:color="FFFFFF"/>
          <w:left w:val="single" w:sz="4" w:space="6" w:color="FFFFFF"/>
          <w:bottom w:val="single" w:sz="4" w:space="1" w:color="FFFFFF"/>
          <w:right w:val="single" w:sz="4" w:space="4" w:color="FFFFFF"/>
        </w:pBdr>
        <w:rPr>
          <w:rFonts w:cs="Arial"/>
        </w:rPr>
      </w:pPr>
    </w:p>
    <w:p w14:paraId="58A14BE5" w14:textId="66383879" w:rsidR="008A1E61" w:rsidRPr="00837893" w:rsidRDefault="008A1E61" w:rsidP="008A1E61">
      <w:pPr>
        <w:pBdr>
          <w:top w:val="single" w:sz="4" w:space="1" w:color="FFFFFF"/>
          <w:left w:val="single" w:sz="4" w:space="6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837893">
        <w:rPr>
          <w:rFonts w:cs="Arial"/>
        </w:rPr>
        <w:t>Gedurende de periode van bovengenoemde aanbestedin</w:t>
      </w:r>
      <w:r w:rsidR="00A8602C">
        <w:rPr>
          <w:rFonts w:cs="Arial"/>
        </w:rPr>
        <w:t xml:space="preserve">g zijn diverse </w:t>
      </w:r>
      <w:r w:rsidR="00953802">
        <w:rPr>
          <w:rFonts w:cs="Arial"/>
        </w:rPr>
        <w:t>aanbestedingsdocumenten</w:t>
      </w:r>
      <w:r w:rsidR="00A8602C">
        <w:rPr>
          <w:rFonts w:cs="Arial"/>
        </w:rPr>
        <w:t xml:space="preserve"> overlegd. D</w:t>
      </w:r>
      <w:r w:rsidRPr="00837893">
        <w:rPr>
          <w:rFonts w:cs="Arial"/>
        </w:rPr>
        <w:t xml:space="preserve">eze </w:t>
      </w:r>
      <w:r w:rsidR="00953802" w:rsidRPr="00953802">
        <w:rPr>
          <w:rFonts w:cs="Arial"/>
        </w:rPr>
        <w:t xml:space="preserve">aanbestedingsdocumenten </w:t>
      </w:r>
      <w:r w:rsidRPr="00837893">
        <w:rPr>
          <w:rFonts w:cs="Arial"/>
        </w:rPr>
        <w:t>maken onderdeel uit van deze Raamovereenkomst</w:t>
      </w:r>
      <w:r w:rsidR="00953802">
        <w:rPr>
          <w:rFonts w:cs="Arial"/>
        </w:rPr>
        <w:t>.</w:t>
      </w:r>
      <w:r w:rsidR="00953802">
        <w:rPr>
          <w:rFonts w:cs="Arial"/>
        </w:rPr>
        <w:br/>
      </w:r>
      <w:r w:rsidRPr="00837893">
        <w:rPr>
          <w:rFonts w:cs="Arial"/>
        </w:rPr>
        <w:t xml:space="preserve"> </w:t>
      </w:r>
      <w:r w:rsidR="00A8602C">
        <w:rPr>
          <w:rFonts w:cs="Arial"/>
        </w:rPr>
        <w:br/>
      </w:r>
      <w:r w:rsidRPr="00837893">
        <w:rPr>
          <w:rFonts w:cs="Arial"/>
        </w:rPr>
        <w:t xml:space="preserve">De rangorde van deze </w:t>
      </w:r>
      <w:r w:rsidR="00BE0EA4">
        <w:rPr>
          <w:rFonts w:cs="Arial"/>
        </w:rPr>
        <w:t>documenten</w:t>
      </w:r>
      <w:r w:rsidRPr="00837893">
        <w:rPr>
          <w:rFonts w:cs="Arial"/>
        </w:rPr>
        <w:t xml:space="preserve"> wordt bepaald volgens onderstaande standaard:</w:t>
      </w:r>
    </w:p>
    <w:p w14:paraId="7E54B487" w14:textId="2FE242D3" w:rsidR="003E4EF8" w:rsidRPr="003E4EF8" w:rsidRDefault="003E4EF8" w:rsidP="003E4EF8">
      <w:pPr>
        <w:pStyle w:val="Lijstalinea"/>
        <w:numPr>
          <w:ilvl w:val="0"/>
          <w:numId w:val="23"/>
        </w:numPr>
        <w:rPr>
          <w:rFonts w:cs="Arial"/>
        </w:rPr>
      </w:pPr>
      <w:r w:rsidRPr="003E4EF8">
        <w:rPr>
          <w:rFonts w:cs="Arial"/>
        </w:rPr>
        <w:t>De Nota</w:t>
      </w:r>
      <w:r>
        <w:rPr>
          <w:rFonts w:cs="Arial"/>
        </w:rPr>
        <w:t>’s</w:t>
      </w:r>
      <w:r w:rsidRPr="003E4EF8">
        <w:rPr>
          <w:rFonts w:cs="Arial"/>
        </w:rPr>
        <w:t xml:space="preserve"> van Inlichtingen d.d. </w:t>
      </w:r>
      <w:r w:rsidRPr="003E4EF8">
        <w:rPr>
          <w:rFonts w:cs="Arial"/>
          <w:highlight w:val="yellow"/>
        </w:rPr>
        <w:t>&lt;&lt;datum invullen&gt;&gt;</w:t>
      </w:r>
      <w:r w:rsidRPr="003E4EF8">
        <w:rPr>
          <w:rFonts w:cs="Arial"/>
        </w:rPr>
        <w:t>;</w:t>
      </w:r>
    </w:p>
    <w:p w14:paraId="3EE9677C" w14:textId="77777777" w:rsidR="008A1E61" w:rsidRPr="00837893" w:rsidRDefault="008A1E61" w:rsidP="008A1E61">
      <w:pPr>
        <w:numPr>
          <w:ilvl w:val="0"/>
          <w:numId w:val="23"/>
        </w:numPr>
        <w:pBdr>
          <w:top w:val="single" w:sz="4" w:space="1" w:color="FFFFFF"/>
          <w:left w:val="single" w:sz="4" w:space="6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837893">
        <w:rPr>
          <w:rFonts w:cs="Arial"/>
        </w:rPr>
        <w:t>De Raamovereenkomst;</w:t>
      </w:r>
    </w:p>
    <w:p w14:paraId="2CFEA4E0" w14:textId="076EA411" w:rsidR="008A1E61" w:rsidRPr="00837893" w:rsidRDefault="008A1E61" w:rsidP="008A1E61">
      <w:pPr>
        <w:numPr>
          <w:ilvl w:val="0"/>
          <w:numId w:val="23"/>
        </w:numPr>
        <w:pBdr>
          <w:top w:val="single" w:sz="4" w:space="1" w:color="FFFFFF"/>
          <w:left w:val="single" w:sz="4" w:space="6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837893">
        <w:rPr>
          <w:rFonts w:cs="Arial"/>
        </w:rPr>
        <w:t xml:space="preserve">De </w:t>
      </w:r>
      <w:r w:rsidR="00C777D9">
        <w:rPr>
          <w:rFonts w:cs="Arial"/>
        </w:rPr>
        <w:t>A</w:t>
      </w:r>
      <w:r w:rsidRPr="00837893">
        <w:rPr>
          <w:rFonts w:cs="Arial"/>
        </w:rPr>
        <w:t>anbestedingsdocumenten</w:t>
      </w:r>
      <w:r w:rsidR="00012401">
        <w:rPr>
          <w:rFonts w:cs="Arial"/>
        </w:rPr>
        <w:t xml:space="preserve"> en alle bijbehorende bijlagen</w:t>
      </w:r>
      <w:r w:rsidRPr="00837893">
        <w:rPr>
          <w:rFonts w:cs="Arial"/>
        </w:rPr>
        <w:t>;</w:t>
      </w:r>
    </w:p>
    <w:p w14:paraId="4007E6DD" w14:textId="6A69610D" w:rsidR="008A1E61" w:rsidRPr="00837893" w:rsidRDefault="003A39B0" w:rsidP="008A1E61">
      <w:pPr>
        <w:numPr>
          <w:ilvl w:val="0"/>
          <w:numId w:val="23"/>
        </w:numPr>
        <w:pBdr>
          <w:top w:val="single" w:sz="4" w:space="1" w:color="FFFFFF"/>
          <w:left w:val="single" w:sz="4" w:space="6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>
        <w:rPr>
          <w:rFonts w:cs="Arial"/>
          <w:bCs/>
        </w:rPr>
        <w:t>Algemene Inkoopvoorwaarden diensten en levering gemeente Waddinxveen 2014</w:t>
      </w:r>
      <w:r w:rsidR="00A8602C">
        <w:rPr>
          <w:rFonts w:cs="Arial"/>
          <w:bCs/>
        </w:rPr>
        <w:t xml:space="preserve">; </w:t>
      </w:r>
    </w:p>
    <w:p w14:paraId="0A307CB0" w14:textId="4E0B926C" w:rsidR="008A1E61" w:rsidRDefault="008A1E61" w:rsidP="008A1E61">
      <w:pPr>
        <w:numPr>
          <w:ilvl w:val="0"/>
          <w:numId w:val="23"/>
        </w:numPr>
        <w:pBdr>
          <w:top w:val="single" w:sz="4" w:space="1" w:color="FFFFFF"/>
          <w:left w:val="single" w:sz="4" w:space="6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837893">
        <w:rPr>
          <w:rFonts w:cs="Arial"/>
        </w:rPr>
        <w:t xml:space="preserve">De </w:t>
      </w:r>
      <w:r w:rsidR="00C777D9">
        <w:rPr>
          <w:rFonts w:cs="Arial"/>
        </w:rPr>
        <w:t>Inschrijving</w:t>
      </w:r>
      <w:r w:rsidRPr="00837893">
        <w:rPr>
          <w:rFonts w:cs="Arial"/>
        </w:rPr>
        <w:t xml:space="preserve"> van </w:t>
      </w:r>
      <w:r w:rsidR="00E53C52">
        <w:rPr>
          <w:rFonts w:cs="Arial"/>
        </w:rPr>
        <w:t>I</w:t>
      </w:r>
      <w:r w:rsidRPr="00837893">
        <w:rPr>
          <w:rFonts w:cs="Arial"/>
        </w:rPr>
        <w:t xml:space="preserve">nschrijver, inclusief alle ingediende omissies. </w:t>
      </w:r>
    </w:p>
    <w:p w14:paraId="012C1B99" w14:textId="77777777" w:rsidR="00F53015" w:rsidRDefault="00F53015" w:rsidP="00F53015">
      <w:pPr>
        <w:pBdr>
          <w:top w:val="single" w:sz="4" w:space="1" w:color="FFFFFF"/>
          <w:left w:val="single" w:sz="4" w:space="6" w:color="FFFFFF"/>
          <w:bottom w:val="single" w:sz="4" w:space="1" w:color="FFFFFF"/>
          <w:right w:val="single" w:sz="4" w:space="4" w:color="FFFFFF"/>
        </w:pBdr>
        <w:rPr>
          <w:rFonts w:cs="Arial"/>
        </w:rPr>
      </w:pPr>
    </w:p>
    <w:p w14:paraId="6BA8A909" w14:textId="611B5ADE" w:rsidR="003A39B0" w:rsidRDefault="00F53015" w:rsidP="003A39B0">
      <w:pPr>
        <w:pBdr>
          <w:top w:val="single" w:sz="4" w:space="1" w:color="FFFFFF"/>
          <w:left w:val="single" w:sz="4" w:space="6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F53015">
        <w:rPr>
          <w:rFonts w:cs="Arial"/>
          <w:b/>
        </w:rPr>
        <w:t>Artikel 1 Begrippen</w:t>
      </w:r>
      <w:r w:rsidR="00A8602C">
        <w:rPr>
          <w:rFonts w:cs="Arial"/>
          <w:b/>
        </w:rPr>
        <w:t xml:space="preserve"> </w:t>
      </w:r>
      <w:r w:rsidR="003A39B0">
        <w:rPr>
          <w:rFonts w:cs="Arial"/>
          <w:b/>
        </w:rPr>
        <w:br/>
      </w:r>
      <w:r w:rsidR="003A39B0" w:rsidRPr="003A39B0">
        <w:rPr>
          <w:rFonts w:cs="Arial"/>
        </w:rPr>
        <w:t>1.1</w:t>
      </w:r>
      <w:r w:rsidR="003A39B0">
        <w:rPr>
          <w:rFonts w:cs="Arial"/>
          <w:b/>
        </w:rPr>
        <w:t xml:space="preserve"> </w:t>
      </w:r>
      <w:r w:rsidR="00793FC7">
        <w:rPr>
          <w:rFonts w:cs="Arial"/>
        </w:rPr>
        <w:t>Addendum: wijziging van één of meer clausules van een bestaande Raamovereenkomst en de schriftelijke vastlegging hiervan.</w:t>
      </w:r>
    </w:p>
    <w:p w14:paraId="17EBEE9B" w14:textId="2AC3ABD1" w:rsidR="00F53015" w:rsidRPr="003A39B0" w:rsidRDefault="003A39B0" w:rsidP="003A39B0">
      <w:pPr>
        <w:pBdr>
          <w:top w:val="single" w:sz="4" w:space="1" w:color="FFFFFF"/>
          <w:left w:val="single" w:sz="4" w:space="6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>
        <w:rPr>
          <w:rFonts w:cs="Arial"/>
        </w:rPr>
        <w:t>1.</w:t>
      </w:r>
      <w:r w:rsidR="003F21E0">
        <w:rPr>
          <w:rFonts w:cs="Arial"/>
        </w:rPr>
        <w:t>2</w:t>
      </w:r>
      <w:r>
        <w:rPr>
          <w:rFonts w:cs="Arial"/>
        </w:rPr>
        <w:t xml:space="preserve"> </w:t>
      </w:r>
      <w:r w:rsidR="00F53015" w:rsidRPr="003A39B0">
        <w:rPr>
          <w:rFonts w:cs="Arial"/>
        </w:rPr>
        <w:t>Raamovereenkomst:</w:t>
      </w:r>
      <w:r w:rsidR="00793FC7" w:rsidRPr="003A39B0">
        <w:rPr>
          <w:rFonts w:cs="Arial"/>
        </w:rPr>
        <w:t xml:space="preserve"> </w:t>
      </w:r>
      <w:r w:rsidR="00F643A9" w:rsidRPr="003A39B0">
        <w:rPr>
          <w:rFonts w:cs="Arial"/>
        </w:rPr>
        <w:t>een schriftelijke overeenkomst tussen de Aanbestedende dienst en een of meer ondernemers met het doel gedurende een bepaalde periode de voorwaarden inzake te plaatsen Nadere opdrachten vast te leggen.</w:t>
      </w:r>
    </w:p>
    <w:p w14:paraId="512D7C0F" w14:textId="77777777" w:rsidR="008D2985" w:rsidRPr="00837893" w:rsidRDefault="008D2985" w:rsidP="008D2985">
      <w:pPr>
        <w:pBdr>
          <w:top w:val="single" w:sz="4" w:space="1" w:color="FFFFFF"/>
          <w:left w:val="single" w:sz="4" w:space="6" w:color="FFFFFF"/>
          <w:bottom w:val="single" w:sz="4" w:space="1" w:color="FFFFFF"/>
          <w:right w:val="single" w:sz="4" w:space="4" w:color="FFFFFF"/>
        </w:pBdr>
        <w:ind w:left="360"/>
        <w:rPr>
          <w:rFonts w:cs="Arial"/>
        </w:rPr>
      </w:pPr>
    </w:p>
    <w:p w14:paraId="58FD3DCA" w14:textId="77777777" w:rsidR="00F53015" w:rsidRPr="00B13CF0" w:rsidRDefault="00F53015" w:rsidP="00B13CF0">
      <w:pPr>
        <w:autoSpaceDE w:val="0"/>
        <w:autoSpaceDN w:val="0"/>
        <w:adjustRightInd w:val="0"/>
        <w:rPr>
          <w:rFonts w:cs="Arial"/>
          <w:b/>
          <w:bCs/>
        </w:rPr>
      </w:pPr>
      <w:r>
        <w:rPr>
          <w:rFonts w:cs="Arial"/>
          <w:b/>
          <w:bCs/>
        </w:rPr>
        <w:t>Artikel 2 Looptijd Raamovereenkomst</w:t>
      </w:r>
    </w:p>
    <w:p w14:paraId="06384F45" w14:textId="284A5791" w:rsidR="001C4001" w:rsidRDefault="001C4001" w:rsidP="00B13CF0">
      <w:pPr>
        <w:autoSpaceDE w:val="0"/>
        <w:autoSpaceDN w:val="0"/>
        <w:adjustRightInd w:val="0"/>
        <w:rPr>
          <w:rFonts w:cs="Arial"/>
          <w:bCs/>
        </w:rPr>
      </w:pPr>
      <w:r>
        <w:rPr>
          <w:rFonts w:cs="Arial"/>
          <w:bCs/>
        </w:rPr>
        <w:t xml:space="preserve">2.1 </w:t>
      </w:r>
      <w:r w:rsidR="00F53015" w:rsidRPr="00F53015">
        <w:rPr>
          <w:rFonts w:cs="Arial"/>
          <w:bCs/>
        </w:rPr>
        <w:t xml:space="preserve">De </w:t>
      </w:r>
      <w:r>
        <w:rPr>
          <w:rFonts w:cs="Arial"/>
          <w:bCs/>
        </w:rPr>
        <w:t>initiële</w:t>
      </w:r>
      <w:r w:rsidR="00F53015">
        <w:rPr>
          <w:rFonts w:cs="Arial"/>
          <w:bCs/>
        </w:rPr>
        <w:t xml:space="preserve"> looptijd </w:t>
      </w:r>
      <w:r w:rsidR="00F53015" w:rsidRPr="00F53015">
        <w:rPr>
          <w:rFonts w:cs="Arial"/>
          <w:bCs/>
        </w:rPr>
        <w:t xml:space="preserve">van deze Raamovereenkomst </w:t>
      </w:r>
      <w:r w:rsidR="00F53015">
        <w:rPr>
          <w:rFonts w:cs="Arial"/>
          <w:bCs/>
        </w:rPr>
        <w:t xml:space="preserve">bedraagt </w:t>
      </w:r>
      <w:r w:rsidR="003A39B0">
        <w:rPr>
          <w:rFonts w:cs="Arial"/>
          <w:bCs/>
        </w:rPr>
        <w:t>twee jaar.</w:t>
      </w:r>
      <w:r>
        <w:rPr>
          <w:rFonts w:cs="Arial"/>
          <w:bCs/>
        </w:rPr>
        <w:t xml:space="preserve"> </w:t>
      </w:r>
    </w:p>
    <w:p w14:paraId="3945B839" w14:textId="569967D8" w:rsidR="001C4001" w:rsidRDefault="001C4001" w:rsidP="00B13CF0">
      <w:pPr>
        <w:autoSpaceDE w:val="0"/>
        <w:autoSpaceDN w:val="0"/>
        <w:adjustRightInd w:val="0"/>
        <w:rPr>
          <w:rFonts w:cs="Arial"/>
          <w:bCs/>
        </w:rPr>
      </w:pPr>
      <w:r>
        <w:rPr>
          <w:rFonts w:cs="Arial"/>
          <w:bCs/>
        </w:rPr>
        <w:t xml:space="preserve">2.2 De Raamovereenkomst vangt aan op </w:t>
      </w:r>
      <w:r w:rsidR="003A39B0">
        <w:rPr>
          <w:rFonts w:cs="Arial"/>
          <w:bCs/>
        </w:rPr>
        <w:t>1 juli 2025</w:t>
      </w:r>
      <w:r>
        <w:rPr>
          <w:rFonts w:cs="Arial"/>
          <w:bCs/>
        </w:rPr>
        <w:t xml:space="preserve"> en eindigt</w:t>
      </w:r>
      <w:r w:rsidR="009C1AD2">
        <w:rPr>
          <w:rFonts w:cs="Arial"/>
          <w:bCs/>
        </w:rPr>
        <w:t xml:space="preserve"> van rechtswege</w:t>
      </w:r>
      <w:r>
        <w:rPr>
          <w:rFonts w:cs="Arial"/>
          <w:bCs/>
        </w:rPr>
        <w:t xml:space="preserve"> op </w:t>
      </w:r>
      <w:r w:rsidR="003A39B0">
        <w:rPr>
          <w:rFonts w:cs="Arial"/>
          <w:bCs/>
        </w:rPr>
        <w:t>30 juni 2027</w:t>
      </w:r>
      <w:r w:rsidR="00BD19B4">
        <w:rPr>
          <w:rFonts w:cs="Arial"/>
          <w:bCs/>
        </w:rPr>
        <w:t>.</w:t>
      </w:r>
      <w:r>
        <w:rPr>
          <w:rFonts w:cs="Arial"/>
          <w:bCs/>
        </w:rPr>
        <w:t xml:space="preserve"> </w:t>
      </w:r>
    </w:p>
    <w:p w14:paraId="42B9385A" w14:textId="6C70221C" w:rsidR="009C1AD2" w:rsidRDefault="001C4001" w:rsidP="00B13CF0">
      <w:pPr>
        <w:autoSpaceDE w:val="0"/>
        <w:autoSpaceDN w:val="0"/>
        <w:adjustRightInd w:val="0"/>
        <w:rPr>
          <w:rFonts w:cs="Arial"/>
          <w:bCs/>
        </w:rPr>
      </w:pPr>
      <w:r>
        <w:rPr>
          <w:rFonts w:cs="Arial"/>
          <w:bCs/>
        </w:rPr>
        <w:t>2.3 Hierna heeft Opdrachtgever eenzijdig het recht de Raamovereenkomst</w:t>
      </w:r>
      <w:r w:rsidR="00216A25">
        <w:rPr>
          <w:rFonts w:cs="Arial"/>
          <w:bCs/>
        </w:rPr>
        <w:t xml:space="preserve"> met </w:t>
      </w:r>
      <w:r w:rsidR="003A39B0">
        <w:rPr>
          <w:rFonts w:cs="Arial"/>
          <w:bCs/>
        </w:rPr>
        <w:t>twee verlengingsopties van elk twee jaar</w:t>
      </w:r>
      <w:r w:rsidR="00216A25">
        <w:rPr>
          <w:rFonts w:cs="Arial"/>
          <w:bCs/>
        </w:rPr>
        <w:t xml:space="preserve">. </w:t>
      </w:r>
    </w:p>
    <w:p w14:paraId="56B39FC6" w14:textId="28FAA8CA" w:rsidR="00F53015" w:rsidRDefault="00216A25" w:rsidP="00B13CF0">
      <w:pPr>
        <w:autoSpaceDE w:val="0"/>
        <w:autoSpaceDN w:val="0"/>
        <w:adjustRightInd w:val="0"/>
        <w:rPr>
          <w:rFonts w:cs="Arial"/>
          <w:bCs/>
        </w:rPr>
      </w:pPr>
      <w:r>
        <w:rPr>
          <w:rFonts w:cs="Arial"/>
          <w:bCs/>
        </w:rPr>
        <w:t xml:space="preserve">2.4 Opdrachtgever </w:t>
      </w:r>
      <w:r w:rsidR="00F53015" w:rsidRPr="00F53015">
        <w:rPr>
          <w:rFonts w:cs="Arial"/>
          <w:bCs/>
        </w:rPr>
        <w:t xml:space="preserve">laat minimaal </w:t>
      </w:r>
      <w:r w:rsidR="003A39B0">
        <w:rPr>
          <w:rFonts w:cs="Arial"/>
          <w:bCs/>
        </w:rPr>
        <w:t>zes</w:t>
      </w:r>
      <w:r w:rsidR="00F53015" w:rsidRPr="00F53015">
        <w:rPr>
          <w:rFonts w:cs="Arial"/>
          <w:bCs/>
        </w:rPr>
        <w:t xml:space="preserve"> maanden voor het verlopen van de </w:t>
      </w:r>
      <w:r w:rsidR="009C1AD2">
        <w:rPr>
          <w:rFonts w:cs="Arial"/>
          <w:bCs/>
        </w:rPr>
        <w:t>Raam</w:t>
      </w:r>
      <w:r w:rsidR="00F53015" w:rsidRPr="00F53015">
        <w:rPr>
          <w:rFonts w:cs="Arial"/>
          <w:bCs/>
        </w:rPr>
        <w:t>overeenkomst weten of zij gebruik maakt van een optie</w:t>
      </w:r>
      <w:r w:rsidR="009C1AD2">
        <w:rPr>
          <w:rFonts w:cs="Arial"/>
          <w:bCs/>
        </w:rPr>
        <w:t xml:space="preserve"> tot verlenging</w:t>
      </w:r>
      <w:r w:rsidR="00F53015" w:rsidRPr="00F53015">
        <w:rPr>
          <w:rFonts w:cs="Arial"/>
          <w:bCs/>
        </w:rPr>
        <w:t xml:space="preserve">. </w:t>
      </w:r>
    </w:p>
    <w:p w14:paraId="440548EB" w14:textId="60C83D49" w:rsidR="009C1AD2" w:rsidRDefault="009C1AD2" w:rsidP="00B13CF0">
      <w:pPr>
        <w:autoSpaceDE w:val="0"/>
        <w:autoSpaceDN w:val="0"/>
        <w:adjustRightInd w:val="0"/>
        <w:rPr>
          <w:rFonts w:cs="Arial"/>
          <w:bCs/>
        </w:rPr>
      </w:pPr>
      <w:r>
        <w:rPr>
          <w:rFonts w:cs="Arial"/>
          <w:bCs/>
        </w:rPr>
        <w:t>2.5 Indien er gebruik wordt gemaakt van de verlengingsoptie</w:t>
      </w:r>
      <w:r w:rsidR="003A39B0">
        <w:rPr>
          <w:rFonts w:cs="Arial"/>
          <w:bCs/>
        </w:rPr>
        <w:t>s</w:t>
      </w:r>
      <w:r>
        <w:rPr>
          <w:rFonts w:cs="Arial"/>
          <w:bCs/>
        </w:rPr>
        <w:t xml:space="preserve"> vangt de verlenging van de Raamovereenkomst aan op</w:t>
      </w:r>
      <w:r w:rsidR="003A39B0">
        <w:rPr>
          <w:rFonts w:cs="Arial"/>
          <w:bCs/>
        </w:rPr>
        <w:t>:</w:t>
      </w:r>
      <w:r w:rsidR="003A39B0">
        <w:rPr>
          <w:rFonts w:cs="Arial"/>
          <w:bCs/>
        </w:rPr>
        <w:br/>
        <w:t>1</w:t>
      </w:r>
      <w:r w:rsidR="003A39B0" w:rsidRPr="003A39B0">
        <w:rPr>
          <w:rFonts w:cs="Arial"/>
          <w:bCs/>
          <w:vertAlign w:val="superscript"/>
        </w:rPr>
        <w:t>e</w:t>
      </w:r>
      <w:r w:rsidR="003A39B0">
        <w:rPr>
          <w:rFonts w:cs="Arial"/>
          <w:bCs/>
        </w:rPr>
        <w:t xml:space="preserve"> verlengingsoptie 01-07-2027 </w:t>
      </w:r>
      <w:r>
        <w:rPr>
          <w:rFonts w:cs="Arial"/>
          <w:bCs/>
        </w:rPr>
        <w:t xml:space="preserve">en eindigt van rechtswege op </w:t>
      </w:r>
      <w:r w:rsidR="003A39B0">
        <w:rPr>
          <w:rFonts w:cs="Arial"/>
          <w:bCs/>
        </w:rPr>
        <w:t>30-06-2029;</w:t>
      </w:r>
    </w:p>
    <w:p w14:paraId="4E68432B" w14:textId="071A310C" w:rsidR="003A39B0" w:rsidRDefault="003A39B0" w:rsidP="003A39B0">
      <w:pPr>
        <w:autoSpaceDE w:val="0"/>
        <w:autoSpaceDN w:val="0"/>
        <w:adjustRightInd w:val="0"/>
        <w:rPr>
          <w:rFonts w:cs="Arial"/>
          <w:bCs/>
        </w:rPr>
      </w:pPr>
      <w:r>
        <w:rPr>
          <w:rFonts w:cs="Arial"/>
          <w:bCs/>
        </w:rPr>
        <w:t>2</w:t>
      </w:r>
      <w:r w:rsidRPr="003A39B0">
        <w:rPr>
          <w:rFonts w:cs="Arial"/>
          <w:bCs/>
          <w:vertAlign w:val="superscript"/>
        </w:rPr>
        <w:t>e</w:t>
      </w:r>
      <w:r>
        <w:rPr>
          <w:rFonts w:cs="Arial"/>
          <w:bCs/>
        </w:rPr>
        <w:t xml:space="preserve"> verlengingsoptie 01-07-202</w:t>
      </w:r>
      <w:r w:rsidR="008B2181">
        <w:rPr>
          <w:rFonts w:cs="Arial"/>
          <w:bCs/>
        </w:rPr>
        <w:t>9</w:t>
      </w:r>
      <w:r>
        <w:rPr>
          <w:rFonts w:cs="Arial"/>
          <w:bCs/>
        </w:rPr>
        <w:t xml:space="preserve"> en eindigt van rechtswege op 30-06-20</w:t>
      </w:r>
      <w:r w:rsidR="008B2181">
        <w:rPr>
          <w:rFonts w:cs="Arial"/>
          <w:bCs/>
        </w:rPr>
        <w:t>31.</w:t>
      </w:r>
    </w:p>
    <w:p w14:paraId="494DA945" w14:textId="77777777" w:rsidR="009C1AD2" w:rsidRDefault="009C1AD2" w:rsidP="00B13CF0">
      <w:pPr>
        <w:autoSpaceDE w:val="0"/>
        <w:autoSpaceDN w:val="0"/>
        <w:adjustRightInd w:val="0"/>
        <w:rPr>
          <w:rFonts w:cs="Arial"/>
          <w:bCs/>
        </w:rPr>
      </w:pPr>
    </w:p>
    <w:p w14:paraId="43638532" w14:textId="61A433EA" w:rsidR="009C1AD2" w:rsidRPr="00D04BF9" w:rsidRDefault="00D04BF9" w:rsidP="00B13CF0">
      <w:pPr>
        <w:autoSpaceDE w:val="0"/>
        <w:autoSpaceDN w:val="0"/>
        <w:adjustRightInd w:val="0"/>
        <w:rPr>
          <w:rFonts w:cs="Arial"/>
          <w:b/>
          <w:bCs/>
        </w:rPr>
      </w:pPr>
      <w:r w:rsidRPr="00D04BF9">
        <w:rPr>
          <w:rFonts w:cs="Arial"/>
          <w:b/>
          <w:bCs/>
        </w:rPr>
        <w:t xml:space="preserve">Artikel </w:t>
      </w:r>
      <w:r w:rsidR="003F21E0">
        <w:rPr>
          <w:rFonts w:cs="Arial"/>
          <w:b/>
          <w:bCs/>
        </w:rPr>
        <w:t>3</w:t>
      </w:r>
      <w:r w:rsidRPr="00D04BF9">
        <w:rPr>
          <w:rFonts w:cs="Arial"/>
          <w:b/>
          <w:bCs/>
        </w:rPr>
        <w:t xml:space="preserve"> Prijzen, tarieven en indexering</w:t>
      </w:r>
    </w:p>
    <w:p w14:paraId="5BF9B3CB" w14:textId="2A60EF72" w:rsidR="00D04BF9" w:rsidRDefault="00873FF9" w:rsidP="00B13CF0">
      <w:pPr>
        <w:autoSpaceDE w:val="0"/>
        <w:autoSpaceDN w:val="0"/>
        <w:adjustRightInd w:val="0"/>
        <w:rPr>
          <w:rFonts w:cs="Arial"/>
          <w:bCs/>
        </w:rPr>
      </w:pPr>
      <w:r>
        <w:rPr>
          <w:rFonts w:cs="Arial"/>
          <w:bCs/>
        </w:rPr>
        <w:t>3</w:t>
      </w:r>
      <w:r w:rsidR="00D04BF9">
        <w:rPr>
          <w:rFonts w:cs="Arial"/>
          <w:bCs/>
        </w:rPr>
        <w:t xml:space="preserve">.1 Op de Raamovereenkomst zijn de tarieven en/of (eenheids-)prijzen van toepassing zoals genoemd in de door de Opdrachtnemer ingediende Inschrijving (Specificatieblad Inschrijving) Bijlage </w:t>
      </w:r>
      <w:r w:rsidR="003F21E0">
        <w:rPr>
          <w:rFonts w:cs="Arial"/>
          <w:bCs/>
        </w:rPr>
        <w:t>3</w:t>
      </w:r>
      <w:r w:rsidR="003A5FA2">
        <w:rPr>
          <w:rFonts w:cs="Arial"/>
          <w:bCs/>
        </w:rPr>
        <w:t xml:space="preserve"> </w:t>
      </w:r>
      <w:r w:rsidR="00D04BF9">
        <w:rPr>
          <w:rFonts w:cs="Arial"/>
          <w:bCs/>
        </w:rPr>
        <w:t xml:space="preserve">d.d. </w:t>
      </w:r>
      <w:r w:rsidR="003A5FA2" w:rsidRPr="00BD19B4">
        <w:rPr>
          <w:rFonts w:cs="Arial"/>
          <w:bCs/>
          <w:highlight w:val="yellow"/>
        </w:rPr>
        <w:t>&lt;&lt;datum invullen&gt;&gt;</w:t>
      </w:r>
      <w:r w:rsidR="00D04BF9">
        <w:rPr>
          <w:rFonts w:cs="Arial"/>
          <w:bCs/>
        </w:rPr>
        <w:t>.</w:t>
      </w:r>
    </w:p>
    <w:p w14:paraId="15734A6A" w14:textId="29013CCA" w:rsidR="008A1E61" w:rsidRDefault="00873FF9" w:rsidP="00B13CF0">
      <w:pPr>
        <w:autoSpaceDE w:val="0"/>
        <w:autoSpaceDN w:val="0"/>
        <w:adjustRightInd w:val="0"/>
        <w:rPr>
          <w:rFonts w:cs="Arial"/>
          <w:bCs/>
        </w:rPr>
      </w:pPr>
      <w:r>
        <w:rPr>
          <w:rFonts w:cs="Arial"/>
          <w:bCs/>
        </w:rPr>
        <w:t>3</w:t>
      </w:r>
      <w:r w:rsidR="00D04BF9">
        <w:rPr>
          <w:rFonts w:cs="Arial"/>
          <w:bCs/>
        </w:rPr>
        <w:t xml:space="preserve">.2 </w:t>
      </w:r>
      <w:r w:rsidR="00B13CF0" w:rsidRPr="00B13CF0">
        <w:rPr>
          <w:rFonts w:cs="Arial"/>
          <w:bCs/>
        </w:rPr>
        <w:t>Deze tarieven</w:t>
      </w:r>
      <w:r w:rsidR="00953802">
        <w:rPr>
          <w:rFonts w:cs="Arial"/>
          <w:bCs/>
        </w:rPr>
        <w:t>, hoeveelheden</w:t>
      </w:r>
      <w:r w:rsidR="00B13CF0" w:rsidRPr="00B13CF0">
        <w:rPr>
          <w:rFonts w:cs="Arial"/>
          <w:bCs/>
        </w:rPr>
        <w:t xml:space="preserve"> </w:t>
      </w:r>
      <w:r w:rsidR="00FE1B35">
        <w:rPr>
          <w:rFonts w:cs="Arial"/>
          <w:bCs/>
        </w:rPr>
        <w:t xml:space="preserve">en/of (eenheids-)prijzen </w:t>
      </w:r>
      <w:r w:rsidR="00B13CF0" w:rsidRPr="00B13CF0">
        <w:rPr>
          <w:rFonts w:cs="Arial"/>
          <w:bCs/>
        </w:rPr>
        <w:t xml:space="preserve">zijn </w:t>
      </w:r>
      <w:r w:rsidR="00FE1B35">
        <w:rPr>
          <w:rFonts w:cs="Arial"/>
          <w:bCs/>
        </w:rPr>
        <w:t xml:space="preserve">conform paragraaf </w:t>
      </w:r>
      <w:r w:rsidR="003F21E0">
        <w:rPr>
          <w:rFonts w:cs="Arial"/>
          <w:bCs/>
        </w:rPr>
        <w:t>4.6</w:t>
      </w:r>
      <w:r w:rsidR="003A5FA2">
        <w:rPr>
          <w:rFonts w:cs="Arial"/>
          <w:bCs/>
        </w:rPr>
        <w:t xml:space="preserve"> </w:t>
      </w:r>
      <w:r w:rsidR="00012401">
        <w:rPr>
          <w:rFonts w:cs="Arial"/>
          <w:bCs/>
        </w:rPr>
        <w:t xml:space="preserve">van de Aanbestedingsleidraad </w:t>
      </w:r>
      <w:r w:rsidR="003F21E0" w:rsidRPr="003F21E0">
        <w:rPr>
          <w:rFonts w:cs="Arial"/>
        </w:rPr>
        <w:t>Arbodienstverlening</w:t>
      </w:r>
      <w:r w:rsidR="009D1B67">
        <w:rPr>
          <w:rFonts w:cs="Arial"/>
        </w:rPr>
        <w:t xml:space="preserve">. </w:t>
      </w:r>
      <w:r w:rsidR="00F43524">
        <w:rPr>
          <w:rFonts w:cs="Arial"/>
          <w:bCs/>
        </w:rPr>
        <w:t xml:space="preserve"> </w:t>
      </w:r>
    </w:p>
    <w:p w14:paraId="02FA8BEB" w14:textId="17797630" w:rsidR="00793FC7" w:rsidRDefault="00873FF9" w:rsidP="00F643A9">
      <w:pPr>
        <w:autoSpaceDE w:val="0"/>
        <w:autoSpaceDN w:val="0"/>
        <w:adjustRightInd w:val="0"/>
        <w:rPr>
          <w:rFonts w:cs="Arial"/>
          <w:bCs/>
        </w:rPr>
      </w:pPr>
      <w:r>
        <w:rPr>
          <w:rFonts w:cs="Arial"/>
          <w:bCs/>
        </w:rPr>
        <w:t>3</w:t>
      </w:r>
      <w:r w:rsidR="00F43524">
        <w:rPr>
          <w:rFonts w:cs="Arial"/>
          <w:bCs/>
        </w:rPr>
        <w:t>.3 De geldende tarieven</w:t>
      </w:r>
      <w:r w:rsidR="00953802">
        <w:rPr>
          <w:rFonts w:cs="Arial"/>
          <w:bCs/>
        </w:rPr>
        <w:t>, hoeveelheden</w:t>
      </w:r>
      <w:r w:rsidR="00F43524">
        <w:rPr>
          <w:rFonts w:cs="Arial"/>
          <w:bCs/>
        </w:rPr>
        <w:t xml:space="preserve"> en/of (eenheids-)prijzen kunnen conform </w:t>
      </w:r>
      <w:r w:rsidR="0006260F">
        <w:rPr>
          <w:rFonts w:cs="Arial"/>
          <w:bCs/>
        </w:rPr>
        <w:t xml:space="preserve">hetgeen in paragraaf </w:t>
      </w:r>
      <w:r>
        <w:rPr>
          <w:rFonts w:cs="Arial"/>
          <w:bCs/>
        </w:rPr>
        <w:t>4</w:t>
      </w:r>
      <w:r w:rsidR="003F21E0">
        <w:rPr>
          <w:rFonts w:cs="Arial"/>
          <w:bCs/>
        </w:rPr>
        <w:t xml:space="preserve">.6 </w:t>
      </w:r>
      <w:r w:rsidR="0006260F" w:rsidRPr="0006260F">
        <w:rPr>
          <w:rFonts w:cs="Arial"/>
          <w:bCs/>
        </w:rPr>
        <w:t xml:space="preserve">van de Aanbestedingsleidraad </w:t>
      </w:r>
      <w:r w:rsidR="003F21E0" w:rsidRPr="003F21E0">
        <w:rPr>
          <w:rFonts w:cs="Arial"/>
        </w:rPr>
        <w:t xml:space="preserve">Arbodienstverlening </w:t>
      </w:r>
      <w:r w:rsidR="00953802">
        <w:rPr>
          <w:rFonts w:cs="Arial"/>
          <w:bCs/>
        </w:rPr>
        <w:t>genoemd</w:t>
      </w:r>
      <w:r w:rsidR="001672CC">
        <w:rPr>
          <w:rFonts w:cs="Arial"/>
          <w:bCs/>
        </w:rPr>
        <w:t xml:space="preserve"> staat worden </w:t>
      </w:r>
      <w:r w:rsidR="00793FC7">
        <w:rPr>
          <w:rFonts w:cs="Arial"/>
          <w:bCs/>
        </w:rPr>
        <w:t>geïndexeerd</w:t>
      </w:r>
      <w:r w:rsidR="0006260F" w:rsidRPr="0006260F">
        <w:rPr>
          <w:rFonts w:cs="Arial"/>
          <w:bCs/>
        </w:rPr>
        <w:t>.</w:t>
      </w:r>
      <w:r w:rsidR="00F43524">
        <w:rPr>
          <w:rFonts w:cs="Arial"/>
          <w:bCs/>
        </w:rPr>
        <w:t xml:space="preserve"> </w:t>
      </w:r>
    </w:p>
    <w:p w14:paraId="60D66DD1" w14:textId="77777777" w:rsidR="00F643A9" w:rsidRDefault="00F643A9" w:rsidP="00F643A9">
      <w:pPr>
        <w:autoSpaceDE w:val="0"/>
        <w:autoSpaceDN w:val="0"/>
        <w:adjustRightInd w:val="0"/>
        <w:rPr>
          <w:rFonts w:cs="Arial"/>
          <w:b/>
          <w:bCs/>
        </w:rPr>
      </w:pPr>
    </w:p>
    <w:p w14:paraId="1D3FD4A8" w14:textId="0349E9BE" w:rsidR="008A1E61" w:rsidRPr="00837893" w:rsidRDefault="00793FC7" w:rsidP="008A1E61">
      <w:pPr>
        <w:autoSpaceDE w:val="0"/>
        <w:autoSpaceDN w:val="0"/>
        <w:adjustRightInd w:val="0"/>
        <w:rPr>
          <w:rFonts w:cs="Arial"/>
          <w:b/>
          <w:bCs/>
        </w:rPr>
      </w:pPr>
      <w:r>
        <w:rPr>
          <w:rFonts w:cs="Arial"/>
          <w:b/>
          <w:bCs/>
        </w:rPr>
        <w:lastRenderedPageBreak/>
        <w:t xml:space="preserve">Artikel </w:t>
      </w:r>
      <w:r w:rsidR="003F21E0">
        <w:rPr>
          <w:rFonts w:cs="Arial"/>
          <w:b/>
          <w:bCs/>
        </w:rPr>
        <w:t>4</w:t>
      </w:r>
      <w:r w:rsidR="001672CC">
        <w:rPr>
          <w:rFonts w:cs="Arial"/>
          <w:b/>
          <w:bCs/>
        </w:rPr>
        <w:t xml:space="preserve"> </w:t>
      </w:r>
      <w:r w:rsidR="008A1E61" w:rsidRPr="00837893">
        <w:rPr>
          <w:rFonts w:cs="Arial"/>
          <w:b/>
          <w:bCs/>
        </w:rPr>
        <w:t>Werkafspraken</w:t>
      </w:r>
    </w:p>
    <w:p w14:paraId="34CDE076" w14:textId="5202A333" w:rsidR="008A1E61" w:rsidRPr="00837893" w:rsidRDefault="003F21E0" w:rsidP="008A1E61">
      <w:pPr>
        <w:rPr>
          <w:rFonts w:cs="Arial"/>
          <w:lang w:val="nl"/>
        </w:rPr>
      </w:pPr>
      <w:r>
        <w:rPr>
          <w:rFonts w:cs="Arial"/>
          <w:lang w:val="nl"/>
        </w:rPr>
        <w:t>4</w:t>
      </w:r>
      <w:r w:rsidR="001672CC">
        <w:rPr>
          <w:rFonts w:cs="Arial"/>
          <w:lang w:val="nl"/>
        </w:rPr>
        <w:t xml:space="preserve">.1 </w:t>
      </w:r>
      <w:r w:rsidR="008A1E61" w:rsidRPr="00837893">
        <w:rPr>
          <w:rFonts w:cs="Arial"/>
          <w:lang w:val="nl"/>
        </w:rPr>
        <w:t xml:space="preserve">Indien er gedurende de looptijd van deze </w:t>
      </w:r>
      <w:r w:rsidR="001672CC">
        <w:rPr>
          <w:rFonts w:cs="Arial"/>
          <w:lang w:val="nl"/>
        </w:rPr>
        <w:t>Raam</w:t>
      </w:r>
      <w:r w:rsidR="008A1E61" w:rsidRPr="00837893">
        <w:rPr>
          <w:rFonts w:cs="Arial"/>
          <w:lang w:val="nl"/>
        </w:rPr>
        <w:t>overeenkomst belangrijke werkafspraken</w:t>
      </w:r>
      <w:r w:rsidR="001672CC">
        <w:rPr>
          <w:rFonts w:cs="Arial"/>
          <w:lang w:val="nl"/>
        </w:rPr>
        <w:t xml:space="preserve"> en/of wijzigingen </w:t>
      </w:r>
      <w:r w:rsidR="008A1E61" w:rsidRPr="00837893">
        <w:rPr>
          <w:rFonts w:cs="Arial"/>
          <w:lang w:val="nl"/>
        </w:rPr>
        <w:t>worden gemaakt</w:t>
      </w:r>
      <w:r w:rsidR="001672CC">
        <w:rPr>
          <w:rFonts w:cs="Arial"/>
          <w:lang w:val="nl"/>
        </w:rPr>
        <w:t>,</w:t>
      </w:r>
      <w:r w:rsidR="008A1E61" w:rsidRPr="00837893">
        <w:rPr>
          <w:rFonts w:cs="Arial"/>
          <w:lang w:val="nl"/>
        </w:rPr>
        <w:t xml:space="preserve"> </w:t>
      </w:r>
      <w:r w:rsidR="001672CC">
        <w:rPr>
          <w:rFonts w:cs="Arial"/>
          <w:lang w:val="nl"/>
        </w:rPr>
        <w:t>worden deze in een Addendum opgenomen. Dit Addendum wordt een onlosmakelijk onderdeel van deze Raamovereenkomst.</w:t>
      </w:r>
    </w:p>
    <w:p w14:paraId="5928E7E1" w14:textId="77777777" w:rsidR="008A1E61" w:rsidRPr="00837893" w:rsidRDefault="008A1E61" w:rsidP="008A1E61">
      <w:pPr>
        <w:rPr>
          <w:rFonts w:cs="Arial"/>
          <w:b/>
          <w:bCs/>
          <w:lang w:val="nl"/>
        </w:rPr>
      </w:pPr>
    </w:p>
    <w:p w14:paraId="11549ADA" w14:textId="7F771A62" w:rsidR="008A1E61" w:rsidRPr="00837893" w:rsidRDefault="001672CC" w:rsidP="00B13CF0">
      <w:pPr>
        <w:keepNext/>
        <w:keepLines/>
        <w:outlineLvl w:val="6"/>
        <w:rPr>
          <w:rFonts w:cs="Arial"/>
          <w:b/>
          <w:bCs/>
          <w:lang w:val="nl"/>
        </w:rPr>
      </w:pPr>
      <w:r>
        <w:rPr>
          <w:rFonts w:cs="Arial"/>
          <w:b/>
          <w:bCs/>
          <w:lang w:val="nl"/>
        </w:rPr>
        <w:t xml:space="preserve">Artikel </w:t>
      </w:r>
      <w:r w:rsidR="003F21E0">
        <w:rPr>
          <w:rFonts w:cs="Arial"/>
          <w:b/>
          <w:bCs/>
          <w:lang w:val="nl"/>
        </w:rPr>
        <w:t>5</w:t>
      </w:r>
      <w:r>
        <w:rPr>
          <w:rFonts w:cs="Arial"/>
          <w:b/>
          <w:bCs/>
          <w:lang w:val="nl"/>
        </w:rPr>
        <w:t xml:space="preserve"> </w:t>
      </w:r>
      <w:r w:rsidR="008A1E61" w:rsidRPr="00837893">
        <w:rPr>
          <w:rFonts w:cs="Arial"/>
          <w:b/>
          <w:bCs/>
          <w:lang w:val="nl"/>
        </w:rPr>
        <w:t>Facturen</w:t>
      </w:r>
    </w:p>
    <w:p w14:paraId="75C55730" w14:textId="4FF553EE" w:rsidR="001E249D" w:rsidRDefault="003F21E0" w:rsidP="001E249D">
      <w:pPr>
        <w:rPr>
          <w:rFonts w:cs="Arial"/>
          <w:lang w:val="nl"/>
        </w:rPr>
      </w:pPr>
      <w:r>
        <w:rPr>
          <w:rFonts w:cs="Arial"/>
          <w:lang w:val="nl"/>
        </w:rPr>
        <w:t>5</w:t>
      </w:r>
      <w:r w:rsidR="003F1402">
        <w:rPr>
          <w:rFonts w:cs="Arial"/>
          <w:lang w:val="nl"/>
        </w:rPr>
        <w:t xml:space="preserve">.1 </w:t>
      </w:r>
      <w:r w:rsidR="001E249D">
        <w:rPr>
          <w:rFonts w:cs="Arial"/>
          <w:lang w:val="nl"/>
        </w:rPr>
        <w:t>Opdrachtnemer dient de facturen</w:t>
      </w:r>
      <w:r w:rsidR="007A48A5">
        <w:rPr>
          <w:rFonts w:cs="Arial"/>
          <w:lang w:val="nl"/>
        </w:rPr>
        <w:t xml:space="preserve"> volgens eis </w:t>
      </w:r>
      <w:r>
        <w:rPr>
          <w:rFonts w:cs="Arial"/>
          <w:lang w:val="nl"/>
        </w:rPr>
        <w:t>4</w:t>
      </w:r>
      <w:r w:rsidR="00A600EE">
        <w:rPr>
          <w:rFonts w:cs="Arial"/>
          <w:lang w:val="nl"/>
        </w:rPr>
        <w:t>4</w:t>
      </w:r>
      <w:r w:rsidR="007A48A5">
        <w:rPr>
          <w:rFonts w:cs="Arial"/>
          <w:lang w:val="nl"/>
        </w:rPr>
        <w:t xml:space="preserve"> van het Progamma van Eisen (Bijlage 1) en </w:t>
      </w:r>
      <w:r w:rsidR="001E249D">
        <w:rPr>
          <w:rFonts w:cs="Arial"/>
          <w:lang w:val="nl"/>
        </w:rPr>
        <w:t>op de onderstaande wijze in:</w:t>
      </w:r>
    </w:p>
    <w:p w14:paraId="2EAEBCE8" w14:textId="77777777" w:rsidR="001E249D" w:rsidRPr="00837893" w:rsidRDefault="001E249D" w:rsidP="001E249D">
      <w:pPr>
        <w:contextualSpacing/>
        <w:rPr>
          <w:rFonts w:cs="Arial"/>
        </w:rPr>
      </w:pPr>
    </w:p>
    <w:tbl>
      <w:tblPr>
        <w:tblStyle w:val="Tabelraster2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2977"/>
        <w:gridCol w:w="3544"/>
      </w:tblGrid>
      <w:tr w:rsidR="001E249D" w:rsidRPr="00837893" w14:paraId="2D42073B" w14:textId="77777777" w:rsidTr="00D6285C">
        <w:tc>
          <w:tcPr>
            <w:tcW w:w="2263" w:type="dxa"/>
          </w:tcPr>
          <w:p w14:paraId="0091DC7D" w14:textId="77777777" w:rsidR="001E249D" w:rsidRPr="00837893" w:rsidRDefault="001E249D" w:rsidP="00D6285C">
            <w:pPr>
              <w:contextualSpacing/>
              <w:rPr>
                <w:rFonts w:cs="Arial"/>
              </w:rPr>
            </w:pPr>
            <w:r w:rsidRPr="00837893">
              <w:rPr>
                <w:rFonts w:cs="Arial"/>
                <w:b/>
              </w:rPr>
              <w:t>Facturatiemethode</w:t>
            </w:r>
          </w:p>
        </w:tc>
        <w:tc>
          <w:tcPr>
            <w:tcW w:w="2977" w:type="dxa"/>
          </w:tcPr>
          <w:p w14:paraId="76C45078" w14:textId="77777777" w:rsidR="001E249D" w:rsidRPr="00837893" w:rsidRDefault="001E249D" w:rsidP="00D6285C">
            <w:pPr>
              <w:contextualSpacing/>
              <w:rPr>
                <w:rFonts w:cs="Arial"/>
              </w:rPr>
            </w:pPr>
            <w:r w:rsidRPr="00837893">
              <w:rPr>
                <w:rFonts w:cs="Arial"/>
              </w:rPr>
              <w:t xml:space="preserve">E-factureren via </w:t>
            </w:r>
            <w:proofErr w:type="spellStart"/>
            <w:r w:rsidRPr="00837893">
              <w:rPr>
                <w:rFonts w:cs="Arial"/>
              </w:rPr>
              <w:t>Simplerinvoicing</w:t>
            </w:r>
            <w:proofErr w:type="spellEnd"/>
          </w:p>
          <w:p w14:paraId="644FFA1D" w14:textId="77777777" w:rsidR="001E249D" w:rsidRPr="00837893" w:rsidRDefault="001E249D" w:rsidP="00D6285C">
            <w:pPr>
              <w:contextualSpacing/>
              <w:rPr>
                <w:rFonts w:cs="Arial"/>
              </w:rPr>
            </w:pPr>
          </w:p>
          <w:p w14:paraId="6B3B0CEA" w14:textId="77777777" w:rsidR="001E249D" w:rsidRPr="00837893" w:rsidRDefault="001E249D" w:rsidP="00D6285C">
            <w:pPr>
              <w:contextualSpacing/>
              <w:rPr>
                <w:rFonts w:cs="Arial"/>
              </w:rPr>
            </w:pPr>
            <w:hyperlink r:id="rId9" w:history="1">
              <w:r w:rsidRPr="00837893">
                <w:rPr>
                  <w:rFonts w:cs="Arial"/>
                  <w:color w:val="0563C1"/>
                  <w:u w:val="single"/>
                </w:rPr>
                <w:t>OIN00000001001998389000@invoices.tradeinterop.com</w:t>
              </w:r>
            </w:hyperlink>
          </w:p>
        </w:tc>
        <w:tc>
          <w:tcPr>
            <w:tcW w:w="3544" w:type="dxa"/>
          </w:tcPr>
          <w:p w14:paraId="536B59CE" w14:textId="77777777" w:rsidR="001E249D" w:rsidRPr="00837893" w:rsidRDefault="001E249D" w:rsidP="00D6285C">
            <w:pPr>
              <w:rPr>
                <w:rFonts w:cs="Arial"/>
              </w:rPr>
            </w:pPr>
            <w:r>
              <w:rPr>
                <w:rFonts w:cs="Arial"/>
              </w:rPr>
              <w:t xml:space="preserve">Facturen </w:t>
            </w:r>
            <w:r w:rsidRPr="00837893">
              <w:rPr>
                <w:rFonts w:cs="Arial"/>
              </w:rPr>
              <w:t>in PDF formaat:</w:t>
            </w:r>
          </w:p>
          <w:p w14:paraId="586103C9" w14:textId="77777777" w:rsidR="001E249D" w:rsidRPr="00837893" w:rsidRDefault="001E249D" w:rsidP="00D6285C">
            <w:pPr>
              <w:rPr>
                <w:rFonts w:cs="Arial"/>
              </w:rPr>
            </w:pPr>
            <w:r w:rsidRPr="00837893">
              <w:rPr>
                <w:rFonts w:cs="Arial"/>
                <w:color w:val="0000FF"/>
                <w:u w:val="single"/>
              </w:rPr>
              <w:t>tebetalenfacturen@waddinxveen.nl</w:t>
            </w:r>
            <w:r w:rsidRPr="00837893">
              <w:rPr>
                <w:rFonts w:cs="Arial"/>
              </w:rPr>
              <w:t xml:space="preserve">  Gemeente Waddinxveen</w:t>
            </w:r>
          </w:p>
          <w:p w14:paraId="1CDB0898" w14:textId="77777777" w:rsidR="001E249D" w:rsidRPr="00837893" w:rsidRDefault="001E249D" w:rsidP="00D6285C">
            <w:pPr>
              <w:rPr>
                <w:rFonts w:cs="Arial"/>
              </w:rPr>
            </w:pPr>
            <w:r w:rsidRPr="00837893">
              <w:rPr>
                <w:rFonts w:cs="Arial"/>
              </w:rPr>
              <w:t>T.a.v. crediteurenadministratie</w:t>
            </w:r>
          </w:p>
          <w:p w14:paraId="19E56924" w14:textId="77777777" w:rsidR="001E249D" w:rsidRPr="00837893" w:rsidRDefault="001E249D" w:rsidP="00D6285C">
            <w:pPr>
              <w:rPr>
                <w:rFonts w:cs="Arial"/>
              </w:rPr>
            </w:pPr>
            <w:r w:rsidRPr="00837893">
              <w:rPr>
                <w:rFonts w:cs="Arial"/>
              </w:rPr>
              <w:t>Postbus 400</w:t>
            </w:r>
          </w:p>
          <w:p w14:paraId="10FF4D38" w14:textId="77777777" w:rsidR="001E249D" w:rsidRPr="00837893" w:rsidRDefault="001E249D" w:rsidP="00D6285C">
            <w:pPr>
              <w:contextualSpacing/>
              <w:rPr>
                <w:rFonts w:cs="Arial"/>
              </w:rPr>
            </w:pPr>
            <w:r w:rsidRPr="00837893">
              <w:rPr>
                <w:rFonts w:cs="Arial"/>
              </w:rPr>
              <w:t>2740 AK Waddinxveen</w:t>
            </w:r>
          </w:p>
        </w:tc>
      </w:tr>
      <w:tr w:rsidR="001E249D" w:rsidRPr="00837893" w14:paraId="4FAB38FB" w14:textId="77777777" w:rsidTr="00D6285C">
        <w:tc>
          <w:tcPr>
            <w:tcW w:w="2263" w:type="dxa"/>
          </w:tcPr>
          <w:p w14:paraId="591C2A83" w14:textId="77777777" w:rsidR="001E249D" w:rsidRPr="00837893" w:rsidRDefault="001E249D" w:rsidP="00D6285C">
            <w:pPr>
              <w:contextualSpacing/>
              <w:rPr>
                <w:rFonts w:cs="Arial"/>
              </w:rPr>
            </w:pPr>
            <w:r w:rsidRPr="00837893">
              <w:rPr>
                <w:rFonts w:cs="Arial"/>
                <w:b/>
              </w:rPr>
              <w:t>Factuurformaat</w:t>
            </w:r>
          </w:p>
        </w:tc>
        <w:tc>
          <w:tcPr>
            <w:tcW w:w="2977" w:type="dxa"/>
          </w:tcPr>
          <w:p w14:paraId="2897D9C1" w14:textId="77777777" w:rsidR="001E249D" w:rsidRPr="00837893" w:rsidRDefault="001E249D" w:rsidP="00D6285C">
            <w:pPr>
              <w:rPr>
                <w:rFonts w:cs="Arial"/>
              </w:rPr>
            </w:pPr>
            <w:r w:rsidRPr="00837893">
              <w:rPr>
                <w:rFonts w:cs="Arial"/>
              </w:rPr>
              <w:t>SI-UBL</w:t>
            </w:r>
          </w:p>
          <w:p w14:paraId="648985BF" w14:textId="77777777" w:rsidR="001E249D" w:rsidRPr="00837893" w:rsidRDefault="001E249D" w:rsidP="00D6285C">
            <w:pPr>
              <w:rPr>
                <w:rFonts w:cs="Arial"/>
              </w:rPr>
            </w:pPr>
            <w:r w:rsidRPr="00837893">
              <w:rPr>
                <w:rFonts w:cs="Arial"/>
              </w:rPr>
              <w:t>OIN: 00000001001998389000</w:t>
            </w:r>
            <w:r w:rsidRPr="00837893">
              <w:rPr>
                <w:rFonts w:cs="Arial"/>
              </w:rPr>
              <w:br/>
              <w:t>KvK nummer: 24482458</w:t>
            </w:r>
          </w:p>
          <w:p w14:paraId="0ADCD8EA" w14:textId="77777777" w:rsidR="001E249D" w:rsidRPr="00837893" w:rsidRDefault="001E249D" w:rsidP="00D6285C">
            <w:pPr>
              <w:contextualSpacing/>
              <w:rPr>
                <w:rFonts w:cs="Arial"/>
              </w:rPr>
            </w:pPr>
            <w:r w:rsidRPr="00837893">
              <w:rPr>
                <w:rFonts w:cs="Arial"/>
              </w:rPr>
              <w:t>BTW nummer: NL001998389B04</w:t>
            </w:r>
          </w:p>
        </w:tc>
        <w:tc>
          <w:tcPr>
            <w:tcW w:w="3544" w:type="dxa"/>
          </w:tcPr>
          <w:p w14:paraId="557A4B65" w14:textId="77777777" w:rsidR="001E249D" w:rsidRPr="00837893" w:rsidRDefault="001E249D" w:rsidP="00D6285C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PDF </w:t>
            </w:r>
          </w:p>
        </w:tc>
      </w:tr>
    </w:tbl>
    <w:p w14:paraId="76B5E679" w14:textId="77777777" w:rsidR="001E249D" w:rsidRPr="00837893" w:rsidRDefault="001E249D" w:rsidP="001E249D">
      <w:pPr>
        <w:pStyle w:val="Lijstalinea"/>
        <w:numPr>
          <w:ilvl w:val="0"/>
          <w:numId w:val="0"/>
        </w:numPr>
        <w:spacing w:line="260" w:lineRule="exact"/>
        <w:ind w:left="360"/>
        <w:rPr>
          <w:rFonts w:cs="Arial"/>
        </w:rPr>
      </w:pPr>
    </w:p>
    <w:p w14:paraId="3B57A260" w14:textId="16E62FDC" w:rsidR="001B65A0" w:rsidRDefault="009B0F42" w:rsidP="001E249D">
      <w:pPr>
        <w:rPr>
          <w:rFonts w:cs="Arial"/>
        </w:rPr>
      </w:pPr>
      <w:r>
        <w:rPr>
          <w:rFonts w:cs="Arial"/>
          <w:lang w:val="nl"/>
        </w:rPr>
        <w:t>5</w:t>
      </w:r>
      <w:r w:rsidR="001E249D">
        <w:rPr>
          <w:rFonts w:cs="Arial"/>
          <w:lang w:val="nl"/>
        </w:rPr>
        <w:t xml:space="preserve">.2 </w:t>
      </w:r>
      <w:r w:rsidR="001B65A0" w:rsidRPr="00837893">
        <w:rPr>
          <w:rFonts w:cs="Arial"/>
        </w:rPr>
        <w:t xml:space="preserve">Bij facturering dient </w:t>
      </w:r>
      <w:r w:rsidR="001E249D">
        <w:rPr>
          <w:rFonts w:cs="Arial"/>
        </w:rPr>
        <w:t xml:space="preserve">Opdrachtnemer de onderstaande </w:t>
      </w:r>
      <w:r w:rsidR="001B65A0" w:rsidRPr="00837893">
        <w:rPr>
          <w:rFonts w:cs="Arial"/>
        </w:rPr>
        <w:t xml:space="preserve">gegevens </w:t>
      </w:r>
      <w:r w:rsidR="001E249D">
        <w:rPr>
          <w:rFonts w:cs="Arial"/>
        </w:rPr>
        <w:t xml:space="preserve">op de factuur </w:t>
      </w:r>
      <w:r w:rsidR="001B65A0" w:rsidRPr="00837893">
        <w:rPr>
          <w:rFonts w:cs="Arial"/>
        </w:rPr>
        <w:t>te vermelden:</w:t>
      </w:r>
    </w:p>
    <w:p w14:paraId="2BFCFE70" w14:textId="0A6F5EE8" w:rsidR="001E249D" w:rsidRDefault="001E249D" w:rsidP="001E249D">
      <w:pPr>
        <w:rPr>
          <w:rFonts w:cs="Arial"/>
        </w:rPr>
      </w:pPr>
      <w:r>
        <w:rPr>
          <w:rFonts w:cs="Arial"/>
        </w:rPr>
        <w:t xml:space="preserve">- het verplichtingsnummer: </w:t>
      </w:r>
      <w:r w:rsidR="00A65ED4" w:rsidRPr="00A65ED4">
        <w:rPr>
          <w:rFonts w:cs="Arial"/>
          <w:b/>
        </w:rPr>
        <w:t>2400</w:t>
      </w:r>
      <w:r w:rsidR="00A65ED4" w:rsidRPr="00A65ED4">
        <w:rPr>
          <w:rFonts w:cs="Arial"/>
          <w:b/>
          <w:bCs/>
        </w:rPr>
        <w:t>209240</w:t>
      </w:r>
      <w:r w:rsidR="007A48A5">
        <w:rPr>
          <w:rFonts w:cs="Arial"/>
          <w:bCs/>
        </w:rPr>
        <w:t>;</w:t>
      </w:r>
    </w:p>
    <w:p w14:paraId="23B9E60E" w14:textId="1B4EF142" w:rsidR="001E249D" w:rsidRDefault="001E249D" w:rsidP="001E249D">
      <w:pPr>
        <w:rPr>
          <w:rFonts w:cs="Arial"/>
        </w:rPr>
      </w:pPr>
      <w:r>
        <w:rPr>
          <w:rFonts w:cs="Arial"/>
        </w:rPr>
        <w:t xml:space="preserve">- t.a.v. </w:t>
      </w:r>
      <w:r w:rsidR="00A65ED4">
        <w:rPr>
          <w:rFonts w:cs="Arial"/>
        </w:rPr>
        <w:t>Mw. R</w:t>
      </w:r>
      <w:r w:rsidR="005106FE">
        <w:rPr>
          <w:rFonts w:cs="Arial"/>
        </w:rPr>
        <w:t>.</w:t>
      </w:r>
      <w:r w:rsidR="00A65ED4">
        <w:rPr>
          <w:rFonts w:cs="Arial"/>
        </w:rPr>
        <w:t xml:space="preserve"> Verschut.</w:t>
      </w:r>
    </w:p>
    <w:p w14:paraId="2DBB78FC" w14:textId="77777777" w:rsidR="001B65A0" w:rsidRDefault="001B65A0" w:rsidP="001E249D">
      <w:pPr>
        <w:rPr>
          <w:rFonts w:cs="Arial"/>
          <w:b/>
        </w:rPr>
      </w:pPr>
      <w:r w:rsidRPr="004C0536">
        <w:rPr>
          <w:rFonts w:cs="Arial"/>
          <w:b/>
        </w:rPr>
        <w:t xml:space="preserve">Facturen zonder vermelding van voorgaande gegevens worden geretourneerd. </w:t>
      </w:r>
    </w:p>
    <w:p w14:paraId="5666F07B" w14:textId="77777777" w:rsidR="00B860E7" w:rsidRDefault="00B860E7" w:rsidP="001E249D">
      <w:pPr>
        <w:rPr>
          <w:rFonts w:cs="Arial"/>
          <w:b/>
        </w:rPr>
      </w:pPr>
    </w:p>
    <w:p w14:paraId="00477D52" w14:textId="107C839A" w:rsidR="00B860E7" w:rsidRDefault="00B860E7" w:rsidP="001E249D">
      <w:pPr>
        <w:rPr>
          <w:rFonts w:cs="Arial"/>
          <w:b/>
        </w:rPr>
      </w:pPr>
      <w:r>
        <w:rPr>
          <w:rFonts w:cs="Arial"/>
          <w:b/>
        </w:rPr>
        <w:t>Artikel 6 AVG</w:t>
      </w:r>
    </w:p>
    <w:p w14:paraId="6059FB57" w14:textId="2646D6D8" w:rsidR="00B860E7" w:rsidRDefault="00B860E7" w:rsidP="001E249D">
      <w:pPr>
        <w:rPr>
          <w:rFonts w:cs="Arial"/>
          <w:bCs/>
        </w:rPr>
      </w:pPr>
      <w:r w:rsidRPr="00B860E7">
        <w:rPr>
          <w:rFonts w:cs="Arial"/>
          <w:bCs/>
        </w:rPr>
        <w:t>6.1</w:t>
      </w:r>
      <w:r w:rsidR="007418AA">
        <w:rPr>
          <w:rFonts w:cs="Arial"/>
          <w:bCs/>
        </w:rPr>
        <w:t xml:space="preserve"> </w:t>
      </w:r>
      <w:r w:rsidR="005334E0">
        <w:rPr>
          <w:rFonts w:cs="Arial"/>
          <w:bCs/>
        </w:rPr>
        <w:t>Opdrachtnemer handelt als verwerkingsverantwoordelijke in de zin van de Algemene Verordening Gegevensbescherming (</w:t>
      </w:r>
      <w:r w:rsidR="00B72C9E">
        <w:rPr>
          <w:rFonts w:cs="Arial"/>
          <w:bCs/>
        </w:rPr>
        <w:t xml:space="preserve">hierna: </w:t>
      </w:r>
      <w:r w:rsidR="005334E0">
        <w:rPr>
          <w:rFonts w:cs="Arial"/>
          <w:bCs/>
        </w:rPr>
        <w:t>AVG)</w:t>
      </w:r>
      <w:r w:rsidR="00B72C9E">
        <w:rPr>
          <w:rFonts w:cs="Arial"/>
          <w:bCs/>
        </w:rPr>
        <w:t>.</w:t>
      </w:r>
    </w:p>
    <w:p w14:paraId="539B0136" w14:textId="29533171" w:rsidR="0013116A" w:rsidRPr="00B860E7" w:rsidRDefault="0013116A" w:rsidP="001E249D">
      <w:pPr>
        <w:rPr>
          <w:rFonts w:cs="Arial"/>
          <w:bCs/>
        </w:rPr>
      </w:pPr>
      <w:r>
        <w:rPr>
          <w:rFonts w:cs="Arial"/>
          <w:bCs/>
        </w:rPr>
        <w:t xml:space="preserve">6.2 Partijen conformeren zich aan de in de AVG </w:t>
      </w:r>
      <w:r w:rsidR="007F695C">
        <w:rPr>
          <w:rFonts w:cs="Arial"/>
          <w:bCs/>
        </w:rPr>
        <w:t xml:space="preserve">en Uitvoeringswet AVG (UAVG) </w:t>
      </w:r>
      <w:r>
        <w:rPr>
          <w:rFonts w:cs="Arial"/>
          <w:bCs/>
        </w:rPr>
        <w:t>vastgelegde privacy- en informatiebeveiligingseisen alsmede aan alle andere toepasselijke wet- en regelgeving ter zake de bescherming van persoonsgegevens.</w:t>
      </w:r>
    </w:p>
    <w:p w14:paraId="0C1D237B" w14:textId="07971E0B" w:rsidR="008C0E1A" w:rsidRDefault="00B860E7" w:rsidP="001E249D">
      <w:pPr>
        <w:rPr>
          <w:rFonts w:cs="Arial"/>
        </w:rPr>
      </w:pPr>
      <w:r>
        <w:rPr>
          <w:rFonts w:cs="Arial"/>
        </w:rPr>
        <w:t>6.</w:t>
      </w:r>
      <w:r w:rsidR="0013116A">
        <w:rPr>
          <w:rFonts w:cs="Arial"/>
        </w:rPr>
        <w:t xml:space="preserve">3 </w:t>
      </w:r>
      <w:r w:rsidR="00203F98">
        <w:rPr>
          <w:rFonts w:cs="Arial"/>
        </w:rPr>
        <w:t>Opdrachtnemer</w:t>
      </w:r>
      <w:r w:rsidR="00603D08">
        <w:rPr>
          <w:rFonts w:cs="Arial"/>
        </w:rPr>
        <w:t xml:space="preserve"> zal uitsluitend persoonsgegevens (van de medewerkers van de organisatie) verwerken in overeenstemming met de beleidsregels De Zieke werknemer van de Autoriteit Persoonsgegevens</w:t>
      </w:r>
      <w:r w:rsidR="002A255E">
        <w:rPr>
          <w:rFonts w:cs="Arial"/>
        </w:rPr>
        <w:t>.</w:t>
      </w:r>
    </w:p>
    <w:p w14:paraId="56A123E7" w14:textId="0BED6D91" w:rsidR="00FC295A" w:rsidRDefault="00FC295A" w:rsidP="001E249D">
      <w:pPr>
        <w:rPr>
          <w:rFonts w:cs="Arial"/>
        </w:rPr>
      </w:pPr>
      <w:r>
        <w:rPr>
          <w:rFonts w:cs="Arial"/>
        </w:rPr>
        <w:t xml:space="preserve">6.4 </w:t>
      </w:r>
      <w:r w:rsidR="00F909F3">
        <w:rPr>
          <w:rFonts w:cs="Arial"/>
        </w:rPr>
        <w:t xml:space="preserve">Personen die werken voor </w:t>
      </w:r>
      <w:r w:rsidR="00917281">
        <w:rPr>
          <w:rFonts w:cs="Arial"/>
        </w:rPr>
        <w:t xml:space="preserve">Partijen moeten Persoonsgegevens waarmee zij werken geheimhouden. </w:t>
      </w:r>
    </w:p>
    <w:p w14:paraId="58534B9A" w14:textId="1E3C7071" w:rsidR="002A255E" w:rsidRDefault="002A255E" w:rsidP="001E249D">
      <w:pPr>
        <w:rPr>
          <w:rFonts w:cs="Arial"/>
        </w:rPr>
      </w:pPr>
      <w:r>
        <w:rPr>
          <w:rFonts w:cs="Arial"/>
        </w:rPr>
        <w:t>6.</w:t>
      </w:r>
      <w:r w:rsidR="001A4110">
        <w:rPr>
          <w:rFonts w:cs="Arial"/>
        </w:rPr>
        <w:t>5</w:t>
      </w:r>
      <w:r w:rsidR="00083221">
        <w:rPr>
          <w:rFonts w:cs="Arial"/>
        </w:rPr>
        <w:t xml:space="preserve"> </w:t>
      </w:r>
      <w:r w:rsidR="00422102">
        <w:rPr>
          <w:rFonts w:cs="Arial"/>
        </w:rPr>
        <w:t xml:space="preserve">Opdrachtnemer stelt opdrachtgever onmiddellijk – uiterlijk binnen [48] uur – na ontdekking van een (mogelijk) </w:t>
      </w:r>
      <w:proofErr w:type="spellStart"/>
      <w:r w:rsidR="00422102">
        <w:rPr>
          <w:rFonts w:cs="Arial"/>
        </w:rPr>
        <w:t>datalek</w:t>
      </w:r>
      <w:proofErr w:type="spellEnd"/>
      <w:r w:rsidR="00422102">
        <w:rPr>
          <w:rFonts w:cs="Arial"/>
        </w:rPr>
        <w:t xml:space="preserve"> schriftelijk op de hoogte waarbij </w:t>
      </w:r>
      <w:r w:rsidR="004C4E01">
        <w:rPr>
          <w:rFonts w:cs="Arial"/>
        </w:rPr>
        <w:t>opdrachtnemer de volgende informatie vermeldt:</w:t>
      </w:r>
    </w:p>
    <w:p w14:paraId="441F5897" w14:textId="515E74FD" w:rsidR="004C4E01" w:rsidRPr="00C30116" w:rsidRDefault="004C4E01" w:rsidP="00C30116">
      <w:pPr>
        <w:pStyle w:val="Lijstalinea"/>
        <w:numPr>
          <w:ilvl w:val="0"/>
          <w:numId w:val="27"/>
        </w:numPr>
        <w:rPr>
          <w:rFonts w:cs="Arial"/>
        </w:rPr>
      </w:pPr>
      <w:r w:rsidRPr="00C30116">
        <w:rPr>
          <w:rFonts w:cs="Arial"/>
        </w:rPr>
        <w:t xml:space="preserve">aard van het </w:t>
      </w:r>
      <w:proofErr w:type="spellStart"/>
      <w:r w:rsidRPr="00C30116">
        <w:rPr>
          <w:rFonts w:cs="Arial"/>
        </w:rPr>
        <w:t>datalek</w:t>
      </w:r>
      <w:proofErr w:type="spellEnd"/>
      <w:r w:rsidRPr="00C30116">
        <w:rPr>
          <w:rFonts w:cs="Arial"/>
        </w:rPr>
        <w:t>, inclusief betrokken persoonsgegevens,</w:t>
      </w:r>
      <w:r w:rsidR="00C30116" w:rsidRPr="00C30116">
        <w:rPr>
          <w:rFonts w:cs="Arial"/>
        </w:rPr>
        <w:t xml:space="preserve"> de categorieën van betrokkenen;</w:t>
      </w:r>
    </w:p>
    <w:p w14:paraId="3B7016E1" w14:textId="64EE62DC" w:rsidR="004C4E01" w:rsidRPr="00C30116" w:rsidRDefault="00C30116" w:rsidP="00C30116">
      <w:pPr>
        <w:pStyle w:val="Lijstalinea"/>
        <w:numPr>
          <w:ilvl w:val="0"/>
          <w:numId w:val="27"/>
        </w:numPr>
        <w:rPr>
          <w:rFonts w:cs="Arial"/>
        </w:rPr>
      </w:pPr>
      <w:r w:rsidRPr="00C30116">
        <w:rPr>
          <w:rFonts w:cs="Arial"/>
        </w:rPr>
        <w:t xml:space="preserve">dag en tijdstip waarop het </w:t>
      </w:r>
      <w:proofErr w:type="spellStart"/>
      <w:r w:rsidRPr="00C30116">
        <w:rPr>
          <w:rFonts w:cs="Arial"/>
        </w:rPr>
        <w:t>datalek</w:t>
      </w:r>
      <w:proofErr w:type="spellEnd"/>
      <w:r w:rsidRPr="00C30116">
        <w:rPr>
          <w:rFonts w:cs="Arial"/>
        </w:rPr>
        <w:t xml:space="preserve"> is geconstateerd;</w:t>
      </w:r>
    </w:p>
    <w:p w14:paraId="4485D062" w14:textId="4F5F7518" w:rsidR="004C4E01" w:rsidRPr="00C30116" w:rsidRDefault="00C30116" w:rsidP="00C30116">
      <w:pPr>
        <w:pStyle w:val="Lijstalinea"/>
        <w:numPr>
          <w:ilvl w:val="0"/>
          <w:numId w:val="27"/>
        </w:numPr>
        <w:rPr>
          <w:rFonts w:cs="Arial"/>
        </w:rPr>
      </w:pPr>
      <w:r w:rsidRPr="00C30116">
        <w:rPr>
          <w:rFonts w:cs="Arial"/>
        </w:rPr>
        <w:t xml:space="preserve">de (mogelijke) gevolgen van het </w:t>
      </w:r>
      <w:proofErr w:type="spellStart"/>
      <w:r w:rsidRPr="00C30116">
        <w:rPr>
          <w:rFonts w:cs="Arial"/>
        </w:rPr>
        <w:t>datalek</w:t>
      </w:r>
      <w:proofErr w:type="spellEnd"/>
      <w:r w:rsidRPr="00C30116">
        <w:rPr>
          <w:rFonts w:cs="Arial"/>
        </w:rPr>
        <w:t>;</w:t>
      </w:r>
    </w:p>
    <w:p w14:paraId="310AB2B8" w14:textId="5C8D5A7E" w:rsidR="004C4E01" w:rsidRPr="00C30116" w:rsidRDefault="00C30116" w:rsidP="00C30116">
      <w:pPr>
        <w:pStyle w:val="Lijstalinea"/>
        <w:numPr>
          <w:ilvl w:val="0"/>
          <w:numId w:val="27"/>
        </w:numPr>
        <w:rPr>
          <w:rFonts w:cs="Arial"/>
        </w:rPr>
      </w:pPr>
      <w:r w:rsidRPr="00C30116">
        <w:rPr>
          <w:rFonts w:cs="Arial"/>
        </w:rPr>
        <w:t xml:space="preserve">de maatregelen die zijn getroffen of voorgesteld om het </w:t>
      </w:r>
      <w:proofErr w:type="spellStart"/>
      <w:r w:rsidRPr="00C30116">
        <w:rPr>
          <w:rFonts w:cs="Arial"/>
        </w:rPr>
        <w:t>datalek</w:t>
      </w:r>
      <w:proofErr w:type="spellEnd"/>
      <w:r w:rsidRPr="00C30116">
        <w:rPr>
          <w:rFonts w:cs="Arial"/>
        </w:rPr>
        <w:t xml:space="preserve"> aan te pakken en/of de eventuele nadelige gevolgen daarvan te beperken</w:t>
      </w:r>
      <w:r>
        <w:rPr>
          <w:rFonts w:cs="Arial"/>
        </w:rPr>
        <w:t>;</w:t>
      </w:r>
    </w:p>
    <w:p w14:paraId="1382D702" w14:textId="4DA45E5B" w:rsidR="00422102" w:rsidRPr="00EB332F" w:rsidRDefault="00C30116" w:rsidP="001E249D">
      <w:pPr>
        <w:pStyle w:val="Lijstalinea"/>
        <w:numPr>
          <w:ilvl w:val="0"/>
          <w:numId w:val="27"/>
        </w:numPr>
        <w:rPr>
          <w:rFonts w:cs="Arial"/>
        </w:rPr>
      </w:pPr>
      <w:r>
        <w:rPr>
          <w:rFonts w:cs="Arial"/>
        </w:rPr>
        <w:t>de contactpersoon</w:t>
      </w:r>
      <w:r w:rsidR="006B063D">
        <w:rPr>
          <w:rFonts w:cs="Arial"/>
        </w:rPr>
        <w:t xml:space="preserve"> binnen opdrachtnemer</w:t>
      </w:r>
      <w:r>
        <w:rPr>
          <w:rFonts w:cs="Arial"/>
        </w:rPr>
        <w:t xml:space="preserve"> </w:t>
      </w:r>
      <w:r w:rsidR="006B063D">
        <w:rPr>
          <w:rFonts w:cs="Arial"/>
        </w:rPr>
        <w:t xml:space="preserve">en diens contactgegevens voor verdere correspondentie rondom het </w:t>
      </w:r>
      <w:proofErr w:type="spellStart"/>
      <w:r w:rsidR="006B063D">
        <w:rPr>
          <w:rFonts w:cs="Arial"/>
        </w:rPr>
        <w:t>datalek</w:t>
      </w:r>
      <w:proofErr w:type="spellEnd"/>
      <w:r w:rsidR="006B063D">
        <w:rPr>
          <w:rFonts w:cs="Arial"/>
        </w:rPr>
        <w:t>.</w:t>
      </w:r>
    </w:p>
    <w:p w14:paraId="54E6E78B" w14:textId="77777777" w:rsidR="001E249D" w:rsidRPr="00837893" w:rsidRDefault="001E249D" w:rsidP="001E249D">
      <w:pPr>
        <w:rPr>
          <w:rFonts w:cs="Arial"/>
        </w:rPr>
      </w:pPr>
    </w:p>
    <w:p w14:paraId="394DB2BD" w14:textId="77777777" w:rsidR="008A1E61" w:rsidRPr="00837893" w:rsidRDefault="00F643A9" w:rsidP="008A1E61">
      <w:pPr>
        <w:spacing w:line="280" w:lineRule="atLeast"/>
        <w:rPr>
          <w:rFonts w:cs="Arial"/>
          <w:lang w:val="nl"/>
        </w:rPr>
      </w:pPr>
      <w:r>
        <w:rPr>
          <w:rFonts w:cs="Arial"/>
          <w:lang w:val="nl"/>
        </w:rPr>
        <w:t xml:space="preserve">Aldus overeegenkomen en ondertekend </w:t>
      </w:r>
      <w:r w:rsidR="008A1E61" w:rsidRPr="00837893">
        <w:rPr>
          <w:rFonts w:cs="Arial"/>
          <w:lang w:val="nl"/>
        </w:rPr>
        <w:t>op onderstaande datum:</w:t>
      </w:r>
    </w:p>
    <w:p w14:paraId="74CEBE12" w14:textId="77777777" w:rsidR="008A1E61" w:rsidRDefault="008A1E61" w:rsidP="008A1E61">
      <w:pPr>
        <w:spacing w:line="280" w:lineRule="atLeast"/>
        <w:rPr>
          <w:rFonts w:cs="Arial"/>
          <w:lang w:val="nl"/>
        </w:rPr>
      </w:pPr>
    </w:p>
    <w:p w14:paraId="3A5EA855" w14:textId="24B7711A" w:rsidR="00B13CF0" w:rsidRPr="00837893" w:rsidRDefault="00B13CF0" w:rsidP="008A1E61">
      <w:pPr>
        <w:spacing w:line="280" w:lineRule="atLeast"/>
        <w:rPr>
          <w:rFonts w:cs="Arial"/>
          <w:lang w:val="nl"/>
        </w:rPr>
      </w:pPr>
      <w:r>
        <w:rPr>
          <w:rFonts w:cs="Arial"/>
          <w:lang w:val="nl"/>
        </w:rPr>
        <w:t xml:space="preserve">Waddinxveen, d.d. </w:t>
      </w:r>
      <w:r w:rsidR="004C0536" w:rsidRPr="004C0536">
        <w:rPr>
          <w:rFonts w:cs="Arial"/>
          <w:highlight w:val="yellow"/>
          <w:lang w:val="nl"/>
        </w:rPr>
        <w:t>&lt;&lt;</w:t>
      </w:r>
      <w:r w:rsidRPr="004C0536">
        <w:rPr>
          <w:rFonts w:cs="Arial"/>
          <w:highlight w:val="yellow"/>
          <w:lang w:val="nl"/>
        </w:rPr>
        <w:t>datum</w:t>
      </w:r>
      <w:r w:rsidR="004C0536" w:rsidRPr="004C0536">
        <w:rPr>
          <w:rFonts w:cs="Arial"/>
          <w:highlight w:val="yellow"/>
          <w:lang w:val="nl"/>
        </w:rPr>
        <w:t xml:space="preserve"> invullen&gt;&gt;</w:t>
      </w:r>
      <w:r w:rsidR="004C0536">
        <w:rPr>
          <w:rFonts w:cs="Arial"/>
          <w:lang w:val="nl"/>
        </w:rPr>
        <w:tab/>
      </w:r>
      <w:r w:rsidR="004C0536">
        <w:rPr>
          <w:rFonts w:cs="Arial"/>
          <w:lang w:val="nl"/>
        </w:rPr>
        <w:tab/>
      </w:r>
      <w:r w:rsidR="004C0536">
        <w:rPr>
          <w:rFonts w:cs="Arial"/>
          <w:lang w:val="nl"/>
        </w:rPr>
        <w:tab/>
      </w:r>
      <w:r w:rsidR="004C0536" w:rsidRPr="004C0536">
        <w:rPr>
          <w:rFonts w:cs="Arial"/>
          <w:highlight w:val="yellow"/>
          <w:lang w:val="nl"/>
        </w:rPr>
        <w:t>&lt;&lt;</w:t>
      </w:r>
      <w:r w:rsidRPr="004C0536">
        <w:rPr>
          <w:rFonts w:cs="Arial"/>
          <w:highlight w:val="yellow"/>
          <w:lang w:val="nl"/>
        </w:rPr>
        <w:t>Plaatsnaam</w:t>
      </w:r>
      <w:r w:rsidR="004C0536" w:rsidRPr="004C0536">
        <w:rPr>
          <w:rFonts w:cs="Arial"/>
          <w:highlight w:val="yellow"/>
          <w:lang w:val="nl"/>
        </w:rPr>
        <w:t>&gt;&gt;</w:t>
      </w:r>
      <w:r>
        <w:rPr>
          <w:rFonts w:cs="Arial"/>
          <w:lang w:val="nl"/>
        </w:rPr>
        <w:t xml:space="preserve">, d.d. </w:t>
      </w:r>
      <w:r w:rsidR="004C0536" w:rsidRPr="004C0536">
        <w:rPr>
          <w:rFonts w:cs="Arial"/>
          <w:highlight w:val="yellow"/>
          <w:lang w:val="nl"/>
        </w:rPr>
        <w:t>&lt;&lt;</w:t>
      </w:r>
      <w:r w:rsidRPr="004C0536">
        <w:rPr>
          <w:rFonts w:cs="Arial"/>
          <w:highlight w:val="yellow"/>
          <w:lang w:val="nl"/>
        </w:rPr>
        <w:t>datum</w:t>
      </w:r>
      <w:r w:rsidR="004C0536" w:rsidRPr="004C0536">
        <w:rPr>
          <w:rFonts w:cs="Arial"/>
          <w:highlight w:val="yellow"/>
          <w:lang w:val="nl"/>
        </w:rPr>
        <w:t xml:space="preserve"> invullen&gt;&gt;</w:t>
      </w:r>
      <w:r w:rsidR="004C0536">
        <w:rPr>
          <w:rFonts w:cs="Arial"/>
          <w:lang w:val="nl"/>
        </w:rPr>
        <w:t xml:space="preserve"> </w:t>
      </w:r>
    </w:p>
    <w:p w14:paraId="5C6C9F04" w14:textId="77777777" w:rsidR="008A1E61" w:rsidRPr="00837893" w:rsidRDefault="008A1E61" w:rsidP="008A1E61">
      <w:pPr>
        <w:tabs>
          <w:tab w:val="left" w:pos="4536"/>
        </w:tabs>
        <w:suppressAutoHyphens/>
        <w:ind w:right="-1"/>
        <w:rPr>
          <w:rFonts w:cs="Arial"/>
          <w:lang w:val="nl"/>
        </w:rPr>
      </w:pPr>
    </w:p>
    <w:p w14:paraId="4E1D49FF" w14:textId="2CE6F1C0" w:rsidR="008A1E61" w:rsidRDefault="00B13CF0" w:rsidP="00B13CF0">
      <w:pPr>
        <w:tabs>
          <w:tab w:val="left" w:pos="4536"/>
        </w:tabs>
        <w:suppressAutoHyphens/>
        <w:ind w:right="-1"/>
        <w:rPr>
          <w:rFonts w:cs="Arial"/>
          <w:lang w:val="nl"/>
        </w:rPr>
      </w:pPr>
      <w:r>
        <w:rPr>
          <w:rFonts w:cs="Arial"/>
          <w:lang w:val="nl"/>
        </w:rPr>
        <w:t>Namens burgemeester en wethouders</w:t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</w:r>
      <w:r w:rsidR="004C0536" w:rsidRPr="004C0536">
        <w:rPr>
          <w:rFonts w:cs="Arial"/>
          <w:highlight w:val="yellow"/>
          <w:lang w:val="nl"/>
        </w:rPr>
        <w:t xml:space="preserve">&lt;&lt;naam </w:t>
      </w:r>
      <w:r w:rsidR="004C0536">
        <w:rPr>
          <w:rFonts w:cs="Arial"/>
          <w:highlight w:val="yellow"/>
          <w:lang w:val="nl"/>
        </w:rPr>
        <w:t>leverancier</w:t>
      </w:r>
      <w:r w:rsidR="004C0536" w:rsidRPr="004C0536">
        <w:rPr>
          <w:rFonts w:cs="Arial"/>
          <w:highlight w:val="yellow"/>
          <w:lang w:val="nl"/>
        </w:rPr>
        <w:t>&gt;&gt;</w:t>
      </w:r>
      <w:r>
        <w:rPr>
          <w:rFonts w:cs="Arial"/>
          <w:lang w:val="nl"/>
        </w:rPr>
        <w:br/>
        <w:t>van de g</w:t>
      </w:r>
      <w:r w:rsidR="008A1E61" w:rsidRPr="00837893">
        <w:rPr>
          <w:rFonts w:cs="Arial"/>
          <w:lang w:val="nl"/>
        </w:rPr>
        <w:t xml:space="preserve">emeente </w:t>
      </w:r>
      <w:r w:rsidR="00C40E8F" w:rsidRPr="00837893">
        <w:rPr>
          <w:rFonts w:cs="Arial"/>
          <w:lang w:val="nl"/>
        </w:rPr>
        <w:t>Waddinxveen</w:t>
      </w:r>
      <w:r w:rsidR="008A1E61" w:rsidRPr="00837893">
        <w:rPr>
          <w:rFonts w:cs="Arial"/>
          <w:lang w:val="nl"/>
        </w:rPr>
        <w:t>,</w:t>
      </w:r>
      <w:r w:rsidR="008A1E61" w:rsidRPr="00837893">
        <w:rPr>
          <w:rFonts w:cs="Arial"/>
          <w:lang w:val="nl"/>
        </w:rPr>
        <w:tab/>
        <w:t xml:space="preserve">       </w:t>
      </w:r>
      <w:r>
        <w:rPr>
          <w:rFonts w:cs="Arial"/>
          <w:lang w:val="nl"/>
        </w:rPr>
        <w:t xml:space="preserve"> namens deze</w:t>
      </w:r>
      <w:r w:rsidR="008A1E61" w:rsidRPr="00837893">
        <w:rPr>
          <w:rFonts w:cs="Arial"/>
          <w:lang w:val="nl"/>
        </w:rPr>
        <w:t>,</w:t>
      </w:r>
    </w:p>
    <w:p w14:paraId="54ACAAE7" w14:textId="77777777" w:rsidR="00B13CF0" w:rsidRDefault="00B13CF0" w:rsidP="00B13CF0">
      <w:pPr>
        <w:tabs>
          <w:tab w:val="left" w:pos="4536"/>
        </w:tabs>
        <w:suppressAutoHyphens/>
        <w:ind w:right="-1"/>
        <w:rPr>
          <w:rFonts w:cs="Arial"/>
          <w:lang w:val="nl"/>
        </w:rPr>
      </w:pPr>
    </w:p>
    <w:p w14:paraId="7F255600" w14:textId="77777777" w:rsidR="00B13CF0" w:rsidRDefault="00B13CF0" w:rsidP="00B13CF0">
      <w:pPr>
        <w:tabs>
          <w:tab w:val="left" w:pos="4536"/>
        </w:tabs>
        <w:suppressAutoHyphens/>
        <w:ind w:right="-1"/>
        <w:rPr>
          <w:rFonts w:cs="Arial"/>
          <w:lang w:val="nl"/>
        </w:rPr>
      </w:pPr>
    </w:p>
    <w:p w14:paraId="56614864" w14:textId="77777777" w:rsidR="00B13CF0" w:rsidRDefault="00B13CF0" w:rsidP="00B13CF0">
      <w:pPr>
        <w:tabs>
          <w:tab w:val="left" w:pos="4536"/>
        </w:tabs>
        <w:suppressAutoHyphens/>
        <w:ind w:right="-1"/>
        <w:rPr>
          <w:rFonts w:cs="Arial"/>
          <w:lang w:val="nl"/>
        </w:rPr>
      </w:pPr>
    </w:p>
    <w:p w14:paraId="6D23110C" w14:textId="77777777" w:rsidR="008A1E61" w:rsidRPr="00837893" w:rsidRDefault="008A1E61" w:rsidP="008A1E61">
      <w:pPr>
        <w:tabs>
          <w:tab w:val="left" w:pos="4536"/>
        </w:tabs>
        <w:suppressAutoHyphens/>
        <w:rPr>
          <w:rFonts w:cs="Arial"/>
          <w:lang w:val="nl"/>
        </w:rPr>
      </w:pPr>
    </w:p>
    <w:p w14:paraId="7551E8B3" w14:textId="2D4461E9" w:rsidR="008A1E61" w:rsidRPr="00837893" w:rsidRDefault="00ED3178" w:rsidP="008A1E61">
      <w:pPr>
        <w:tabs>
          <w:tab w:val="left" w:pos="284"/>
          <w:tab w:val="left" w:pos="480"/>
          <w:tab w:val="left" w:pos="960"/>
          <w:tab w:val="left" w:pos="2040"/>
          <w:tab w:val="left" w:pos="4320"/>
          <w:tab w:val="left" w:pos="5500"/>
          <w:tab w:val="left" w:pos="6480"/>
        </w:tabs>
        <w:suppressAutoHyphens/>
        <w:ind w:left="357" w:hanging="357"/>
        <w:rPr>
          <w:rFonts w:cs="Arial"/>
          <w:highlight w:val="yellow"/>
          <w:lang w:val="nl"/>
        </w:rPr>
      </w:pPr>
      <w:r>
        <w:rPr>
          <w:rFonts w:cs="Arial"/>
          <w:bCs/>
        </w:rPr>
        <w:t>I.C. Breedijk</w:t>
      </w:r>
      <w:r w:rsidR="007A48A5">
        <w:rPr>
          <w:rFonts w:cs="Arial"/>
          <w:bCs/>
        </w:rPr>
        <w:tab/>
      </w:r>
      <w:r w:rsidR="007A48A5">
        <w:rPr>
          <w:rFonts w:cs="Arial"/>
          <w:bCs/>
        </w:rPr>
        <w:tab/>
      </w:r>
      <w:r w:rsidR="00B13CF0">
        <w:rPr>
          <w:rFonts w:cs="Arial"/>
          <w:lang w:val="nl"/>
        </w:rPr>
        <w:t xml:space="preserve">            </w:t>
      </w:r>
      <w:r w:rsidR="004C0536">
        <w:rPr>
          <w:rFonts w:cs="Arial"/>
          <w:highlight w:val="yellow"/>
          <w:lang w:val="nl"/>
        </w:rPr>
        <w:t>&lt;&lt;</w:t>
      </w:r>
      <w:r w:rsidR="00C40E8F" w:rsidRPr="00837893">
        <w:rPr>
          <w:rFonts w:cs="Arial"/>
          <w:highlight w:val="yellow"/>
          <w:lang w:val="nl"/>
        </w:rPr>
        <w:t>naam</w:t>
      </w:r>
      <w:r w:rsidR="004C0536">
        <w:rPr>
          <w:rFonts w:cs="Arial"/>
          <w:highlight w:val="yellow"/>
          <w:lang w:val="nl"/>
        </w:rPr>
        <w:t xml:space="preserve"> ondertekeningsbevoegde leverancier&gt;&gt;</w:t>
      </w:r>
    </w:p>
    <w:p w14:paraId="13ECD172" w14:textId="31390B7D" w:rsidR="00C40E8F" w:rsidRPr="00837893" w:rsidRDefault="007A48A5" w:rsidP="00B72C9E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5500"/>
          <w:tab w:val="left" w:pos="6480"/>
        </w:tabs>
        <w:suppressAutoHyphens/>
        <w:rPr>
          <w:rFonts w:cs="Arial"/>
          <w:b/>
          <w:bCs/>
        </w:rPr>
      </w:pPr>
      <w:r>
        <w:rPr>
          <w:rFonts w:cs="Arial"/>
          <w:bCs/>
        </w:rPr>
        <w:t xml:space="preserve">Concernmanager </w:t>
      </w:r>
      <w:r w:rsidR="00ED3178">
        <w:rPr>
          <w:rFonts w:cs="Arial"/>
          <w:bCs/>
        </w:rPr>
        <w:t>Bedrijfsvoering</w:t>
      </w:r>
      <w:r w:rsidR="00B13CF0">
        <w:rPr>
          <w:rFonts w:cs="Arial"/>
          <w:lang w:val="nl"/>
        </w:rPr>
        <w:t xml:space="preserve">            </w:t>
      </w:r>
      <w:r w:rsidR="004C0536">
        <w:rPr>
          <w:rFonts w:cs="Arial"/>
          <w:lang w:val="nl"/>
        </w:rPr>
        <w:tab/>
        <w:t xml:space="preserve">            </w:t>
      </w:r>
      <w:r w:rsidR="004C0536">
        <w:rPr>
          <w:rFonts w:cs="Arial"/>
          <w:highlight w:val="yellow"/>
        </w:rPr>
        <w:t>&lt;&lt;functie invullen&gt;&gt;</w:t>
      </w:r>
    </w:p>
    <w:sectPr w:rsidR="00C40E8F" w:rsidRPr="00837893" w:rsidSect="00C071D2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2028F" w14:textId="77777777" w:rsidR="00F877C0" w:rsidRDefault="00F877C0" w:rsidP="00F70BDC">
      <w:r>
        <w:separator/>
      </w:r>
    </w:p>
  </w:endnote>
  <w:endnote w:type="continuationSeparator" w:id="0">
    <w:p w14:paraId="19F2FCDA" w14:textId="77777777" w:rsidR="00F877C0" w:rsidRDefault="00F877C0" w:rsidP="00F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1F4FD" w14:textId="342EB40D" w:rsidR="003E4EF8" w:rsidRPr="00E2459A" w:rsidRDefault="00793FC7" w:rsidP="00FF58C1">
    <w:pPr>
      <w:pStyle w:val="Voettekst"/>
      <w:tabs>
        <w:tab w:val="clear" w:pos="4536"/>
        <w:tab w:val="clear" w:pos="9072"/>
        <w:tab w:val="right" w:pos="6047"/>
        <w:tab w:val="left" w:pos="6495"/>
      </w:tabs>
    </w:pPr>
    <w:r>
      <w:rPr>
        <w:rFonts w:cs="Arial"/>
        <w:sz w:val="16"/>
      </w:rPr>
      <w:t>Bijlage</w:t>
    </w:r>
    <w:r w:rsidR="008B2181">
      <w:rPr>
        <w:rFonts w:cs="Arial"/>
        <w:sz w:val="16"/>
      </w:rPr>
      <w:t xml:space="preserve"> </w:t>
    </w:r>
    <w:r w:rsidR="00ED3178">
      <w:rPr>
        <w:rFonts w:cs="Arial"/>
        <w:sz w:val="16"/>
      </w:rPr>
      <w:t>6</w:t>
    </w:r>
    <w:r>
      <w:rPr>
        <w:rFonts w:cs="Arial"/>
        <w:sz w:val="16"/>
      </w:rPr>
      <w:t xml:space="preserve"> – Concept Raamovereenkomst – </w:t>
    </w:r>
    <w:r w:rsidR="008B2181">
      <w:rPr>
        <w:rFonts w:cs="Arial"/>
        <w:sz w:val="16"/>
      </w:rPr>
      <w:t xml:space="preserve">EA </w:t>
    </w:r>
    <w:r>
      <w:rPr>
        <w:rFonts w:cs="Arial"/>
        <w:sz w:val="16"/>
      </w:rPr>
      <w:t xml:space="preserve"> </w:t>
    </w:r>
    <w:r w:rsidR="00ED3178" w:rsidRPr="00ED3178">
      <w:rPr>
        <w:rFonts w:cs="Arial"/>
        <w:sz w:val="16"/>
      </w:rPr>
      <w:t>Arbodienstverlening</w:t>
    </w:r>
    <w:r w:rsidR="004C0536">
      <w:rPr>
        <w:rFonts w:cs="Arial"/>
        <w:sz w:val="16"/>
      </w:rPr>
      <w:tab/>
    </w:r>
    <w:r w:rsidR="009414AA">
      <w:rPr>
        <w:rFonts w:cs="Arial"/>
        <w:sz w:val="16"/>
      </w:rPr>
      <w:tab/>
    </w:r>
    <w:r w:rsidR="004C0536">
      <w:rPr>
        <w:rFonts w:cs="Arial"/>
        <w:sz w:val="16"/>
      </w:rPr>
      <w:tab/>
    </w:r>
    <w:r w:rsidR="004C0536">
      <w:rPr>
        <w:rFonts w:cs="Arial"/>
        <w:sz w:val="16"/>
      </w:rPr>
      <w:tab/>
    </w:r>
    <w:r w:rsidR="009414AA">
      <w:rPr>
        <w:rFonts w:cs="Arial"/>
        <w:sz w:val="16"/>
      </w:rPr>
      <w:t xml:space="preserve"> </w:t>
    </w:r>
    <w:r w:rsidR="009414AA">
      <w:rPr>
        <w:noProof/>
      </w:rPr>
      <w:t xml:space="preserve">pagina </w:t>
    </w:r>
    <w:r w:rsidR="009B04B3">
      <w:rPr>
        <w:noProof/>
      </w:rPr>
      <w:fldChar w:fldCharType="begin"/>
    </w:r>
    <w:r w:rsidR="009414AA">
      <w:rPr>
        <w:noProof/>
      </w:rPr>
      <w:instrText xml:space="preserve"> PAGE   \* MERGEFORMAT </w:instrText>
    </w:r>
    <w:r w:rsidR="009B04B3">
      <w:rPr>
        <w:noProof/>
      </w:rPr>
      <w:fldChar w:fldCharType="separate"/>
    </w:r>
    <w:r w:rsidR="009B0F42">
      <w:rPr>
        <w:noProof/>
      </w:rPr>
      <w:t>3</w:t>
    </w:r>
    <w:r w:rsidR="009B04B3">
      <w:rPr>
        <w:noProof/>
      </w:rPr>
      <w:fldChar w:fldCharType="end"/>
    </w:r>
  </w:p>
  <w:p w14:paraId="5F6073BC" w14:textId="77777777" w:rsidR="003E4EF8" w:rsidRDefault="003E4EF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6D2C8" w14:textId="77777777" w:rsidR="003E4EF8" w:rsidRPr="00E2459A" w:rsidRDefault="009414AA" w:rsidP="00BD7D8E">
    <w:pPr>
      <w:pStyle w:val="Voettekst"/>
      <w:tabs>
        <w:tab w:val="clear" w:pos="4536"/>
        <w:tab w:val="clear" w:pos="9072"/>
        <w:tab w:val="right" w:pos="6047"/>
      </w:tabs>
      <w:rPr>
        <w:lang w:bidi="en-US"/>
      </w:rPr>
    </w:pPr>
    <w:r>
      <w:rPr>
        <w:rFonts w:cs="Arial"/>
        <w:sz w:val="16"/>
      </w:rPr>
      <w:tab/>
      <w:t xml:space="preserve">  </w:t>
    </w:r>
  </w:p>
  <w:p w14:paraId="244142B6" w14:textId="77777777" w:rsidR="003E4EF8" w:rsidRDefault="003E4EF8">
    <w:pPr>
      <w:pStyle w:val="Voettekst"/>
      <w:rPr>
        <w:lang w:bidi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74B29" w14:textId="77777777" w:rsidR="00F877C0" w:rsidRDefault="00F877C0" w:rsidP="00F70BDC">
      <w:r>
        <w:separator/>
      </w:r>
    </w:p>
  </w:footnote>
  <w:footnote w:type="continuationSeparator" w:id="0">
    <w:p w14:paraId="291506E6" w14:textId="77777777" w:rsidR="00F877C0" w:rsidRDefault="00F877C0" w:rsidP="00F70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20232" w14:textId="77777777" w:rsidR="00793FC7" w:rsidRDefault="00793FC7" w:rsidP="00793FC7">
    <w:pPr>
      <w:pStyle w:val="Koptekst"/>
      <w:jc w:val="center"/>
    </w:pPr>
    <w:r>
      <w:rPr>
        <w:noProof/>
      </w:rPr>
      <w:drawing>
        <wp:inline distT="0" distB="0" distL="0" distR="0" wp14:anchorId="5AB13361" wp14:editId="5B0D09C5">
          <wp:extent cx="2699918" cy="597103"/>
          <wp:effectExtent l="0" t="0" r="5715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emeente Waddinxveen FC1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9918" cy="5971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0F120" w14:textId="77777777" w:rsidR="003E4EF8" w:rsidRDefault="003E4EF8" w:rsidP="00526EC5">
    <w:pPr>
      <w:pStyle w:val="Koptekst"/>
      <w:rPr>
        <w:noProof/>
      </w:rPr>
    </w:pPr>
  </w:p>
  <w:p w14:paraId="170F62CC" w14:textId="77777777" w:rsidR="003E4EF8" w:rsidRPr="00526EC5" w:rsidRDefault="003E4EF8" w:rsidP="00526E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C7853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A3614D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2B76551"/>
    <w:multiLevelType w:val="multilevel"/>
    <w:tmpl w:val="57B897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5AC51B3"/>
    <w:multiLevelType w:val="hybridMultilevel"/>
    <w:tmpl w:val="6C76489C"/>
    <w:lvl w:ilvl="0" w:tplc="B49C559A">
      <w:start w:val="1"/>
      <w:numFmt w:val="decimal"/>
      <w:pStyle w:val="Itemsnrsniveau1"/>
      <w:lvlText w:val="%1."/>
      <w:lvlJc w:val="left"/>
      <w:pPr>
        <w:ind w:left="1215" w:hanging="855"/>
      </w:pPr>
      <w:rPr>
        <w:rFonts w:hint="default"/>
      </w:rPr>
    </w:lvl>
    <w:lvl w:ilvl="1" w:tplc="54AEEA70">
      <w:start w:val="1"/>
      <w:numFmt w:val="decimal"/>
      <w:pStyle w:val="Itemsnrsniveau2"/>
      <w:lvlText w:val="%2."/>
      <w:lvlJc w:val="left"/>
      <w:pPr>
        <w:ind w:left="1440" w:hanging="360"/>
      </w:pPr>
      <w:rPr>
        <w:rFonts w:hint="default"/>
      </w:rPr>
    </w:lvl>
    <w:lvl w:ilvl="2" w:tplc="6A8CE0D8">
      <w:start w:val="1"/>
      <w:numFmt w:val="lowerRoman"/>
      <w:lvlText w:val="%3."/>
      <w:lvlJc w:val="right"/>
      <w:pPr>
        <w:ind w:left="2160" w:hanging="180"/>
      </w:pPr>
    </w:lvl>
    <w:lvl w:ilvl="3" w:tplc="7D4C63E0" w:tentative="1">
      <w:start w:val="1"/>
      <w:numFmt w:val="decimal"/>
      <w:lvlText w:val="%4."/>
      <w:lvlJc w:val="left"/>
      <w:pPr>
        <w:ind w:left="2880" w:hanging="360"/>
      </w:pPr>
    </w:lvl>
    <w:lvl w:ilvl="4" w:tplc="042ECF54" w:tentative="1">
      <w:start w:val="1"/>
      <w:numFmt w:val="lowerLetter"/>
      <w:lvlText w:val="%5."/>
      <w:lvlJc w:val="left"/>
      <w:pPr>
        <w:ind w:left="3600" w:hanging="360"/>
      </w:pPr>
    </w:lvl>
    <w:lvl w:ilvl="5" w:tplc="6F5698DC" w:tentative="1">
      <w:start w:val="1"/>
      <w:numFmt w:val="lowerRoman"/>
      <w:lvlText w:val="%6."/>
      <w:lvlJc w:val="right"/>
      <w:pPr>
        <w:ind w:left="4320" w:hanging="180"/>
      </w:pPr>
    </w:lvl>
    <w:lvl w:ilvl="6" w:tplc="CD109738" w:tentative="1">
      <w:start w:val="1"/>
      <w:numFmt w:val="decimal"/>
      <w:lvlText w:val="%7."/>
      <w:lvlJc w:val="left"/>
      <w:pPr>
        <w:ind w:left="5040" w:hanging="360"/>
      </w:pPr>
    </w:lvl>
    <w:lvl w:ilvl="7" w:tplc="B13A9560" w:tentative="1">
      <w:start w:val="1"/>
      <w:numFmt w:val="lowerLetter"/>
      <w:lvlText w:val="%8."/>
      <w:lvlJc w:val="left"/>
      <w:pPr>
        <w:ind w:left="5760" w:hanging="360"/>
      </w:pPr>
    </w:lvl>
    <w:lvl w:ilvl="8" w:tplc="0F22E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36FEE"/>
    <w:multiLevelType w:val="hybridMultilevel"/>
    <w:tmpl w:val="A386CCF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10820"/>
    <w:multiLevelType w:val="hybridMultilevel"/>
    <w:tmpl w:val="63E25C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E6BA2"/>
    <w:multiLevelType w:val="hybridMultilevel"/>
    <w:tmpl w:val="B4B294A8"/>
    <w:lvl w:ilvl="0" w:tplc="FFFFFFFF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9D7045B"/>
    <w:multiLevelType w:val="hybridMultilevel"/>
    <w:tmpl w:val="2E7CD618"/>
    <w:lvl w:ilvl="0" w:tplc="DDFCBE56">
      <w:start w:val="1"/>
      <w:numFmt w:val="decimal"/>
      <w:lvlText w:val="%1."/>
      <w:lvlJc w:val="left"/>
      <w:pPr>
        <w:ind w:left="1429" w:hanging="360"/>
      </w:pPr>
    </w:lvl>
    <w:lvl w:ilvl="1" w:tplc="79CAD9A0" w:tentative="1">
      <w:start w:val="1"/>
      <w:numFmt w:val="lowerLetter"/>
      <w:lvlText w:val="%2."/>
      <w:lvlJc w:val="left"/>
      <w:pPr>
        <w:ind w:left="2149" w:hanging="360"/>
      </w:pPr>
    </w:lvl>
    <w:lvl w:ilvl="2" w:tplc="83CA6E36" w:tentative="1">
      <w:start w:val="1"/>
      <w:numFmt w:val="lowerRoman"/>
      <w:lvlText w:val="%3."/>
      <w:lvlJc w:val="right"/>
      <w:pPr>
        <w:ind w:left="2869" w:hanging="180"/>
      </w:pPr>
    </w:lvl>
    <w:lvl w:ilvl="3" w:tplc="B114BB44" w:tentative="1">
      <w:start w:val="1"/>
      <w:numFmt w:val="decimal"/>
      <w:lvlText w:val="%4."/>
      <w:lvlJc w:val="left"/>
      <w:pPr>
        <w:ind w:left="3589" w:hanging="360"/>
      </w:pPr>
    </w:lvl>
    <w:lvl w:ilvl="4" w:tplc="A0A2D6EA" w:tentative="1">
      <w:start w:val="1"/>
      <w:numFmt w:val="lowerLetter"/>
      <w:lvlText w:val="%5."/>
      <w:lvlJc w:val="left"/>
      <w:pPr>
        <w:ind w:left="4309" w:hanging="360"/>
      </w:pPr>
    </w:lvl>
    <w:lvl w:ilvl="5" w:tplc="7FEA9F1E" w:tentative="1">
      <w:start w:val="1"/>
      <w:numFmt w:val="lowerRoman"/>
      <w:lvlText w:val="%6."/>
      <w:lvlJc w:val="right"/>
      <w:pPr>
        <w:ind w:left="5029" w:hanging="180"/>
      </w:pPr>
    </w:lvl>
    <w:lvl w:ilvl="6" w:tplc="CE589F34" w:tentative="1">
      <w:start w:val="1"/>
      <w:numFmt w:val="decimal"/>
      <w:lvlText w:val="%7."/>
      <w:lvlJc w:val="left"/>
      <w:pPr>
        <w:ind w:left="5749" w:hanging="360"/>
      </w:pPr>
    </w:lvl>
    <w:lvl w:ilvl="7" w:tplc="01F2EF24" w:tentative="1">
      <w:start w:val="1"/>
      <w:numFmt w:val="lowerLetter"/>
      <w:lvlText w:val="%8."/>
      <w:lvlJc w:val="left"/>
      <w:pPr>
        <w:ind w:left="6469" w:hanging="360"/>
      </w:pPr>
    </w:lvl>
    <w:lvl w:ilvl="8" w:tplc="F86E470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8B5662A"/>
    <w:multiLevelType w:val="hybridMultilevel"/>
    <w:tmpl w:val="F80C87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A079B"/>
    <w:multiLevelType w:val="multilevel"/>
    <w:tmpl w:val="F642D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36A221D"/>
    <w:multiLevelType w:val="multilevel"/>
    <w:tmpl w:val="E49AAA76"/>
    <w:lvl w:ilvl="0">
      <w:start w:val="1"/>
      <w:numFmt w:val="decimal"/>
      <w:pStyle w:val="opsommingbij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6B91879"/>
    <w:multiLevelType w:val="multilevel"/>
    <w:tmpl w:val="FA7AACEE"/>
    <w:lvl w:ilvl="0">
      <w:start w:val="1"/>
      <w:numFmt w:val="decimal"/>
      <w:pStyle w:val="Lijstalinea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ADD0313"/>
    <w:multiLevelType w:val="multilevel"/>
    <w:tmpl w:val="6C76489C"/>
    <w:lvl w:ilvl="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A1E6C"/>
    <w:multiLevelType w:val="multilevel"/>
    <w:tmpl w:val="FF84388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94C3CB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D416A37"/>
    <w:multiLevelType w:val="hybridMultilevel"/>
    <w:tmpl w:val="B3B0E460"/>
    <w:lvl w:ilvl="0" w:tplc="F9C805A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6C50FB7"/>
    <w:multiLevelType w:val="multilevel"/>
    <w:tmpl w:val="F7B6AB9A"/>
    <w:lvl w:ilvl="0">
      <w:start w:val="1"/>
      <w:numFmt w:val="decimal"/>
      <w:pStyle w:val="Lijstalineacollege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99F7B47"/>
    <w:multiLevelType w:val="hybridMultilevel"/>
    <w:tmpl w:val="26F049A8"/>
    <w:lvl w:ilvl="0" w:tplc="0284BB3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5C3BE9"/>
    <w:multiLevelType w:val="multilevel"/>
    <w:tmpl w:val="461E3D48"/>
    <w:lvl w:ilvl="0">
      <w:start w:val="1"/>
      <w:numFmt w:val="decimal"/>
      <w:lvlText w:val="%1."/>
      <w:lvlJc w:val="left"/>
      <w:pPr>
        <w:ind w:left="437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1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8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5" w:hanging="4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2" w:hanging="4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9" w:hanging="4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96" w:hanging="4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3" w:hanging="437"/>
      </w:pPr>
      <w:rPr>
        <w:rFonts w:hint="default"/>
      </w:rPr>
    </w:lvl>
  </w:abstractNum>
  <w:abstractNum w:abstractNumId="19" w15:restartNumberingAfterBreak="0">
    <w:nsid w:val="5E23257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060092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13A393F"/>
    <w:multiLevelType w:val="multilevel"/>
    <w:tmpl w:val="ABDE05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2841D32"/>
    <w:multiLevelType w:val="hybridMultilevel"/>
    <w:tmpl w:val="56289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B33499"/>
    <w:multiLevelType w:val="hybridMultilevel"/>
    <w:tmpl w:val="10944CE0"/>
    <w:lvl w:ilvl="0" w:tplc="CE227060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A0F8B2E4">
      <w:start w:val="1"/>
      <w:numFmt w:val="lowerLetter"/>
      <w:lvlText w:val="%2."/>
      <w:lvlJc w:val="left"/>
      <w:pPr>
        <w:ind w:left="1440" w:hanging="360"/>
      </w:pPr>
    </w:lvl>
    <w:lvl w:ilvl="2" w:tplc="7B18D2AA" w:tentative="1">
      <w:start w:val="1"/>
      <w:numFmt w:val="lowerRoman"/>
      <w:lvlText w:val="%3."/>
      <w:lvlJc w:val="right"/>
      <w:pPr>
        <w:ind w:left="2160" w:hanging="180"/>
      </w:pPr>
    </w:lvl>
    <w:lvl w:ilvl="3" w:tplc="570600C4" w:tentative="1">
      <w:start w:val="1"/>
      <w:numFmt w:val="decimal"/>
      <w:lvlText w:val="%4."/>
      <w:lvlJc w:val="left"/>
      <w:pPr>
        <w:ind w:left="2880" w:hanging="360"/>
      </w:pPr>
    </w:lvl>
    <w:lvl w:ilvl="4" w:tplc="D5CA2562" w:tentative="1">
      <w:start w:val="1"/>
      <w:numFmt w:val="lowerLetter"/>
      <w:lvlText w:val="%5."/>
      <w:lvlJc w:val="left"/>
      <w:pPr>
        <w:ind w:left="3600" w:hanging="360"/>
      </w:pPr>
    </w:lvl>
    <w:lvl w:ilvl="5" w:tplc="8EE6AE82" w:tentative="1">
      <w:start w:val="1"/>
      <w:numFmt w:val="lowerRoman"/>
      <w:lvlText w:val="%6."/>
      <w:lvlJc w:val="right"/>
      <w:pPr>
        <w:ind w:left="4320" w:hanging="180"/>
      </w:pPr>
    </w:lvl>
    <w:lvl w:ilvl="6" w:tplc="2A709096" w:tentative="1">
      <w:start w:val="1"/>
      <w:numFmt w:val="decimal"/>
      <w:lvlText w:val="%7."/>
      <w:lvlJc w:val="left"/>
      <w:pPr>
        <w:ind w:left="5040" w:hanging="360"/>
      </w:pPr>
    </w:lvl>
    <w:lvl w:ilvl="7" w:tplc="4EB01F0C" w:tentative="1">
      <w:start w:val="1"/>
      <w:numFmt w:val="lowerLetter"/>
      <w:lvlText w:val="%8."/>
      <w:lvlJc w:val="left"/>
      <w:pPr>
        <w:ind w:left="5760" w:hanging="360"/>
      </w:pPr>
    </w:lvl>
    <w:lvl w:ilvl="8" w:tplc="7890C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D42C1"/>
    <w:multiLevelType w:val="hybridMultilevel"/>
    <w:tmpl w:val="D290628A"/>
    <w:lvl w:ilvl="0" w:tplc="6D98DBE8">
      <w:start w:val="1"/>
      <w:numFmt w:val="lowerLetter"/>
      <w:lvlText w:val="%1."/>
      <w:lvlJc w:val="left"/>
      <w:pPr>
        <w:ind w:left="720" w:hanging="360"/>
      </w:pPr>
    </w:lvl>
    <w:lvl w:ilvl="1" w:tplc="0413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36608334" w:tentative="1">
      <w:start w:val="1"/>
      <w:numFmt w:val="lowerRoman"/>
      <w:lvlText w:val="%3."/>
      <w:lvlJc w:val="right"/>
      <w:pPr>
        <w:ind w:left="2160" w:hanging="180"/>
      </w:pPr>
    </w:lvl>
    <w:lvl w:ilvl="3" w:tplc="C6A66FF4" w:tentative="1">
      <w:start w:val="1"/>
      <w:numFmt w:val="decimal"/>
      <w:lvlText w:val="%4."/>
      <w:lvlJc w:val="left"/>
      <w:pPr>
        <w:ind w:left="2880" w:hanging="360"/>
      </w:pPr>
    </w:lvl>
    <w:lvl w:ilvl="4" w:tplc="6A40927E" w:tentative="1">
      <w:start w:val="1"/>
      <w:numFmt w:val="lowerLetter"/>
      <w:lvlText w:val="%5."/>
      <w:lvlJc w:val="left"/>
      <w:pPr>
        <w:ind w:left="3600" w:hanging="360"/>
      </w:pPr>
    </w:lvl>
    <w:lvl w:ilvl="5" w:tplc="6C58D0C6" w:tentative="1">
      <w:start w:val="1"/>
      <w:numFmt w:val="lowerRoman"/>
      <w:lvlText w:val="%6."/>
      <w:lvlJc w:val="right"/>
      <w:pPr>
        <w:ind w:left="4320" w:hanging="180"/>
      </w:pPr>
    </w:lvl>
    <w:lvl w:ilvl="6" w:tplc="DB8035FA" w:tentative="1">
      <w:start w:val="1"/>
      <w:numFmt w:val="decimal"/>
      <w:lvlText w:val="%7."/>
      <w:lvlJc w:val="left"/>
      <w:pPr>
        <w:ind w:left="5040" w:hanging="360"/>
      </w:pPr>
    </w:lvl>
    <w:lvl w:ilvl="7" w:tplc="357E718C" w:tentative="1">
      <w:start w:val="1"/>
      <w:numFmt w:val="lowerLetter"/>
      <w:lvlText w:val="%8."/>
      <w:lvlJc w:val="left"/>
      <w:pPr>
        <w:ind w:left="5760" w:hanging="360"/>
      </w:pPr>
    </w:lvl>
    <w:lvl w:ilvl="8" w:tplc="74CADD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4A10BF"/>
    <w:multiLevelType w:val="hybridMultilevel"/>
    <w:tmpl w:val="B100FB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275231"/>
    <w:multiLevelType w:val="hybridMultilevel"/>
    <w:tmpl w:val="7C460208"/>
    <w:lvl w:ilvl="0" w:tplc="FFFFFFFF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96058667">
    <w:abstractNumId w:val="7"/>
  </w:num>
  <w:num w:numId="2" w16cid:durableId="1297685858">
    <w:abstractNumId w:val="9"/>
  </w:num>
  <w:num w:numId="3" w16cid:durableId="143399735">
    <w:abstractNumId w:val="13"/>
  </w:num>
  <w:num w:numId="4" w16cid:durableId="1762411398">
    <w:abstractNumId w:val="3"/>
  </w:num>
  <w:num w:numId="5" w16cid:durableId="657346736">
    <w:abstractNumId w:val="12"/>
  </w:num>
  <w:num w:numId="6" w16cid:durableId="1957175417">
    <w:abstractNumId w:val="13"/>
    <w:lvlOverride w:ilvl="0">
      <w:startOverride w:val="1"/>
    </w:lvlOverride>
    <w:lvlOverride w:ilvl="1">
      <w:startOverride w:val="1"/>
    </w:lvlOverride>
  </w:num>
  <w:num w:numId="7" w16cid:durableId="300161320">
    <w:abstractNumId w:val="19"/>
  </w:num>
  <w:num w:numId="8" w16cid:durableId="520166650">
    <w:abstractNumId w:val="11"/>
  </w:num>
  <w:num w:numId="9" w16cid:durableId="1318268827">
    <w:abstractNumId w:val="16"/>
  </w:num>
  <w:num w:numId="10" w16cid:durableId="606350441">
    <w:abstractNumId w:val="23"/>
  </w:num>
  <w:num w:numId="11" w16cid:durableId="1063530168">
    <w:abstractNumId w:val="14"/>
  </w:num>
  <w:num w:numId="12" w16cid:durableId="294875492">
    <w:abstractNumId w:val="20"/>
  </w:num>
  <w:num w:numId="13" w16cid:durableId="224031657">
    <w:abstractNumId w:val="1"/>
  </w:num>
  <w:num w:numId="14" w16cid:durableId="2043899906">
    <w:abstractNumId w:val="0"/>
  </w:num>
  <w:num w:numId="15" w16cid:durableId="1723098395">
    <w:abstractNumId w:val="18"/>
  </w:num>
  <w:num w:numId="16" w16cid:durableId="1190492961">
    <w:abstractNumId w:val="10"/>
  </w:num>
  <w:num w:numId="17" w16cid:durableId="1341665249">
    <w:abstractNumId w:val="8"/>
  </w:num>
  <w:num w:numId="18" w16cid:durableId="252279211">
    <w:abstractNumId w:val="22"/>
  </w:num>
  <w:num w:numId="19" w16cid:durableId="129133352">
    <w:abstractNumId w:val="25"/>
  </w:num>
  <w:num w:numId="20" w16cid:durableId="2110855083">
    <w:abstractNumId w:val="5"/>
  </w:num>
  <w:num w:numId="21" w16cid:durableId="1281957937">
    <w:abstractNumId w:val="24"/>
  </w:num>
  <w:num w:numId="22" w16cid:durableId="1437097389">
    <w:abstractNumId w:val="6"/>
  </w:num>
  <w:num w:numId="23" w16cid:durableId="231894846">
    <w:abstractNumId w:val="26"/>
  </w:num>
  <w:num w:numId="24" w16cid:durableId="1806661957">
    <w:abstractNumId w:val="17"/>
  </w:num>
  <w:num w:numId="25" w16cid:durableId="1150174447">
    <w:abstractNumId w:val="2"/>
  </w:num>
  <w:num w:numId="26" w16cid:durableId="1417091076">
    <w:abstractNumId w:val="21"/>
  </w:num>
  <w:num w:numId="27" w16cid:durableId="769621363">
    <w:abstractNumId w:val="4"/>
  </w:num>
  <w:num w:numId="28" w16cid:durableId="1026959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E61"/>
    <w:rsid w:val="00012401"/>
    <w:rsid w:val="0004076A"/>
    <w:rsid w:val="0006260F"/>
    <w:rsid w:val="0008256A"/>
    <w:rsid w:val="00083221"/>
    <w:rsid w:val="000A3911"/>
    <w:rsid w:val="000A60D5"/>
    <w:rsid w:val="000C038A"/>
    <w:rsid w:val="00105120"/>
    <w:rsid w:val="0013116A"/>
    <w:rsid w:val="00132049"/>
    <w:rsid w:val="00147467"/>
    <w:rsid w:val="001540D1"/>
    <w:rsid w:val="001672CC"/>
    <w:rsid w:val="001867AF"/>
    <w:rsid w:val="001A4110"/>
    <w:rsid w:val="001B65A0"/>
    <w:rsid w:val="001C2DAD"/>
    <w:rsid w:val="001C4001"/>
    <w:rsid w:val="001D732C"/>
    <w:rsid w:val="001E249D"/>
    <w:rsid w:val="001E28DF"/>
    <w:rsid w:val="00203F98"/>
    <w:rsid w:val="00212FB8"/>
    <w:rsid w:val="00216A25"/>
    <w:rsid w:val="002372D2"/>
    <w:rsid w:val="002A255E"/>
    <w:rsid w:val="002B7178"/>
    <w:rsid w:val="002F6AAE"/>
    <w:rsid w:val="00352893"/>
    <w:rsid w:val="00360F55"/>
    <w:rsid w:val="0036773C"/>
    <w:rsid w:val="003A39B0"/>
    <w:rsid w:val="003A5FA2"/>
    <w:rsid w:val="003E4EF8"/>
    <w:rsid w:val="003F1402"/>
    <w:rsid w:val="003F21E0"/>
    <w:rsid w:val="00422102"/>
    <w:rsid w:val="004258D4"/>
    <w:rsid w:val="00482248"/>
    <w:rsid w:val="004909AB"/>
    <w:rsid w:val="00495733"/>
    <w:rsid w:val="004C0536"/>
    <w:rsid w:val="004C4E01"/>
    <w:rsid w:val="004E05B6"/>
    <w:rsid w:val="005106FE"/>
    <w:rsid w:val="005334E0"/>
    <w:rsid w:val="0059206E"/>
    <w:rsid w:val="005952A1"/>
    <w:rsid w:val="005D12D5"/>
    <w:rsid w:val="00603D08"/>
    <w:rsid w:val="0061137D"/>
    <w:rsid w:val="00614D4C"/>
    <w:rsid w:val="00637D86"/>
    <w:rsid w:val="00696639"/>
    <w:rsid w:val="006A78D9"/>
    <w:rsid w:val="006B063D"/>
    <w:rsid w:val="006B57C1"/>
    <w:rsid w:val="00710FEC"/>
    <w:rsid w:val="007418AA"/>
    <w:rsid w:val="00793FC7"/>
    <w:rsid w:val="007A1060"/>
    <w:rsid w:val="007A48A5"/>
    <w:rsid w:val="007B00BF"/>
    <w:rsid w:val="007F695C"/>
    <w:rsid w:val="008123D0"/>
    <w:rsid w:val="00837893"/>
    <w:rsid w:val="00873FF9"/>
    <w:rsid w:val="008A1E61"/>
    <w:rsid w:val="008B2181"/>
    <w:rsid w:val="008C0E1A"/>
    <w:rsid w:val="008D2985"/>
    <w:rsid w:val="00917281"/>
    <w:rsid w:val="009414AA"/>
    <w:rsid w:val="00953802"/>
    <w:rsid w:val="00965814"/>
    <w:rsid w:val="009B04B3"/>
    <w:rsid w:val="009B0F42"/>
    <w:rsid w:val="009C1AD2"/>
    <w:rsid w:val="009C1E34"/>
    <w:rsid w:val="009D1B67"/>
    <w:rsid w:val="00A06C9D"/>
    <w:rsid w:val="00A4595E"/>
    <w:rsid w:val="00A600EE"/>
    <w:rsid w:val="00A65ED4"/>
    <w:rsid w:val="00A77281"/>
    <w:rsid w:val="00A8602C"/>
    <w:rsid w:val="00AB3989"/>
    <w:rsid w:val="00B13CF0"/>
    <w:rsid w:val="00B32B61"/>
    <w:rsid w:val="00B47DD5"/>
    <w:rsid w:val="00B72C9E"/>
    <w:rsid w:val="00B860E7"/>
    <w:rsid w:val="00BD19B4"/>
    <w:rsid w:val="00BE0EA4"/>
    <w:rsid w:val="00C049D0"/>
    <w:rsid w:val="00C30116"/>
    <w:rsid w:val="00C40E8F"/>
    <w:rsid w:val="00C76FD9"/>
    <w:rsid w:val="00C777D9"/>
    <w:rsid w:val="00C94D95"/>
    <w:rsid w:val="00D04BF9"/>
    <w:rsid w:val="00D60834"/>
    <w:rsid w:val="00DC3AFF"/>
    <w:rsid w:val="00DE154C"/>
    <w:rsid w:val="00DE1F63"/>
    <w:rsid w:val="00DE7AB3"/>
    <w:rsid w:val="00E26E71"/>
    <w:rsid w:val="00E53C52"/>
    <w:rsid w:val="00EB332F"/>
    <w:rsid w:val="00ED3178"/>
    <w:rsid w:val="00ED7EF5"/>
    <w:rsid w:val="00F2394C"/>
    <w:rsid w:val="00F25B1C"/>
    <w:rsid w:val="00F43524"/>
    <w:rsid w:val="00F53015"/>
    <w:rsid w:val="00F643A9"/>
    <w:rsid w:val="00F70BDC"/>
    <w:rsid w:val="00F877C0"/>
    <w:rsid w:val="00F909F3"/>
    <w:rsid w:val="00FC295A"/>
    <w:rsid w:val="00FE1B35"/>
    <w:rsid w:val="00FE477C"/>
    <w:rsid w:val="00FF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0E1254"/>
  <w15:chartTrackingRefBased/>
  <w15:docId w15:val="{62D1B280-37F5-48AA-9B34-239DCBF8D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1E61"/>
    <w:pPr>
      <w:spacing w:after="0" w:line="240" w:lineRule="auto"/>
    </w:pPr>
    <w:rPr>
      <w:rFonts w:ascii="Arial" w:hAnsi="Arial"/>
      <w:sz w:val="20"/>
      <w:szCs w:val="20"/>
      <w:lang w:val="nl-NL" w:eastAsia="nl-NL" w:bidi="ar-SA"/>
    </w:rPr>
  </w:style>
  <w:style w:type="paragraph" w:styleId="Kop1">
    <w:name w:val="heading 1"/>
    <w:aliases w:val="Kop 1 - nummerniveau 1"/>
    <w:basedOn w:val="Standaard"/>
    <w:next w:val="Standaardingesprongen"/>
    <w:link w:val="Kop1Char"/>
    <w:qFormat/>
    <w:rsid w:val="00CA2387"/>
    <w:pPr>
      <w:keepNext/>
      <w:numPr>
        <w:numId w:val="3"/>
      </w:numPr>
      <w:spacing w:before="240" w:after="60"/>
      <w:ind w:left="851" w:hanging="851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Kop2">
    <w:name w:val="heading 2"/>
    <w:aliases w:val="Kop 2 - nummerniveau 2"/>
    <w:basedOn w:val="Standaard"/>
    <w:next w:val="Standaardingesprongen"/>
    <w:link w:val="Kop2Char"/>
    <w:uiPriority w:val="9"/>
    <w:unhideWhenUsed/>
    <w:qFormat/>
    <w:rsid w:val="00CA2387"/>
    <w:pPr>
      <w:keepNext/>
      <w:numPr>
        <w:ilvl w:val="1"/>
        <w:numId w:val="3"/>
      </w:numPr>
      <w:spacing w:before="240" w:after="60"/>
      <w:ind w:left="851" w:hanging="851"/>
      <w:outlineLvl w:val="1"/>
    </w:pPr>
    <w:rPr>
      <w:rFonts w:eastAsiaTheme="majorEastAsia"/>
      <w:b/>
      <w:bCs/>
      <w:iCs/>
      <w:sz w:val="28"/>
      <w:szCs w:val="28"/>
    </w:rPr>
  </w:style>
  <w:style w:type="paragraph" w:styleId="Kop3">
    <w:name w:val="heading 3"/>
    <w:aliases w:val="Kop 3 - nummerniveau 3"/>
    <w:basedOn w:val="Standaard"/>
    <w:next w:val="Standaardingesprongen"/>
    <w:link w:val="Kop3Char"/>
    <w:uiPriority w:val="9"/>
    <w:unhideWhenUsed/>
    <w:qFormat/>
    <w:rsid w:val="00AA1451"/>
    <w:pPr>
      <w:keepNext/>
      <w:numPr>
        <w:ilvl w:val="2"/>
        <w:numId w:val="3"/>
      </w:numPr>
      <w:spacing w:before="240" w:after="60"/>
      <w:ind w:left="851" w:hanging="851"/>
      <w:outlineLvl w:val="2"/>
    </w:pPr>
    <w:rPr>
      <w:rFonts w:eastAsiaTheme="majorEastAsia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4505C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05C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05C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05C"/>
    <w:pPr>
      <w:numPr>
        <w:ilvl w:val="6"/>
        <w:numId w:val="3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05C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05C"/>
    <w:pPr>
      <w:numPr>
        <w:ilvl w:val="8"/>
        <w:numId w:val="3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"/>
    <w:basedOn w:val="Standaardalinea-lettertype"/>
    <w:link w:val="Kop1"/>
    <w:rsid w:val="00CA2387"/>
    <w:rPr>
      <w:rFonts w:ascii="Arial" w:eastAsiaTheme="majorEastAsia" w:hAnsi="Arial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aliases w:val="Kop 2 - nummerniveau 2 Char"/>
    <w:basedOn w:val="Standaardalinea-lettertype"/>
    <w:link w:val="Kop2"/>
    <w:rsid w:val="00CA2387"/>
    <w:rPr>
      <w:rFonts w:ascii="Arial" w:eastAsiaTheme="majorEastAsia" w:hAnsi="Arial"/>
      <w:b/>
      <w:bCs/>
      <w:iCs/>
      <w:sz w:val="28"/>
      <w:szCs w:val="28"/>
      <w:lang w:val="nl-NL" w:eastAsia="nl-NL" w:bidi="ar-SA"/>
    </w:rPr>
  </w:style>
  <w:style w:type="character" w:customStyle="1" w:styleId="Kop3Char">
    <w:name w:val="Kop 3 Char"/>
    <w:aliases w:val="Kop 3 - nummerniveau 3 Char"/>
    <w:basedOn w:val="Standaardalinea-lettertype"/>
    <w:link w:val="Kop3"/>
    <w:uiPriority w:val="9"/>
    <w:rsid w:val="00AA1451"/>
    <w:rPr>
      <w:rFonts w:ascii="Arial" w:eastAsiaTheme="majorEastAsia" w:hAnsi="Arial"/>
      <w:b/>
      <w:bCs/>
      <w:sz w:val="24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05C"/>
    <w:rPr>
      <w:rFonts w:ascii="Arial" w:eastAsia="Times New Roman" w:hAnsi="Arial"/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05C"/>
    <w:rPr>
      <w:rFonts w:ascii="Arial" w:eastAsia="Times New Roman" w:hAnsi="Arial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05C"/>
    <w:rPr>
      <w:rFonts w:ascii="Arial" w:eastAsia="Times New Roman" w:hAnsi="Arial"/>
      <w:b/>
      <w:bCs/>
      <w:lang w:val="nl-NL" w:eastAsia="nl-NL" w:bidi="ar-SA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05C"/>
    <w:rPr>
      <w:rFonts w:ascii="Arial" w:eastAsia="Times New Roman" w:hAnsi="Arial"/>
      <w:sz w:val="20"/>
      <w:szCs w:val="20"/>
      <w:lang w:val="nl-NL" w:eastAsia="nl-NL" w:bidi="ar-SA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05C"/>
    <w:rPr>
      <w:rFonts w:ascii="Arial" w:eastAsia="Times New Roman" w:hAnsi="Arial"/>
      <w:i/>
      <w:iCs/>
      <w:sz w:val="20"/>
      <w:szCs w:val="20"/>
      <w:lang w:val="nl-NL" w:eastAsia="nl-NL" w:bidi="ar-SA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05C"/>
    <w:rPr>
      <w:rFonts w:asciiTheme="majorHAnsi" w:eastAsiaTheme="majorEastAsia" w:hAnsiTheme="majorHAnsi"/>
      <w:lang w:val="nl-NL" w:eastAsia="nl-NL" w:bidi="ar-SA"/>
    </w:rPr>
  </w:style>
  <w:style w:type="paragraph" w:styleId="Titel">
    <w:name w:val="Title"/>
    <w:basedOn w:val="Standaard"/>
    <w:next w:val="Standaard"/>
    <w:link w:val="TitelChar"/>
    <w:uiPriority w:val="10"/>
    <w:rsid w:val="0094505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94505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1451"/>
    <w:pPr>
      <w:spacing w:after="60"/>
      <w:jc w:val="center"/>
      <w:outlineLvl w:val="1"/>
    </w:pPr>
    <w:rPr>
      <w:rFonts w:eastAsiaTheme="majorEastAsi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1451"/>
    <w:rPr>
      <w:rFonts w:ascii="Arial" w:eastAsiaTheme="majorEastAsia" w:hAnsi="Arial"/>
      <w:sz w:val="20"/>
      <w:szCs w:val="20"/>
      <w:lang w:val="nl-NL" w:eastAsia="nl-NL" w:bidi="ar-SA"/>
    </w:rPr>
  </w:style>
  <w:style w:type="character" w:styleId="Zwaar">
    <w:name w:val="Strong"/>
    <w:basedOn w:val="Standaardalinea-lettertype"/>
    <w:uiPriority w:val="22"/>
    <w:qFormat/>
    <w:rsid w:val="0094505C"/>
    <w:rPr>
      <w:b/>
      <w:bCs/>
    </w:rPr>
  </w:style>
  <w:style w:type="character" w:styleId="Nadruk">
    <w:name w:val="Emphasis"/>
    <w:basedOn w:val="Standaardalinea-lettertype"/>
    <w:uiPriority w:val="20"/>
    <w:qFormat/>
    <w:rsid w:val="0094505C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94505C"/>
    <w:rPr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10"/>
      </w:numPr>
      <w:tabs>
        <w:tab w:val="left" w:pos="437"/>
      </w:tabs>
      <w:ind w:left="357" w:hanging="357"/>
    </w:pPr>
  </w:style>
  <w:style w:type="paragraph" w:styleId="Citaat">
    <w:name w:val="Quote"/>
    <w:basedOn w:val="Standaard"/>
    <w:next w:val="Standaard"/>
    <w:link w:val="CitaatChar"/>
    <w:uiPriority w:val="29"/>
    <w:qFormat/>
    <w:rsid w:val="0094505C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94505C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05C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05C"/>
    <w:rPr>
      <w:b/>
      <w:i/>
      <w:sz w:val="24"/>
    </w:rPr>
  </w:style>
  <w:style w:type="character" w:styleId="Subtielebenadrukking">
    <w:name w:val="Subtle Emphasis"/>
    <w:uiPriority w:val="19"/>
    <w:qFormat/>
    <w:rsid w:val="0094505C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6039FB"/>
    <w:rPr>
      <w:b/>
      <w:i/>
      <w:sz w:val="24"/>
      <w:szCs w:val="24"/>
      <w:u w:val="none"/>
    </w:rPr>
  </w:style>
  <w:style w:type="character" w:styleId="Subtieleverwijzing">
    <w:name w:val="Subtle Reference"/>
    <w:basedOn w:val="Standaardalinea-lettertype"/>
    <w:uiPriority w:val="31"/>
    <w:qFormat/>
    <w:rsid w:val="006039FB"/>
    <w:rPr>
      <w:rFonts w:ascii="Arial" w:hAnsi="Arial"/>
      <w:sz w:val="24"/>
      <w:szCs w:val="24"/>
      <w:u w:val="none"/>
    </w:rPr>
  </w:style>
  <w:style w:type="character" w:styleId="Intensieveverwijzing">
    <w:name w:val="Intense Reference"/>
    <w:basedOn w:val="Standaardalinea-lettertype"/>
    <w:uiPriority w:val="32"/>
    <w:qFormat/>
    <w:rsid w:val="0094505C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rsid w:val="0094505C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3"/>
    <w:next w:val="Standaard"/>
    <w:uiPriority w:val="39"/>
    <w:unhideWhenUsed/>
    <w:qFormat/>
    <w:rsid w:val="00AA1451"/>
    <w:pPr>
      <w:numPr>
        <w:ilvl w:val="0"/>
        <w:numId w:val="0"/>
      </w:numPr>
    </w:pPr>
    <w:rPr>
      <w:color w:val="FF0000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41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41D"/>
    <w:rPr>
      <w:rFonts w:ascii="Tahoma" w:eastAsiaTheme="minorEastAsia" w:hAnsi="Tahoma" w:cs="Tahoma"/>
      <w:sz w:val="16"/>
      <w:szCs w:val="1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0728C9"/>
    <w:rPr>
      <w:color w:val="80808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120"/>
      <w:ind w:left="284"/>
    </w:pPr>
    <w:rPr>
      <w:i/>
      <w:iCs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240" w:after="120"/>
    </w:pPr>
    <w:rPr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ind w:left="284"/>
    </w:pPr>
  </w:style>
  <w:style w:type="character" w:styleId="Hyperlink">
    <w:name w:val="Hyperlink"/>
    <w:basedOn w:val="Standaardalinea-lettertype"/>
    <w:uiPriority w:val="99"/>
    <w:unhideWhenUsed/>
    <w:rsid w:val="000728C9"/>
    <w:rPr>
      <w:color w:val="0000FF" w:themeColor="hyperlink"/>
      <w:u w:val="single"/>
    </w:rPr>
  </w:style>
  <w:style w:type="paragraph" w:customStyle="1" w:styleId="Standaardingesprongen">
    <w:name w:val="Standaard ingesprongen"/>
    <w:basedOn w:val="Standaard"/>
    <w:link w:val="StandaardingesprongenChar"/>
    <w:qFormat/>
    <w:rsid w:val="000728C9"/>
    <w:pPr>
      <w:ind w:left="851"/>
    </w:pPr>
  </w:style>
  <w:style w:type="character" w:customStyle="1" w:styleId="StandaardingesprongenChar">
    <w:name w:val="Standaard ingesprongen Char"/>
    <w:basedOn w:val="Standaardalinea-lettertype"/>
    <w:link w:val="Standaardingesprongen"/>
    <w:rsid w:val="000728C9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Titelrapport">
    <w:name w:val="Titel rapport"/>
    <w:basedOn w:val="Standaard"/>
    <w:link w:val="TitelrapportChar"/>
    <w:qFormat/>
    <w:rsid w:val="006039FB"/>
    <w:rPr>
      <w:b/>
      <w:color w:val="FF0000"/>
      <w:sz w:val="36"/>
      <w:szCs w:val="36"/>
    </w:rPr>
  </w:style>
  <w:style w:type="character" w:customStyle="1" w:styleId="TitelrapportChar">
    <w:name w:val="Titel rapport Char"/>
    <w:basedOn w:val="Standaardalinea-lettertype"/>
    <w:link w:val="Titelrapport"/>
    <w:rsid w:val="006039FB"/>
    <w:rPr>
      <w:rFonts w:ascii="Arial" w:eastAsia="Times New Roman" w:hAnsi="Arial"/>
      <w:b/>
      <w:color w:val="FF0000"/>
      <w:sz w:val="36"/>
      <w:szCs w:val="36"/>
      <w:lang w:val="nl-NL" w:eastAsia="nl-NL" w:bidi="ar-SA"/>
    </w:rPr>
  </w:style>
  <w:style w:type="paragraph" w:customStyle="1" w:styleId="Subtitelrapport">
    <w:name w:val="Subtitel rapport"/>
    <w:basedOn w:val="Standaard"/>
    <w:link w:val="SubtitelrapportChar"/>
    <w:qFormat/>
    <w:rsid w:val="006039FB"/>
    <w:rPr>
      <w:b/>
      <w:i/>
      <w:sz w:val="24"/>
      <w:szCs w:val="24"/>
    </w:rPr>
  </w:style>
  <w:style w:type="paragraph" w:customStyle="1" w:styleId="documenttype">
    <w:name w:val="documenttype"/>
    <w:basedOn w:val="Standaard"/>
    <w:link w:val="documenttypeChar"/>
    <w:qFormat/>
    <w:rsid w:val="006039FB"/>
    <w:rPr>
      <w:rFonts w:cs="Arial"/>
      <w:b/>
      <w:i/>
      <w:kern w:val="28"/>
      <w:sz w:val="36"/>
      <w:szCs w:val="36"/>
    </w:rPr>
  </w:style>
  <w:style w:type="character" w:customStyle="1" w:styleId="SubtitelrapportChar">
    <w:name w:val="Subtitel rapport Char"/>
    <w:basedOn w:val="Standaardalinea-lettertype"/>
    <w:link w:val="Subtitelrapport"/>
    <w:rsid w:val="006039FB"/>
    <w:rPr>
      <w:rFonts w:ascii="Arial" w:eastAsia="Times New Roman" w:hAnsi="Arial"/>
      <w:b/>
      <w:i/>
      <w:sz w:val="24"/>
      <w:szCs w:val="24"/>
      <w:lang w:val="nl-NL" w:eastAsia="nl-NL" w:bidi="ar-SA"/>
    </w:rPr>
  </w:style>
  <w:style w:type="character" w:customStyle="1" w:styleId="documenttypeChar">
    <w:name w:val="documenttype Char"/>
    <w:basedOn w:val="Standaardalinea-lettertype"/>
    <w:link w:val="documenttype"/>
    <w:rsid w:val="006039FB"/>
    <w:rPr>
      <w:rFonts w:ascii="Arial" w:eastAsia="Times New Roman" w:hAnsi="Arial" w:cs="Arial"/>
      <w:b/>
      <w:i/>
      <w:kern w:val="28"/>
      <w:sz w:val="36"/>
      <w:szCs w:val="36"/>
      <w:lang w:val="nl-NL" w:eastAsia="nl-NL" w:bidi="ar-SA"/>
    </w:rPr>
  </w:style>
  <w:style w:type="paragraph" w:customStyle="1" w:styleId="aTitel">
    <w:name w:val="a_Titel"/>
    <w:basedOn w:val="Standaard"/>
    <w:link w:val="aTitelChar"/>
    <w:qFormat/>
    <w:rsid w:val="00B978C5"/>
    <w:pPr>
      <w:spacing w:after="200" w:line="276" w:lineRule="auto"/>
    </w:pPr>
    <w:rPr>
      <w:b/>
      <w:sz w:val="36"/>
      <w:szCs w:val="36"/>
    </w:rPr>
  </w:style>
  <w:style w:type="paragraph" w:customStyle="1" w:styleId="bSubkop">
    <w:name w:val="b_Subkop"/>
    <w:basedOn w:val="Standaard"/>
    <w:link w:val="bSubkopChar"/>
    <w:qFormat/>
    <w:rsid w:val="00B978C5"/>
    <w:pPr>
      <w:spacing w:after="200" w:line="276" w:lineRule="auto"/>
    </w:pPr>
    <w:rPr>
      <w:b/>
      <w:sz w:val="28"/>
      <w:szCs w:val="28"/>
    </w:rPr>
  </w:style>
  <w:style w:type="character" w:customStyle="1" w:styleId="aTitelChar">
    <w:name w:val="a_Titel Char"/>
    <w:basedOn w:val="Standaardalinea-lettertype"/>
    <w:link w:val="aTitel"/>
    <w:rsid w:val="00B978C5"/>
    <w:rPr>
      <w:rFonts w:ascii="Arial" w:eastAsia="Times New Roman" w:hAnsi="Arial"/>
      <w:b/>
      <w:sz w:val="36"/>
      <w:szCs w:val="36"/>
      <w:lang w:val="nl-NL" w:eastAsia="nl-NL" w:bidi="ar-SA"/>
    </w:rPr>
  </w:style>
  <w:style w:type="paragraph" w:customStyle="1" w:styleId="csubsubkop">
    <w:name w:val="c_subsubkop"/>
    <w:basedOn w:val="Standaard"/>
    <w:link w:val="csubsubkopChar"/>
    <w:qFormat/>
    <w:rsid w:val="00B978C5"/>
    <w:pPr>
      <w:spacing w:after="200" w:line="276" w:lineRule="auto"/>
    </w:pPr>
    <w:rPr>
      <w:b/>
    </w:rPr>
  </w:style>
  <w:style w:type="character" w:customStyle="1" w:styleId="bSubkopChar">
    <w:name w:val="b_Subkop Char"/>
    <w:basedOn w:val="Standaardalinea-lettertype"/>
    <w:link w:val="bSubkop"/>
    <w:rsid w:val="00B978C5"/>
    <w:rPr>
      <w:rFonts w:ascii="Arial" w:eastAsia="Times New Roman" w:hAnsi="Arial"/>
      <w:b/>
      <w:sz w:val="28"/>
      <w:szCs w:val="28"/>
      <w:lang w:val="nl-NL" w:eastAsia="nl-NL" w:bidi="ar-SA"/>
    </w:rPr>
  </w:style>
  <w:style w:type="character" w:customStyle="1" w:styleId="csubsubkopChar">
    <w:name w:val="c_subsubkop Char"/>
    <w:basedOn w:val="Standaardalinea-lettertype"/>
    <w:link w:val="csubsubkop"/>
    <w:rsid w:val="00B978C5"/>
    <w:rPr>
      <w:rFonts w:ascii="Arial" w:eastAsia="Times New Roman" w:hAnsi="Arial"/>
      <w:b/>
      <w:sz w:val="20"/>
      <w:szCs w:val="20"/>
      <w:lang w:val="nl-NL" w:eastAsia="nl-NL" w:bidi="ar-SA"/>
    </w:rPr>
  </w:style>
  <w:style w:type="paragraph" w:customStyle="1" w:styleId="bijlagen">
    <w:name w:val="bijlagen"/>
    <w:basedOn w:val="Standaard"/>
    <w:link w:val="bijlagenChar"/>
    <w:qFormat/>
    <w:rsid w:val="00734707"/>
    <w:pPr>
      <w:spacing w:after="200" w:line="276" w:lineRule="auto"/>
    </w:pPr>
    <w:rPr>
      <w:b/>
      <w:sz w:val="28"/>
      <w:szCs w:val="28"/>
    </w:rPr>
  </w:style>
  <w:style w:type="character" w:customStyle="1" w:styleId="bijlagenChar">
    <w:name w:val="bijlagen Char"/>
    <w:basedOn w:val="Standaardalinea-lettertype"/>
    <w:link w:val="bijlagen"/>
    <w:rsid w:val="00734707"/>
    <w:rPr>
      <w:rFonts w:ascii="Arial" w:eastAsia="Times New Roman" w:hAnsi="Arial"/>
      <w:b/>
      <w:sz w:val="28"/>
      <w:szCs w:val="28"/>
      <w:lang w:val="nl-NL" w:eastAsia="nl-NL" w:bidi="ar-SA"/>
    </w:rPr>
  </w:style>
  <w:style w:type="paragraph" w:customStyle="1" w:styleId="Itemsnrsniveau1">
    <w:name w:val="Items_nrs_niveau1"/>
    <w:basedOn w:val="Kop1"/>
    <w:next w:val="Standaardingesprongen"/>
    <w:link w:val="Itemsnrsniveau1Char"/>
    <w:qFormat/>
    <w:rsid w:val="00C071D2"/>
    <w:pPr>
      <w:keepLines/>
      <w:numPr>
        <w:numId w:val="4"/>
      </w:numPr>
      <w:spacing w:before="360" w:after="40"/>
    </w:pPr>
    <w:rPr>
      <w:rFonts w:cstheme="majorBidi"/>
      <w:kern w:val="0"/>
      <w:sz w:val="24"/>
      <w:szCs w:val="24"/>
      <w:lang w:eastAsia="en-US"/>
    </w:rPr>
  </w:style>
  <w:style w:type="character" w:customStyle="1" w:styleId="Itemsnrsniveau1Char">
    <w:name w:val="Items_nrs_niveau1 Char"/>
    <w:basedOn w:val="Kop1Char"/>
    <w:link w:val="Itemsnrsniveau1"/>
    <w:rsid w:val="00C071D2"/>
    <w:rPr>
      <w:rFonts w:ascii="Arial" w:eastAsiaTheme="majorEastAsia" w:hAnsi="Arial" w:cstheme="majorBidi"/>
      <w:b/>
      <w:bCs/>
      <w:kern w:val="32"/>
      <w:sz w:val="24"/>
      <w:szCs w:val="24"/>
      <w:lang w:val="nl-NL" w:eastAsia="nl-NL" w:bidi="ar-SA"/>
    </w:rPr>
  </w:style>
  <w:style w:type="paragraph" w:customStyle="1" w:styleId="Kop1kleinniveau1">
    <w:name w:val="Kop 1klein_niveau1"/>
    <w:basedOn w:val="Kop1"/>
    <w:link w:val="Kop1kleinniveau1Char"/>
    <w:qFormat/>
    <w:rsid w:val="00C071D2"/>
    <w:rPr>
      <w:sz w:val="24"/>
      <w:szCs w:val="24"/>
    </w:rPr>
  </w:style>
  <w:style w:type="paragraph" w:customStyle="1" w:styleId="Standaardingesprongen0">
    <w:name w:val="Standaard_ingesprongen"/>
    <w:basedOn w:val="Standaard"/>
    <w:link w:val="StandaardingesprongenChar0"/>
    <w:qFormat/>
    <w:rsid w:val="00C071D2"/>
    <w:pPr>
      <w:ind w:left="284"/>
    </w:pPr>
    <w:rPr>
      <w:rFonts w:eastAsiaTheme="minorHAnsi" w:cstheme="minorBidi"/>
      <w:szCs w:val="22"/>
      <w:lang w:eastAsia="en-US"/>
    </w:rPr>
  </w:style>
  <w:style w:type="character" w:customStyle="1" w:styleId="Kop1kleinniveau1Char">
    <w:name w:val="Kop 1klein_niveau1 Char"/>
    <w:basedOn w:val="Kop1Char"/>
    <w:link w:val="Kop1kleinniveau1"/>
    <w:rsid w:val="00C071D2"/>
    <w:rPr>
      <w:rFonts w:ascii="Arial" w:eastAsiaTheme="majorEastAsia" w:hAnsi="Arial"/>
      <w:b/>
      <w:bCs/>
      <w:kern w:val="32"/>
      <w:sz w:val="24"/>
      <w:szCs w:val="24"/>
      <w:lang w:val="nl-NL" w:eastAsia="nl-NL" w:bidi="ar-SA"/>
    </w:rPr>
  </w:style>
  <w:style w:type="paragraph" w:customStyle="1" w:styleId="Itemsnrsniveau2">
    <w:name w:val="Items_nrs_niveau2"/>
    <w:basedOn w:val="Kop2"/>
    <w:link w:val="Itemsnrsniveau2Char"/>
    <w:rsid w:val="00C071D2"/>
    <w:pPr>
      <w:keepLines/>
      <w:numPr>
        <w:numId w:val="4"/>
      </w:numPr>
      <w:spacing w:before="200" w:after="40"/>
      <w:ind w:left="709" w:hanging="425"/>
    </w:pPr>
    <w:rPr>
      <w:rFonts w:cstheme="majorBidi"/>
      <w:bCs w:val="0"/>
      <w:iCs w:val="0"/>
      <w:sz w:val="20"/>
      <w:szCs w:val="26"/>
      <w:lang w:eastAsia="en-US"/>
    </w:rPr>
  </w:style>
  <w:style w:type="character" w:customStyle="1" w:styleId="StandaardingesprongenChar0">
    <w:name w:val="Standaard_ingesprongen Char"/>
    <w:basedOn w:val="Standaardalinea-lettertype"/>
    <w:link w:val="Standaardingesprongen0"/>
    <w:rsid w:val="00C071D2"/>
    <w:rPr>
      <w:rFonts w:ascii="Arial" w:hAnsi="Arial" w:cstheme="minorBidi"/>
      <w:sz w:val="20"/>
      <w:lang w:val="nl-NL" w:bidi="ar-SA"/>
    </w:rPr>
  </w:style>
  <w:style w:type="character" w:customStyle="1" w:styleId="Itemsnrsniveau2Char">
    <w:name w:val="Items_nrs_niveau2 Char"/>
    <w:basedOn w:val="Kop2Char"/>
    <w:link w:val="Itemsnrsniveau2"/>
    <w:rsid w:val="00C071D2"/>
    <w:rPr>
      <w:rFonts w:ascii="Arial" w:eastAsiaTheme="majorEastAsia" w:hAnsi="Arial" w:cstheme="majorBidi"/>
      <w:b/>
      <w:bCs/>
      <w:iCs/>
      <w:sz w:val="20"/>
      <w:szCs w:val="26"/>
      <w:lang w:val="nl-NL" w:eastAsia="nl-NL" w:bidi="ar-SA"/>
    </w:rPr>
  </w:style>
  <w:style w:type="paragraph" w:customStyle="1" w:styleId="kop2kleinniveau2">
    <w:name w:val="kop 2klein_niveau2"/>
    <w:basedOn w:val="Kop2"/>
    <w:next w:val="Standaardingesprongen0"/>
    <w:link w:val="kop2kleinniveau2Char"/>
    <w:qFormat/>
    <w:rsid w:val="00C071D2"/>
    <w:rPr>
      <w:sz w:val="20"/>
      <w:szCs w:val="20"/>
    </w:rPr>
  </w:style>
  <w:style w:type="character" w:customStyle="1" w:styleId="kop2kleinniveau2Char">
    <w:name w:val="kop 2klein_niveau2 Char"/>
    <w:basedOn w:val="Kop2Char"/>
    <w:link w:val="kop2kleinniveau2"/>
    <w:rsid w:val="00C071D2"/>
    <w:rPr>
      <w:rFonts w:ascii="Arial" w:eastAsiaTheme="majorEastAsia" w:hAnsi="Arial"/>
      <w:b/>
      <w:bCs/>
      <w:iCs/>
      <w:sz w:val="20"/>
      <w:szCs w:val="20"/>
      <w:lang w:val="nl-NL" w:eastAsia="nl-NL" w:bidi="ar-SA"/>
    </w:rPr>
  </w:style>
  <w:style w:type="paragraph" w:customStyle="1" w:styleId="Lijstalineabesluit">
    <w:name w:val="Lijstalinea_besluit"/>
    <w:basedOn w:val="Lijstalinea"/>
    <w:link w:val="LijstalineabesluitChar"/>
    <w:rsid w:val="00794F9C"/>
    <w:pPr>
      <w:numPr>
        <w:numId w:val="8"/>
      </w:numPr>
      <w:ind w:left="437" w:hanging="43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  <w:style w:type="character" w:customStyle="1" w:styleId="LijstalineabesluitChar">
    <w:name w:val="Lijstalinea_besluit Char"/>
    <w:basedOn w:val="LijstalineaChar"/>
    <w:link w:val="Lijstalineabesluit"/>
    <w:rsid w:val="00794F9C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Lijstalineacollegebesluit">
    <w:name w:val="Lijstalinea_collegebesluit"/>
    <w:basedOn w:val="Lijstalinea"/>
    <w:link w:val="LijstalineacollegebesluitChar"/>
    <w:rsid w:val="00D42D3B"/>
    <w:pPr>
      <w:numPr>
        <w:numId w:val="9"/>
      </w:numPr>
      <w:spacing w:after="120" w:line="480" w:lineRule="auto"/>
    </w:pPr>
  </w:style>
  <w:style w:type="character" w:customStyle="1" w:styleId="LijstalineacollegebesluitChar">
    <w:name w:val="Lijstalinea_collegebesluit Char"/>
    <w:basedOn w:val="LijstalineaChar"/>
    <w:link w:val="Lijstalineacollegebesluit"/>
    <w:rsid w:val="00D42D3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inbesluit">
    <w:name w:val="opsomming_in_besluit"/>
    <w:basedOn w:val="Lijstalineabesluit"/>
    <w:link w:val="opsomminginbesluitChar"/>
    <w:qFormat/>
    <w:rsid w:val="00293F5B"/>
    <w:rPr>
      <w:lang w:eastAsia="en-US"/>
    </w:rPr>
  </w:style>
  <w:style w:type="character" w:customStyle="1" w:styleId="opsomminginbesluitChar">
    <w:name w:val="opsomming_in_besluit Char"/>
    <w:basedOn w:val="LijstalineabesluitChar"/>
    <w:link w:val="opsomminginbesluit"/>
    <w:rsid w:val="00293F5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bijbesluit">
    <w:name w:val="opsomming_bij_besluit"/>
    <w:basedOn w:val="Lijstalinea"/>
    <w:link w:val="opsommingbijbesluitChar"/>
    <w:rsid w:val="00B77104"/>
    <w:pPr>
      <w:numPr>
        <w:numId w:val="16"/>
      </w:numPr>
      <w:spacing w:afterLines="100"/>
    </w:pPr>
  </w:style>
  <w:style w:type="paragraph" w:styleId="Lijstnummering">
    <w:name w:val="List Number"/>
    <w:basedOn w:val="Standaard"/>
    <w:uiPriority w:val="99"/>
    <w:semiHidden/>
    <w:unhideWhenUsed/>
    <w:rsid w:val="00B77104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B77104"/>
    <w:pPr>
      <w:numPr>
        <w:numId w:val="14"/>
      </w:numPr>
      <w:contextualSpacing/>
    </w:pPr>
  </w:style>
  <w:style w:type="character" w:customStyle="1" w:styleId="opsommingbijbesluitChar">
    <w:name w:val="opsomming_bij_besluit Char"/>
    <w:basedOn w:val="LijstalineaChar"/>
    <w:link w:val="opsommingbijbesluit"/>
    <w:rsid w:val="00B77104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kop12Bold">
    <w:name w:val="kop12Bold"/>
    <w:basedOn w:val="Standaard"/>
    <w:next w:val="Standaard"/>
    <w:link w:val="kop12BoldChar"/>
    <w:qFormat/>
    <w:rsid w:val="00AE61D3"/>
    <w:rPr>
      <w:b/>
      <w:sz w:val="24"/>
      <w:szCs w:val="24"/>
    </w:rPr>
  </w:style>
  <w:style w:type="character" w:customStyle="1" w:styleId="kop12BoldChar">
    <w:name w:val="kop12Bold Char"/>
    <w:basedOn w:val="Standaardalinea-lettertype"/>
    <w:link w:val="kop12Bold"/>
    <w:rsid w:val="00AE61D3"/>
    <w:rPr>
      <w:rFonts w:ascii="Arial" w:eastAsia="Times New Roman" w:hAnsi="Arial"/>
      <w:b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5D5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rsid w:val="008A1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1B65A0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60F5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60F55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60F55"/>
    <w:rPr>
      <w:rFonts w:ascii="Arial" w:hAnsi="Arial"/>
      <w:sz w:val="20"/>
      <w:szCs w:val="20"/>
      <w:lang w:val="nl-NL" w:eastAsia="nl-NL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60F5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60F55"/>
    <w:rPr>
      <w:rFonts w:ascii="Arial" w:hAnsi="Arial"/>
      <w:b/>
      <w:bCs/>
      <w:sz w:val="20"/>
      <w:szCs w:val="20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IN00000001001998389000@invoices.tradeinterop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311A0-5BF4-433F-957F-6A24C6D87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898</Words>
  <Characters>4943</Characters>
  <Application>Microsoft Office Word</Application>
  <DocSecurity>4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Hooft, Simon 't</dc:creator>
  <cp:keywords/>
  <dc:description/>
  <cp:lastModifiedBy>Daniëlla van de Laar</cp:lastModifiedBy>
  <cp:revision>2</cp:revision>
  <dcterms:created xsi:type="dcterms:W3CDTF">2025-02-10T12:18:00Z</dcterms:created>
  <dcterms:modified xsi:type="dcterms:W3CDTF">2025-02-10T12:18:00Z</dcterms:modified>
</cp:coreProperties>
</file>