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1A96911C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BF2393">
        <w:rPr>
          <w:rFonts w:ascii="Calibri" w:hAnsi="Calibri"/>
          <w:sz w:val="24"/>
          <w:szCs w:val="24"/>
        </w:rPr>
        <w:t>X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BF2393">
        <w:rPr>
          <w:rFonts w:ascii="Calibri" w:hAnsi="Calibri"/>
          <w:sz w:val="24"/>
          <w:szCs w:val="24"/>
        </w:rPr>
        <w:t>XXXXX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BF2393">
        <w:rPr>
          <w:rFonts w:ascii="Calibri" w:hAnsi="Calibri"/>
          <w:sz w:val="24"/>
          <w:szCs w:val="24"/>
        </w:rPr>
        <w:t>YYYY</w:t>
      </w:r>
      <w:r w:rsidR="00EF7710">
        <w:rPr>
          <w:rFonts w:ascii="Calibri" w:hAnsi="Calibri"/>
          <w:sz w:val="24"/>
          <w:szCs w:val="24"/>
        </w:rPr>
        <w:t>/</w:t>
      </w:r>
      <w:r w:rsidR="00BF2393">
        <w:rPr>
          <w:rFonts w:ascii="Calibri" w:hAnsi="Calibri"/>
          <w:sz w:val="24"/>
          <w:szCs w:val="24"/>
        </w:rPr>
        <w:t>###</w:t>
      </w:r>
      <w:r w:rsidR="00EF7710">
        <w:rPr>
          <w:rFonts w:ascii="Calibri" w:hAnsi="Calibri"/>
          <w:sz w:val="24"/>
          <w:szCs w:val="24"/>
        </w:rPr>
        <w:t>/</w:t>
      </w:r>
      <w:r w:rsidR="00BF2393">
        <w:rPr>
          <w:rFonts w:ascii="Calibri" w:hAnsi="Calibri"/>
          <w:sz w:val="24"/>
          <w:szCs w:val="24"/>
        </w:rPr>
        <w:t>XXX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proofErr w:type="gramStart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</w:t>
      </w:r>
      <w:proofErr w:type="gramEnd"/>
      <w:r>
        <w:rPr>
          <w:rFonts w:ascii="Calibri" w:hAnsi="Calibri"/>
        </w:rPr>
        <w:t xml:space="preserve">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 xml:space="preserve">n te vullen </w:t>
      </w:r>
      <w:proofErr w:type="gramStart"/>
      <w:r w:rsidR="009A0EC1" w:rsidRPr="00FB0972">
        <w:rPr>
          <w:rFonts w:ascii="Calibri" w:hAnsi="Calibri"/>
          <w:i/>
        </w:rPr>
        <w:t>indien</w:t>
      </w:r>
      <w:proofErr w:type="gramEnd"/>
      <w:r w:rsidR="009A0EC1" w:rsidRPr="00FB0972">
        <w:rPr>
          <w:rFonts w:ascii="Calibri" w:hAnsi="Calibri"/>
          <w:i/>
        </w:rPr>
        <w:t xml:space="preserve">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</w:t>
      </w:r>
      <w:proofErr w:type="gramStart"/>
      <w:r w:rsidR="0034587D">
        <w:rPr>
          <w:rFonts w:ascii="Calibri" w:hAnsi="Calibri"/>
        </w:rPr>
        <w:t>op  d.d.</w:t>
      </w:r>
      <w:proofErr w:type="gramEnd"/>
      <w:r w:rsidR="0034587D">
        <w:rPr>
          <w:rFonts w:ascii="Calibri" w:hAnsi="Calibri"/>
        </w:rPr>
        <w:t xml:space="preserve">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</w:t>
      </w:r>
      <w:proofErr w:type="gramStart"/>
      <w:r w:rsidR="00531AC6"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BC77" w14:textId="77777777" w:rsidR="00A3278B" w:rsidRDefault="00A3278B" w:rsidP="00F91A8A">
      <w:pPr>
        <w:spacing w:line="240" w:lineRule="auto"/>
      </w:pPr>
      <w:r>
        <w:separator/>
      </w:r>
    </w:p>
  </w:endnote>
  <w:endnote w:type="continuationSeparator" w:id="0">
    <w:p w14:paraId="6C78BDD9" w14:textId="77777777" w:rsidR="00A3278B" w:rsidRDefault="00A3278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C8140" w14:textId="77777777" w:rsidR="00A3278B" w:rsidRDefault="00A3278B" w:rsidP="00F91A8A">
      <w:pPr>
        <w:spacing w:line="240" w:lineRule="auto"/>
      </w:pPr>
      <w:r>
        <w:separator/>
      </w:r>
    </w:p>
  </w:footnote>
  <w:footnote w:type="continuationSeparator" w:id="0">
    <w:p w14:paraId="033B02B2" w14:textId="77777777" w:rsidR="00A3278B" w:rsidRDefault="00A3278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3278B"/>
    <w:rsid w:val="00A9425F"/>
    <w:rsid w:val="00AC22D7"/>
    <w:rsid w:val="00AE3419"/>
    <w:rsid w:val="00B06810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DF16EA"/>
    <w:rsid w:val="00E14977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7813789ddabb73d50c53c933899add4d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c9875f4875f8e16f9f3758ea7f4b9d5e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4:lcf76f155ced4ddcb4097134ff3c332f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2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3AEC38-1ABC-4ED6-98B0-CFE8A4172DF6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Stevens, Laura</cp:lastModifiedBy>
  <cp:revision>2</cp:revision>
  <cp:lastPrinted>2019-11-27T10:52:00Z</cp:lastPrinted>
  <dcterms:created xsi:type="dcterms:W3CDTF">2025-02-24T13:48:00Z</dcterms:created>
  <dcterms:modified xsi:type="dcterms:W3CDTF">2025-02-24T13:48:00Z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  <property fmtid="{D5CDD505-2E9C-101B-9397-08002B2CF9AE}" pid="6" name="Order">
    <vt:r8>28249300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6a0f0c0c0124d58878f9601e6ca6271">
    <vt:lpwstr>DIT|d14207bc-a8ea-442f-b42e-5f6285d118e9</vt:lpwstr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