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954F2" w14:textId="3A589B43" w:rsidR="00D822D3" w:rsidRDefault="00016399" w:rsidP="00EE6BAF">
      <w:pPr>
        <w:pStyle w:val="BijlageInhKop"/>
      </w:pPr>
      <w:r>
        <w:t>Bijlag</w:t>
      </w:r>
      <w:r w:rsidRPr="009479F8">
        <w:t xml:space="preserve">e </w:t>
      </w:r>
      <w:r w:rsidR="009479F8" w:rsidRPr="009479F8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74620EE6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 w:rsidRPr="00C750E1">
        <w:t xml:space="preserve">aanbesteding </w:t>
      </w:r>
      <w:r w:rsidR="00ED132D" w:rsidRPr="00C750E1">
        <w:rPr>
          <w:i/>
        </w:rPr>
        <w:t>“</w:t>
      </w:r>
      <w:r w:rsidR="005B6BE0">
        <w:rPr>
          <w:i/>
        </w:rPr>
        <w:t>Haagknippen</w:t>
      </w:r>
      <w:r w:rsidR="002D1975">
        <w:rPr>
          <w:i/>
        </w:rPr>
        <w:t xml:space="preserve"> in de</w:t>
      </w:r>
      <w:r w:rsidR="00C750E1" w:rsidRPr="00C750E1">
        <w:rPr>
          <w:i/>
        </w:rPr>
        <w:t xml:space="preserve"> gemeente Buren</w:t>
      </w:r>
      <w:r w:rsidR="00ED132D" w:rsidRPr="00C750E1">
        <w:rPr>
          <w:i/>
        </w:rPr>
        <w:t>”</w:t>
      </w:r>
      <w:r w:rsidR="00ED132D" w:rsidRPr="00C750E1">
        <w:t xml:space="preserve"> </w:t>
      </w:r>
      <w:r w:rsidRPr="00C750E1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lastRenderedPageBreak/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53F6D65A" w14:textId="77777777" w:rsidR="008D49F0" w:rsidRDefault="008D49F0" w:rsidP="00D822D3"/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9E047" w14:textId="77777777" w:rsidR="00C904FD" w:rsidRDefault="00C904FD">
      <w:r>
        <w:separator/>
      </w:r>
    </w:p>
  </w:endnote>
  <w:endnote w:type="continuationSeparator" w:id="0">
    <w:p w14:paraId="23462B8E" w14:textId="77777777" w:rsidR="00C904FD" w:rsidRDefault="00C9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588D3E0A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 w:rsidR="009479F8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 xml:space="preserve">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5C921" w14:textId="77777777" w:rsidR="00C904FD" w:rsidRDefault="00C904FD">
      <w:r>
        <w:separator/>
      </w:r>
    </w:p>
  </w:footnote>
  <w:footnote w:type="continuationSeparator" w:id="0">
    <w:p w14:paraId="54016F2A" w14:textId="77777777" w:rsidR="00C904FD" w:rsidRDefault="00C9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4170E"/>
    <w:rsid w:val="00087548"/>
    <w:rsid w:val="000A53E5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2D1975"/>
    <w:rsid w:val="003301CC"/>
    <w:rsid w:val="00333F01"/>
    <w:rsid w:val="00345583"/>
    <w:rsid w:val="00347801"/>
    <w:rsid w:val="0035188C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B6BE0"/>
    <w:rsid w:val="005C7C1B"/>
    <w:rsid w:val="005D72D0"/>
    <w:rsid w:val="005F2DEE"/>
    <w:rsid w:val="00602460"/>
    <w:rsid w:val="0060677A"/>
    <w:rsid w:val="0062560E"/>
    <w:rsid w:val="006344E8"/>
    <w:rsid w:val="00647267"/>
    <w:rsid w:val="00695B96"/>
    <w:rsid w:val="00760ED4"/>
    <w:rsid w:val="007D40A3"/>
    <w:rsid w:val="007F6422"/>
    <w:rsid w:val="008049FF"/>
    <w:rsid w:val="008120D3"/>
    <w:rsid w:val="00815203"/>
    <w:rsid w:val="008241AE"/>
    <w:rsid w:val="00894223"/>
    <w:rsid w:val="008D49F0"/>
    <w:rsid w:val="008E34A1"/>
    <w:rsid w:val="00905809"/>
    <w:rsid w:val="009479F8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750E1"/>
    <w:rsid w:val="00C904FD"/>
    <w:rsid w:val="00CA07FB"/>
    <w:rsid w:val="00CA4F54"/>
    <w:rsid w:val="00CB0E2E"/>
    <w:rsid w:val="00CC0E79"/>
    <w:rsid w:val="00CF40F6"/>
    <w:rsid w:val="00D068C5"/>
    <w:rsid w:val="00D20E7D"/>
    <w:rsid w:val="00D357A6"/>
    <w:rsid w:val="00D367B1"/>
    <w:rsid w:val="00D51AB4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5B6BE0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5B6BE0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5B6BE0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02108161-638f-4eb9-a539-0e7b466da1b7"/>
    <ds:schemaRef ds:uri="http://schemas.microsoft.com/office/2006/metadata/properties"/>
    <ds:schemaRef ds:uri="http://purl.org/dc/dcmitype/"/>
    <ds:schemaRef ds:uri="http://schemas.microsoft.com/office/2006/documentManagement/types"/>
    <ds:schemaRef ds:uri="449a4014-0841-4f8e-b8ad-91d60c23940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E5855-C350-4AD7-99D9-7CF5F3306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2025-01-07T12:23:00Z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