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4F44" w14:textId="50B33D89" w:rsidR="77C33232" w:rsidRDefault="77C33232" w:rsidP="77C33232">
      <w:pPr>
        <w:pStyle w:val="RapportTitel"/>
        <w:rPr>
          <w:color w:val="auto"/>
          <w:sz w:val="40"/>
          <w:szCs w:val="40"/>
        </w:rPr>
      </w:pPr>
    </w:p>
    <w:p w14:paraId="7AAB90C1" w14:textId="09D128EA" w:rsidR="00C24BCF" w:rsidRDefault="00991926" w:rsidP="77C33232">
      <w:pPr>
        <w:pStyle w:val="RapportTitel"/>
        <w:rPr>
          <w:color w:val="auto"/>
          <w:sz w:val="56"/>
          <w:szCs w:val="56"/>
        </w:rPr>
      </w:pPr>
      <w:r w:rsidRPr="77C33232">
        <w:rPr>
          <w:color w:val="auto"/>
          <w:sz w:val="56"/>
          <w:szCs w:val="56"/>
        </w:rPr>
        <w:t xml:space="preserve">Bijlage </w:t>
      </w:r>
      <w:r w:rsidR="00DC2C5E" w:rsidRPr="77C33232">
        <w:rPr>
          <w:color w:val="auto"/>
          <w:sz w:val="56"/>
          <w:szCs w:val="56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2FF0D140" w:rsidR="002C3234" w:rsidRDefault="002C3234" w:rsidP="77C33232">
      <w:pPr>
        <w:rPr>
          <w:rFonts w:eastAsia="Arial" w:cs="Arial"/>
          <w:b/>
          <w:bCs/>
          <w:color w:val="000000" w:themeColor="text1"/>
        </w:rPr>
      </w:pPr>
      <w:r>
        <w:t xml:space="preserve">Deze bijlage maakt onderdeel uit van de </w:t>
      </w:r>
      <w:r w:rsidR="53EBF2A6" w:rsidRPr="77C33232">
        <w:rPr>
          <w:rFonts w:eastAsia="Arial" w:cs="Arial"/>
          <w:color w:val="000000" w:themeColor="text1"/>
        </w:rPr>
        <w:t xml:space="preserve">van de aanbestedingsstukken voor de aanbesteding </w:t>
      </w:r>
      <w:r w:rsidR="007E3323" w:rsidRPr="77C33232">
        <w:rPr>
          <w:rFonts w:eastAsia="Arial" w:cs="Arial"/>
          <w:color w:val="000000" w:themeColor="text1"/>
        </w:rPr>
        <w:t>‘</w:t>
      </w:r>
      <w:proofErr w:type="spellStart"/>
      <w:r w:rsidR="00A63EF3">
        <w:rPr>
          <w:rFonts w:eastAsia="Arial" w:cs="Arial"/>
          <w:b/>
          <w:bCs/>
          <w:color w:val="000000" w:themeColor="text1"/>
        </w:rPr>
        <w:t>Risico-analyse</w:t>
      </w:r>
      <w:proofErr w:type="spellEnd"/>
      <w:r w:rsidR="00A63EF3">
        <w:rPr>
          <w:rFonts w:eastAsia="Arial" w:cs="Arial"/>
          <w:b/>
          <w:bCs/>
          <w:color w:val="000000" w:themeColor="text1"/>
        </w:rPr>
        <w:t xml:space="preserve"> en Opstellen beheersplannen Legionella</w:t>
      </w:r>
      <w:r w:rsidR="007E3323" w:rsidRPr="5B6B4967">
        <w:rPr>
          <w:rFonts w:eastAsia="Arial" w:cs="Arial"/>
          <w:b/>
          <w:bCs/>
          <w:color w:val="000000" w:themeColor="text1"/>
        </w:rPr>
        <w:t>’</w:t>
      </w:r>
      <w:r w:rsidR="00B06280" w:rsidRPr="77C33232">
        <w:rPr>
          <w:rFonts w:eastAsia="Arial" w:cs="Arial"/>
          <w:b/>
          <w:bCs/>
          <w:color w:val="000000" w:themeColor="text1"/>
        </w:rPr>
        <w:t xml:space="preserve"> </w:t>
      </w:r>
      <w:r w:rsidR="00D1357A" w:rsidRPr="00D1357A">
        <w:rPr>
          <w:rFonts w:eastAsia="Arial" w:cs="Arial"/>
          <w:color w:val="000000" w:themeColor="text1"/>
        </w:rPr>
        <w:t>onder zaaknummer</w:t>
      </w:r>
      <w:r w:rsidR="007B5476">
        <w:rPr>
          <w:rFonts w:eastAsia="Arial" w:cs="Arial"/>
          <w:color w:val="000000" w:themeColor="text1"/>
        </w:rPr>
        <w:t xml:space="preserve"> 576</w:t>
      </w:r>
      <w:r w:rsidR="001D412E">
        <w:rPr>
          <w:rFonts w:eastAsia="Arial" w:cs="Arial"/>
          <w:color w:val="000000" w:themeColor="text1"/>
        </w:rPr>
        <w:t>798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6908968" w14:textId="19D0E774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732BE9B7">
              <w:t>o</w:t>
            </w:r>
            <w:r>
              <w:t>pdracht</w:t>
            </w:r>
          </w:p>
          <w:p w14:paraId="61F3AD07" w14:textId="0687A4C5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B13F92C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349AE3F6" w:rsidR="008A0375" w:rsidRPr="00201D48" w:rsidRDefault="7AAFCA4F" w:rsidP="008A0375">
            <w:pPr>
              <w:pStyle w:val="Tabeltekst"/>
            </w:pPr>
            <w:r>
              <w:t>Nee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1CC7C" w14:textId="77777777" w:rsidR="00254F63" w:rsidRDefault="00254F63" w:rsidP="00C13F97">
      <w:pPr>
        <w:spacing w:line="240" w:lineRule="auto"/>
      </w:pPr>
      <w:r>
        <w:separator/>
      </w:r>
    </w:p>
  </w:endnote>
  <w:endnote w:type="continuationSeparator" w:id="0">
    <w:p w14:paraId="479862C2" w14:textId="77777777" w:rsidR="00254F63" w:rsidRDefault="00254F63" w:rsidP="00C13F97">
      <w:pPr>
        <w:spacing w:line="240" w:lineRule="auto"/>
      </w:pPr>
      <w:r>
        <w:continuationSeparator/>
      </w:r>
    </w:p>
  </w:endnote>
  <w:endnote w:type="continuationNotice" w:id="1">
    <w:p w14:paraId="072F850B" w14:textId="77777777" w:rsidR="00254F63" w:rsidRDefault="00254F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1C3CFA8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6B40" w14:textId="77777777" w:rsidR="00254F63" w:rsidRDefault="00254F63" w:rsidP="00C13F97">
      <w:pPr>
        <w:spacing w:line="240" w:lineRule="auto"/>
      </w:pPr>
      <w:r>
        <w:separator/>
      </w:r>
    </w:p>
  </w:footnote>
  <w:footnote w:type="continuationSeparator" w:id="0">
    <w:p w14:paraId="44B6224F" w14:textId="77777777" w:rsidR="00254F63" w:rsidRDefault="00254F63" w:rsidP="00C13F97">
      <w:pPr>
        <w:spacing w:line="240" w:lineRule="auto"/>
      </w:pPr>
      <w:r>
        <w:continuationSeparator/>
      </w:r>
    </w:p>
  </w:footnote>
  <w:footnote w:type="continuationNotice" w:id="1">
    <w:p w14:paraId="66E3AFD4" w14:textId="77777777" w:rsidR="00254F63" w:rsidRDefault="00254F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7C33232" w14:paraId="5B7748B2" w14:textId="77777777" w:rsidTr="77C33232">
      <w:trPr>
        <w:trHeight w:val="300"/>
      </w:trPr>
      <w:tc>
        <w:tcPr>
          <w:tcW w:w="3095" w:type="dxa"/>
        </w:tcPr>
        <w:p w14:paraId="2D8F5C9B" w14:textId="6F02D234" w:rsidR="77C33232" w:rsidRDefault="77C33232" w:rsidP="77C33232">
          <w:pPr>
            <w:pStyle w:val="Koptekst"/>
            <w:ind w:left="-115"/>
          </w:pPr>
        </w:p>
      </w:tc>
      <w:tc>
        <w:tcPr>
          <w:tcW w:w="3095" w:type="dxa"/>
        </w:tcPr>
        <w:p w14:paraId="629DE7A3" w14:textId="4BBA23EA" w:rsidR="77C33232" w:rsidRDefault="77C33232" w:rsidP="77C33232">
          <w:pPr>
            <w:pStyle w:val="Koptekst"/>
            <w:jc w:val="center"/>
          </w:pPr>
        </w:p>
      </w:tc>
      <w:tc>
        <w:tcPr>
          <w:tcW w:w="3095" w:type="dxa"/>
        </w:tcPr>
        <w:p w14:paraId="02A3BAF3" w14:textId="6D4C6415" w:rsidR="77C33232" w:rsidRDefault="77C33232" w:rsidP="77C33232">
          <w:pPr>
            <w:pStyle w:val="Koptekst"/>
            <w:ind w:right="-115"/>
            <w:jc w:val="right"/>
          </w:pPr>
        </w:p>
      </w:tc>
    </w:tr>
  </w:tbl>
  <w:p w14:paraId="278659D6" w14:textId="2FABA854" w:rsidR="77C33232" w:rsidRDefault="77C33232" w:rsidP="77C332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7C33232" w14:paraId="21529E8A" w14:textId="77777777" w:rsidTr="77C33232">
      <w:trPr>
        <w:trHeight w:val="300"/>
      </w:trPr>
      <w:tc>
        <w:tcPr>
          <w:tcW w:w="3095" w:type="dxa"/>
        </w:tcPr>
        <w:p w14:paraId="36B4D3B8" w14:textId="1AD4331B" w:rsidR="77C33232" w:rsidRDefault="77C33232" w:rsidP="77C33232">
          <w:pPr>
            <w:pStyle w:val="Koptekst"/>
            <w:ind w:left="-115"/>
          </w:pPr>
        </w:p>
      </w:tc>
      <w:tc>
        <w:tcPr>
          <w:tcW w:w="3095" w:type="dxa"/>
        </w:tcPr>
        <w:p w14:paraId="09F83893" w14:textId="542D500F" w:rsidR="77C33232" w:rsidRDefault="77C33232" w:rsidP="77C33232">
          <w:pPr>
            <w:pStyle w:val="Koptekst"/>
            <w:jc w:val="center"/>
          </w:pPr>
        </w:p>
      </w:tc>
      <w:tc>
        <w:tcPr>
          <w:tcW w:w="3095" w:type="dxa"/>
        </w:tcPr>
        <w:p w14:paraId="3B477608" w14:textId="43D09628" w:rsidR="77C33232" w:rsidRDefault="77C33232" w:rsidP="77C33232">
          <w:pPr>
            <w:pStyle w:val="Koptekst"/>
            <w:ind w:right="-115"/>
            <w:jc w:val="right"/>
          </w:pPr>
        </w:p>
      </w:tc>
    </w:tr>
  </w:tbl>
  <w:p w14:paraId="48DF88E9" w14:textId="08660F7F" w:rsidR="77C33232" w:rsidRDefault="77C33232" w:rsidP="77C3323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285"/>
    </w:tblGrid>
    <w:tr w:rsidR="77C33232" w14:paraId="3E89C83E" w14:textId="77777777" w:rsidTr="77C33232">
      <w:trPr>
        <w:trHeight w:val="300"/>
      </w:trPr>
      <w:tc>
        <w:tcPr>
          <w:tcW w:w="9285" w:type="dxa"/>
        </w:tcPr>
        <w:p w14:paraId="6A01B3F9" w14:textId="6EF5DE0A" w:rsidR="77C33232" w:rsidRDefault="77C33232" w:rsidP="77C33232">
          <w:pPr>
            <w:pStyle w:val="Koptekst"/>
            <w:ind w:left="-115"/>
          </w:pPr>
          <w:r>
            <w:rPr>
              <w:noProof/>
            </w:rPr>
            <w:drawing>
              <wp:inline distT="0" distB="0" distL="0" distR="0" wp14:anchorId="582F83F9" wp14:editId="234A63AF">
                <wp:extent cx="5781675" cy="638175"/>
                <wp:effectExtent l="0" t="0" r="0" b="0"/>
                <wp:docPr id="816034308" name="Afbeelding 816034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1675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81D5B4" w14:textId="39042CDD" w:rsidR="77C33232" w:rsidRDefault="77C33232" w:rsidP="77C332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4653"/>
    <w:rsid w:val="0002594E"/>
    <w:rsid w:val="000742B1"/>
    <w:rsid w:val="00085D90"/>
    <w:rsid w:val="0008668C"/>
    <w:rsid w:val="000906F6"/>
    <w:rsid w:val="000A6D36"/>
    <w:rsid w:val="000B0456"/>
    <w:rsid w:val="000B0D35"/>
    <w:rsid w:val="000B6ECA"/>
    <w:rsid w:val="000E508E"/>
    <w:rsid w:val="000F101C"/>
    <w:rsid w:val="000F3B99"/>
    <w:rsid w:val="000F4A15"/>
    <w:rsid w:val="0010155F"/>
    <w:rsid w:val="001203E0"/>
    <w:rsid w:val="0013332D"/>
    <w:rsid w:val="001642CE"/>
    <w:rsid w:val="001B1CE5"/>
    <w:rsid w:val="001D412E"/>
    <w:rsid w:val="001E0C0A"/>
    <w:rsid w:val="001E3C7A"/>
    <w:rsid w:val="002018EB"/>
    <w:rsid w:val="00201D48"/>
    <w:rsid w:val="002117BC"/>
    <w:rsid w:val="00254F63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5F7C32"/>
    <w:rsid w:val="00601445"/>
    <w:rsid w:val="00615815"/>
    <w:rsid w:val="00630AC3"/>
    <w:rsid w:val="00642085"/>
    <w:rsid w:val="006714FC"/>
    <w:rsid w:val="006B01E8"/>
    <w:rsid w:val="006C1AEA"/>
    <w:rsid w:val="006E1DDF"/>
    <w:rsid w:val="006F77E3"/>
    <w:rsid w:val="0071773B"/>
    <w:rsid w:val="007543D7"/>
    <w:rsid w:val="00754B77"/>
    <w:rsid w:val="00754F36"/>
    <w:rsid w:val="007702A5"/>
    <w:rsid w:val="007B5476"/>
    <w:rsid w:val="007C6965"/>
    <w:rsid w:val="007E3323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2177C"/>
    <w:rsid w:val="00A369DF"/>
    <w:rsid w:val="00A63EF3"/>
    <w:rsid w:val="00AF2EB9"/>
    <w:rsid w:val="00AF73BB"/>
    <w:rsid w:val="00B039A0"/>
    <w:rsid w:val="00B03A4C"/>
    <w:rsid w:val="00B06280"/>
    <w:rsid w:val="00B236C7"/>
    <w:rsid w:val="00B410C8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3B54"/>
    <w:rsid w:val="00C36987"/>
    <w:rsid w:val="00C45124"/>
    <w:rsid w:val="00C457CD"/>
    <w:rsid w:val="00C62A36"/>
    <w:rsid w:val="00C8C361"/>
    <w:rsid w:val="00C950D0"/>
    <w:rsid w:val="00CD163E"/>
    <w:rsid w:val="00D03EF8"/>
    <w:rsid w:val="00D1357A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12B6A"/>
    <w:rsid w:val="00F34DA0"/>
    <w:rsid w:val="00F47C65"/>
    <w:rsid w:val="00F5677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D79509D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353840B"/>
    <w:rsid w:val="348D50B6"/>
    <w:rsid w:val="357AF87C"/>
    <w:rsid w:val="37B21CB4"/>
    <w:rsid w:val="3C6EDE2D"/>
    <w:rsid w:val="3E262F95"/>
    <w:rsid w:val="3E7AADC6"/>
    <w:rsid w:val="3EDCCBE0"/>
    <w:rsid w:val="407F275F"/>
    <w:rsid w:val="419B6420"/>
    <w:rsid w:val="465EF903"/>
    <w:rsid w:val="48C21620"/>
    <w:rsid w:val="4B326A26"/>
    <w:rsid w:val="4DB3857F"/>
    <w:rsid w:val="4F293F86"/>
    <w:rsid w:val="4F90D58C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B6B4967"/>
    <w:rsid w:val="5C7197A3"/>
    <w:rsid w:val="5D06D322"/>
    <w:rsid w:val="5EC6A8EE"/>
    <w:rsid w:val="5F389C17"/>
    <w:rsid w:val="609F4228"/>
    <w:rsid w:val="62AEEB09"/>
    <w:rsid w:val="64DE355F"/>
    <w:rsid w:val="65B0E26F"/>
    <w:rsid w:val="692F6A6A"/>
    <w:rsid w:val="6C2F6249"/>
    <w:rsid w:val="732BE9B7"/>
    <w:rsid w:val="73E1373D"/>
    <w:rsid w:val="75F3079C"/>
    <w:rsid w:val="76DC839B"/>
    <w:rsid w:val="77C33232"/>
    <w:rsid w:val="7AAFCA4F"/>
    <w:rsid w:val="7B13F92C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>2024-11-14T23:00:00+00:00</Datumentijd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9" ma:contentTypeDescription="Een nieuw document maken." ma:contentTypeScope="" ma:versionID="66a0c821e620a44c8861ef902c332f31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e50690c41b85162a24aff10f0f543e11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customXml/itemProps4.xml><?xml version="1.0" encoding="utf-8"?>
<ds:datastoreItem xmlns:ds="http://schemas.openxmlformats.org/officeDocument/2006/customXml" ds:itemID="{E5A14415-53EB-4A0D-AA5C-66BE67089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Peter Vriend</cp:lastModifiedBy>
  <cp:revision>11</cp:revision>
  <cp:lastPrinted>2017-09-06T08:56:00Z</cp:lastPrinted>
  <dcterms:created xsi:type="dcterms:W3CDTF">2024-10-28T18:45:00Z</dcterms:created>
  <dcterms:modified xsi:type="dcterms:W3CDTF">2025-03-20T12:15:00Z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