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1556" w14:textId="77777777" w:rsidR="00AD34F9" w:rsidRPr="009848FE" w:rsidRDefault="00AD34F9" w:rsidP="00E858B8">
      <w:pPr>
        <w:pStyle w:val="Kop2"/>
        <w:numPr>
          <w:ilvl w:val="0"/>
          <w:numId w:val="0"/>
        </w:numPr>
        <w:tabs>
          <w:tab w:val="clear" w:pos="851"/>
        </w:tabs>
        <w:ind w:left="851" w:hanging="2127"/>
        <w:rPr>
          <w:rFonts w:asciiTheme="minorHAnsi" w:hAnsiTheme="minorHAnsi"/>
        </w:rPr>
      </w:pPr>
      <w:bookmarkStart w:id="0" w:name="_Ref401149752"/>
      <w:bookmarkStart w:id="1" w:name="_Toc319667631"/>
      <w:r w:rsidRPr="009848FE">
        <w:rPr>
          <w:rFonts w:asciiTheme="minorHAnsi" w:hAnsiTheme="minorHAnsi"/>
        </w:rPr>
        <w:t>Referentie</w:t>
      </w:r>
      <w:bookmarkEnd w:id="0"/>
      <w:bookmarkEnd w:id="1"/>
      <w:r w:rsidR="003A6001">
        <w:rPr>
          <w:rFonts w:asciiTheme="minorHAnsi" w:hAnsiTheme="minorHAnsi"/>
        </w:rPr>
        <w:t>FORMAT</w:t>
      </w:r>
    </w:p>
    <w:p w14:paraId="083F89B1" w14:textId="77777777" w:rsidR="0044262F" w:rsidRDefault="0035647A" w:rsidP="00E858B8">
      <w:pPr>
        <w:pStyle w:val="BasistekstEmtio"/>
        <w:ind w:left="-12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Gevraagde referenties dienen conform onderstaand formulier te worden aangeleverd. </w:t>
      </w:r>
    </w:p>
    <w:p w14:paraId="0892121D" w14:textId="2CE945DA" w:rsidR="00AD34F9" w:rsidRPr="009848FE" w:rsidRDefault="00AD34F9" w:rsidP="00E858B8">
      <w:pPr>
        <w:pStyle w:val="BasistekstEmtio"/>
        <w:ind w:left="-1276"/>
        <w:rPr>
          <w:rFonts w:asciiTheme="minorHAnsi" w:hAnsiTheme="minorHAnsi"/>
          <w:sz w:val="22"/>
          <w:szCs w:val="22"/>
        </w:rPr>
      </w:pPr>
      <w:r w:rsidRPr="009848FE">
        <w:rPr>
          <w:rFonts w:asciiTheme="minorHAnsi" w:hAnsiTheme="minorHAnsi"/>
          <w:b/>
          <w:sz w:val="22"/>
          <w:szCs w:val="22"/>
        </w:rPr>
        <w:t xml:space="preserve">Beperk u niet tot ‘ja’ of ‘nee’ antwoorden, maar </w:t>
      </w:r>
      <w:r w:rsidR="009B673C">
        <w:rPr>
          <w:rFonts w:asciiTheme="minorHAnsi" w:hAnsiTheme="minorHAnsi"/>
          <w:b/>
          <w:sz w:val="22"/>
          <w:szCs w:val="22"/>
        </w:rPr>
        <w:t xml:space="preserve">geef een korte omschrijving van de opdracht. Daarnaast dient u de beschrijvingen toe te voegen bij </w:t>
      </w:r>
      <w:r w:rsidR="006E19C4">
        <w:rPr>
          <w:rFonts w:asciiTheme="minorHAnsi" w:hAnsiTheme="minorHAnsi"/>
          <w:b/>
          <w:sz w:val="22"/>
          <w:szCs w:val="22"/>
        </w:rPr>
        <w:t>het</w:t>
      </w:r>
      <w:r w:rsidR="009B673C">
        <w:rPr>
          <w:rFonts w:asciiTheme="minorHAnsi" w:hAnsiTheme="minorHAnsi"/>
          <w:b/>
          <w:sz w:val="22"/>
          <w:szCs w:val="22"/>
        </w:rPr>
        <w:t xml:space="preserve"> desbetreffende selectie</w:t>
      </w:r>
      <w:r w:rsidR="006E19C4">
        <w:rPr>
          <w:rFonts w:asciiTheme="minorHAnsi" w:hAnsiTheme="minorHAnsi"/>
          <w:b/>
          <w:sz w:val="22"/>
          <w:szCs w:val="22"/>
        </w:rPr>
        <w:t>criterium.</w:t>
      </w:r>
      <w:r w:rsidRPr="009848FE">
        <w:rPr>
          <w:rFonts w:asciiTheme="minorHAnsi" w:hAnsiTheme="minorHAnsi"/>
          <w:b/>
          <w:sz w:val="22"/>
          <w:szCs w:val="22"/>
        </w:rPr>
        <w:t>.</w:t>
      </w:r>
      <w:r w:rsidRPr="009848FE">
        <w:rPr>
          <w:rFonts w:asciiTheme="minorHAnsi" w:hAnsiTheme="minorHAnsi"/>
          <w:sz w:val="22"/>
          <w:szCs w:val="22"/>
        </w:rPr>
        <w:t xml:space="preserve"> </w:t>
      </w:r>
    </w:p>
    <w:p w14:paraId="66CD8899" w14:textId="77777777" w:rsidR="00AD34F9" w:rsidRDefault="00AD34F9" w:rsidP="00CD10BC"/>
    <w:tbl>
      <w:tblPr>
        <w:tblW w:w="10165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809"/>
        <w:gridCol w:w="1672"/>
        <w:gridCol w:w="3934"/>
      </w:tblGrid>
      <w:tr w:rsidR="00970916" w:rsidRPr="009848FE" w14:paraId="79F01575" w14:textId="77777777" w:rsidTr="00090070">
        <w:trPr>
          <w:trHeight w:val="530"/>
        </w:trPr>
        <w:tc>
          <w:tcPr>
            <w:tcW w:w="750" w:type="dxa"/>
          </w:tcPr>
          <w:p w14:paraId="75FE39E8" w14:textId="77777777" w:rsidR="00970916" w:rsidRPr="009848FE" w:rsidRDefault="00970916" w:rsidP="00FF4D11"/>
        </w:tc>
        <w:tc>
          <w:tcPr>
            <w:tcW w:w="3809" w:type="dxa"/>
            <w:shd w:val="clear" w:color="auto" w:fill="auto"/>
          </w:tcPr>
          <w:p w14:paraId="350081CD" w14:textId="77777777" w:rsidR="00970916" w:rsidRPr="009848FE" w:rsidRDefault="006D302B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Kerncompetenties</w:t>
            </w:r>
          </w:p>
        </w:tc>
        <w:tc>
          <w:tcPr>
            <w:tcW w:w="1672" w:type="dxa"/>
            <w:shd w:val="clear" w:color="auto" w:fill="auto"/>
          </w:tcPr>
          <w:p w14:paraId="6F806D83" w14:textId="77777777" w:rsidR="00970916" w:rsidRPr="009848FE" w:rsidRDefault="00970916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Van toepassing ja/nee</w:t>
            </w:r>
          </w:p>
        </w:tc>
        <w:tc>
          <w:tcPr>
            <w:tcW w:w="3934" w:type="dxa"/>
            <w:shd w:val="clear" w:color="auto" w:fill="auto"/>
          </w:tcPr>
          <w:p w14:paraId="2CF624D7" w14:textId="48011F99" w:rsidR="00970916" w:rsidRPr="009848FE" w:rsidRDefault="009B673C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Korte o</w:t>
            </w:r>
            <w:r w:rsidR="00B05464">
              <w:rPr>
                <w:rFonts w:asciiTheme="minorHAnsi" w:hAnsiTheme="minorHAnsi"/>
                <w:b/>
                <w:bCs/>
                <w:sz w:val="22"/>
                <w:szCs w:val="22"/>
              </w:rPr>
              <w:t>mschrijving van de opdracht</w:t>
            </w:r>
          </w:p>
        </w:tc>
      </w:tr>
      <w:tr w:rsidR="00970916" w:rsidRPr="009848FE" w14:paraId="0941E9A4" w14:textId="77777777" w:rsidTr="00090070">
        <w:trPr>
          <w:trHeight w:val="764"/>
        </w:trPr>
        <w:tc>
          <w:tcPr>
            <w:tcW w:w="750" w:type="dxa"/>
          </w:tcPr>
          <w:p w14:paraId="0A74230B" w14:textId="77777777" w:rsidR="00970916" w:rsidRPr="009848FE" w:rsidRDefault="00970916" w:rsidP="00FF4D11">
            <w:pPr>
              <w:pStyle w:val="BasistekstEmtio"/>
              <w:numPr>
                <w:ilvl w:val="0"/>
                <w:numId w:val="4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12</w:t>
            </w:r>
          </w:p>
        </w:tc>
        <w:tc>
          <w:tcPr>
            <w:tcW w:w="3809" w:type="dxa"/>
            <w:shd w:val="clear" w:color="auto" w:fill="auto"/>
          </w:tcPr>
          <w:p w14:paraId="24710216" w14:textId="1B06522E" w:rsidR="00970916" w:rsidRDefault="006D302B" w:rsidP="00834DE7">
            <w:pPr>
              <w:pStyle w:val="Kop3"/>
              <w:ind w:left="0"/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</w:pPr>
            <w:r w:rsidRPr="006D302B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 xml:space="preserve">Kerncompetentie 1: </w:t>
            </w:r>
            <w:r w:rsidR="007C1A0E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>“</w:t>
            </w:r>
            <w:r w:rsidR="00563B15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>Storingsdienst</w:t>
            </w:r>
            <w:r w:rsidR="00F55046" w:rsidRPr="00F55046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>.</w:t>
            </w:r>
            <w:r w:rsidR="00F55046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>”</w:t>
            </w:r>
          </w:p>
          <w:p w14:paraId="1E69DC76" w14:textId="77777777" w:rsidR="00870E57" w:rsidRPr="00870E57" w:rsidRDefault="00870E57" w:rsidP="00870E57">
            <w:pPr>
              <w:pStyle w:val="BasistekstEmtio"/>
            </w:pPr>
          </w:p>
        </w:tc>
        <w:tc>
          <w:tcPr>
            <w:tcW w:w="1672" w:type="dxa"/>
            <w:shd w:val="clear" w:color="auto" w:fill="auto"/>
          </w:tcPr>
          <w:p w14:paraId="5E3B65DE" w14:textId="77777777" w:rsidR="00970916" w:rsidRPr="009848FE" w:rsidRDefault="0097091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34" w:type="dxa"/>
            <w:shd w:val="clear" w:color="auto" w:fill="auto"/>
          </w:tcPr>
          <w:p w14:paraId="6A10999D" w14:textId="77777777" w:rsidR="00970916" w:rsidRDefault="0097091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109076C9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09A3AFF2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3E2C8EA2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23C7E3DE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27BFEF09" w14:textId="77777777" w:rsidR="00153EB3" w:rsidRPr="009848FE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0916" w:rsidRPr="009848FE" w14:paraId="01FB264A" w14:textId="77777777" w:rsidTr="00EE6413">
        <w:trPr>
          <w:trHeight w:val="847"/>
        </w:trPr>
        <w:tc>
          <w:tcPr>
            <w:tcW w:w="750" w:type="dxa"/>
          </w:tcPr>
          <w:p w14:paraId="40ACE2FD" w14:textId="77777777" w:rsidR="00970916" w:rsidRPr="009848FE" w:rsidRDefault="00970916" w:rsidP="00FF4D11">
            <w:pPr>
              <w:pStyle w:val="BasistekstEmtio"/>
              <w:numPr>
                <w:ilvl w:val="0"/>
                <w:numId w:val="4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13</w:t>
            </w:r>
          </w:p>
        </w:tc>
        <w:tc>
          <w:tcPr>
            <w:tcW w:w="3809" w:type="dxa"/>
            <w:shd w:val="clear" w:color="auto" w:fill="auto"/>
          </w:tcPr>
          <w:p w14:paraId="438CD668" w14:textId="33EB073D" w:rsidR="00970916" w:rsidRDefault="006D302B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6D302B">
              <w:rPr>
                <w:rFonts w:asciiTheme="minorHAnsi" w:hAnsiTheme="minorHAnsi"/>
                <w:bCs/>
                <w:sz w:val="22"/>
                <w:szCs w:val="22"/>
              </w:rPr>
              <w:t xml:space="preserve">Kerncompetentie 2: </w:t>
            </w:r>
            <w:r w:rsidR="007C1A0E" w:rsidRPr="007C1A0E">
              <w:rPr>
                <w:rFonts w:asciiTheme="minorHAnsi" w:hAnsiTheme="minorHAnsi"/>
                <w:bCs/>
                <w:sz w:val="22"/>
                <w:szCs w:val="22"/>
              </w:rPr>
              <w:t>"</w:t>
            </w:r>
            <w:r w:rsidR="006A2AC1" w:rsidRPr="006A2AC1">
              <w:rPr>
                <w:rFonts w:asciiTheme="minorHAnsi" w:hAnsiTheme="minorHAnsi"/>
                <w:bCs/>
                <w:sz w:val="22"/>
                <w:szCs w:val="22"/>
              </w:rPr>
              <w:t>Instandhouding van kennis (mede wet- en regelgeving) en competenties van duurzame oplossingen</w:t>
            </w:r>
            <w:r w:rsidR="00F55046" w:rsidRPr="00F55046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="007C1A0E" w:rsidRPr="007C1A0E">
              <w:rPr>
                <w:rFonts w:asciiTheme="minorHAnsi" w:hAnsiTheme="minorHAnsi"/>
                <w:bCs/>
                <w:sz w:val="22"/>
                <w:szCs w:val="22"/>
              </w:rPr>
              <w:t>"</w:t>
            </w:r>
          </w:p>
          <w:p w14:paraId="0D0A2D19" w14:textId="77777777" w:rsidR="007C1A0E" w:rsidRPr="00EE6413" w:rsidRDefault="007C1A0E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5A70DF56" w14:textId="77777777" w:rsidR="00970916" w:rsidRPr="009848FE" w:rsidRDefault="0097091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34" w:type="dxa"/>
            <w:shd w:val="clear" w:color="auto" w:fill="auto"/>
          </w:tcPr>
          <w:p w14:paraId="5A91F171" w14:textId="77777777" w:rsidR="00970916" w:rsidRDefault="0097091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0FB1A9C6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56FA5A29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074773AA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64FEC659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3734DC7B" w14:textId="77777777" w:rsidR="00153EB3" w:rsidRPr="009848FE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1A0E" w:rsidRPr="009848FE" w14:paraId="24C39A3C" w14:textId="77777777" w:rsidTr="00EE6413">
        <w:trPr>
          <w:trHeight w:val="847"/>
        </w:trPr>
        <w:tc>
          <w:tcPr>
            <w:tcW w:w="750" w:type="dxa"/>
          </w:tcPr>
          <w:p w14:paraId="1AF8A2ED" w14:textId="77777777" w:rsidR="007C1A0E" w:rsidRPr="009848FE" w:rsidRDefault="007C1A0E" w:rsidP="00FF4D11">
            <w:pPr>
              <w:pStyle w:val="BasistekstEmtio"/>
              <w:numPr>
                <w:ilvl w:val="0"/>
                <w:numId w:val="4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09" w:type="dxa"/>
            <w:shd w:val="clear" w:color="auto" w:fill="auto"/>
          </w:tcPr>
          <w:p w14:paraId="4F8F20DC" w14:textId="572B51B9" w:rsidR="007C1A0E" w:rsidRDefault="007C1A0E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Kerncompetentie 3: </w:t>
            </w:r>
            <w:r w:rsidRPr="007C1A0E">
              <w:rPr>
                <w:rFonts w:asciiTheme="minorHAnsi" w:hAnsiTheme="minorHAnsi"/>
                <w:bCs/>
                <w:sz w:val="22"/>
                <w:szCs w:val="22"/>
              </w:rPr>
              <w:t>"</w:t>
            </w:r>
            <w:r w:rsidR="00131474" w:rsidRPr="00131474">
              <w:rPr>
                <w:rFonts w:asciiTheme="minorHAnsi" w:hAnsiTheme="minorHAnsi"/>
                <w:bCs/>
                <w:sz w:val="22"/>
                <w:szCs w:val="22"/>
              </w:rPr>
              <w:t xml:space="preserve">Werken in een </w:t>
            </w:r>
            <w:proofErr w:type="spellStart"/>
            <w:r w:rsidR="00131474" w:rsidRPr="00131474">
              <w:rPr>
                <w:rFonts w:asciiTheme="minorHAnsi" w:hAnsiTheme="minorHAnsi"/>
                <w:bCs/>
                <w:sz w:val="22"/>
                <w:szCs w:val="22"/>
              </w:rPr>
              <w:t>veiligheidskritische</w:t>
            </w:r>
            <w:proofErr w:type="spellEnd"/>
            <w:r w:rsidR="00131474" w:rsidRPr="00131474">
              <w:rPr>
                <w:rFonts w:asciiTheme="minorHAnsi" w:hAnsiTheme="minorHAnsi"/>
                <w:bCs/>
                <w:sz w:val="22"/>
                <w:szCs w:val="22"/>
              </w:rPr>
              <w:t>, complexe en operationele omgeving" </w:t>
            </w:r>
            <w:r w:rsidRPr="007C1A0E">
              <w:rPr>
                <w:rFonts w:asciiTheme="minorHAnsi" w:hAnsiTheme="minorHAnsi"/>
                <w:bCs/>
                <w:sz w:val="22"/>
                <w:szCs w:val="22"/>
              </w:rPr>
              <w:t>."</w:t>
            </w:r>
          </w:p>
          <w:p w14:paraId="40EC82B2" w14:textId="77777777" w:rsidR="007C1A0E" w:rsidRPr="006D302B" w:rsidRDefault="007C1A0E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4C5EBA49" w14:textId="77777777" w:rsidR="007C1A0E" w:rsidRPr="009848FE" w:rsidRDefault="007C1A0E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34" w:type="dxa"/>
            <w:shd w:val="clear" w:color="auto" w:fill="auto"/>
          </w:tcPr>
          <w:p w14:paraId="78CB232A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BCBF849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D548573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EEF6FEE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24993CC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91D5144" w14:textId="42A5EB88" w:rsidR="007C1A0E" w:rsidRPr="009848FE" w:rsidRDefault="007C1A0E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7C1A0E" w:rsidRPr="009848FE" w14:paraId="0DC92C56" w14:textId="77777777" w:rsidTr="00EE6413">
        <w:trPr>
          <w:trHeight w:val="847"/>
        </w:trPr>
        <w:tc>
          <w:tcPr>
            <w:tcW w:w="750" w:type="dxa"/>
          </w:tcPr>
          <w:p w14:paraId="7F00C549" w14:textId="77777777" w:rsidR="007C1A0E" w:rsidRPr="009848FE" w:rsidRDefault="007C1A0E" w:rsidP="00FF4D11">
            <w:pPr>
              <w:pStyle w:val="BasistekstEmtio"/>
              <w:numPr>
                <w:ilvl w:val="0"/>
                <w:numId w:val="4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09" w:type="dxa"/>
            <w:shd w:val="clear" w:color="auto" w:fill="auto"/>
          </w:tcPr>
          <w:p w14:paraId="5B9D8B63" w14:textId="30374DEA" w:rsidR="007C1A0E" w:rsidRDefault="007C1A0E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7C1A0E">
              <w:rPr>
                <w:rFonts w:asciiTheme="minorHAnsi" w:hAnsiTheme="minorHAnsi"/>
                <w:bCs/>
                <w:sz w:val="22"/>
                <w:szCs w:val="22"/>
              </w:rPr>
              <w:t>Kerncompetentie 4: "</w:t>
            </w:r>
            <w:r w:rsidR="00562526" w:rsidRPr="00562526">
              <w:rPr>
                <w:rFonts w:asciiTheme="minorHAnsi" w:hAnsiTheme="minorHAnsi"/>
                <w:bCs/>
                <w:sz w:val="22"/>
                <w:szCs w:val="22"/>
              </w:rPr>
              <w:t xml:space="preserve">Advisering over technische, financiële en </w:t>
            </w:r>
            <w:proofErr w:type="spellStart"/>
            <w:r w:rsidR="00562526" w:rsidRPr="00562526">
              <w:rPr>
                <w:rFonts w:asciiTheme="minorHAnsi" w:hAnsiTheme="minorHAnsi"/>
                <w:bCs/>
                <w:sz w:val="22"/>
                <w:szCs w:val="22"/>
              </w:rPr>
              <w:t>plantechnische</w:t>
            </w:r>
            <w:proofErr w:type="spellEnd"/>
            <w:r w:rsidR="00562526" w:rsidRPr="00562526">
              <w:rPr>
                <w:rFonts w:asciiTheme="minorHAnsi" w:hAnsiTheme="minorHAnsi"/>
                <w:bCs/>
                <w:sz w:val="22"/>
                <w:szCs w:val="22"/>
              </w:rPr>
              <w:t xml:space="preserve"> haalbaarheid</w:t>
            </w:r>
            <w:r w:rsidR="00562526" w:rsidRPr="00562526">
              <w:rPr>
                <w:rFonts w:asciiTheme="minorHAnsi" w:hAnsiTheme="minorHAnsi"/>
                <w:bCs/>
                <w:sz w:val="22"/>
                <w:szCs w:val="22"/>
              </w:rPr>
              <w:t>”</w:t>
            </w:r>
          </w:p>
          <w:p w14:paraId="45F93732" w14:textId="77777777" w:rsidR="007C1A0E" w:rsidRDefault="007C1A0E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04C75807" w14:textId="77777777" w:rsidR="007C1A0E" w:rsidRPr="009848FE" w:rsidRDefault="007C1A0E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34" w:type="dxa"/>
            <w:shd w:val="clear" w:color="auto" w:fill="auto"/>
          </w:tcPr>
          <w:p w14:paraId="2CD898BE" w14:textId="77777777" w:rsidR="007C1A0E" w:rsidRDefault="007C1A0E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0D23B66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2018BB1E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A2BBB6E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D685519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E88B65E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5046" w:rsidRPr="009848FE" w14:paraId="6CF6FECD" w14:textId="77777777" w:rsidTr="00EE6413">
        <w:trPr>
          <w:trHeight w:val="847"/>
        </w:trPr>
        <w:tc>
          <w:tcPr>
            <w:tcW w:w="750" w:type="dxa"/>
          </w:tcPr>
          <w:p w14:paraId="79B6A034" w14:textId="77777777" w:rsidR="00F55046" w:rsidRPr="009848FE" w:rsidRDefault="00F55046" w:rsidP="00FF4D11">
            <w:pPr>
              <w:pStyle w:val="BasistekstEmtio"/>
              <w:numPr>
                <w:ilvl w:val="0"/>
                <w:numId w:val="4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09" w:type="dxa"/>
            <w:shd w:val="clear" w:color="auto" w:fill="auto"/>
          </w:tcPr>
          <w:p w14:paraId="6E2CD73C" w14:textId="6D132C71" w:rsidR="00F55046" w:rsidRDefault="00F55046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Kerncompetentie 5: “</w:t>
            </w:r>
            <w:r w:rsidR="008649AB" w:rsidRPr="008649AB">
              <w:rPr>
                <w:rFonts w:asciiTheme="minorHAnsi" w:hAnsiTheme="minorHAnsi"/>
                <w:bCs/>
                <w:sz w:val="22"/>
                <w:szCs w:val="22"/>
              </w:rPr>
              <w:t>Het uitvoeren van preventief en correctief onderhoud van W en E-installaties" </w:t>
            </w:r>
          </w:p>
          <w:p w14:paraId="494A0BD0" w14:textId="77777777" w:rsidR="00870E57" w:rsidRPr="007C1A0E" w:rsidRDefault="00870E57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38B3FD82" w14:textId="77777777" w:rsidR="00F55046" w:rsidRPr="009848FE" w:rsidRDefault="00F5504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34" w:type="dxa"/>
            <w:shd w:val="clear" w:color="auto" w:fill="auto"/>
          </w:tcPr>
          <w:p w14:paraId="59C4A5D8" w14:textId="77777777" w:rsidR="00F55046" w:rsidRDefault="00F55046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706769B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B8EE5E8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81DA092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5D1ABB9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EC19BF3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6C1140FC" w14:textId="77777777" w:rsidR="00153EB3" w:rsidRDefault="00153EB3" w:rsidP="007C1A0E">
            <w:pPr>
              <w:pStyle w:val="BasistekstEmtio"/>
              <w:tabs>
                <w:tab w:val="left" w:pos="103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49409C4" w14:textId="77777777" w:rsidR="00970916" w:rsidRPr="009848FE" w:rsidRDefault="00970916" w:rsidP="00CD10BC"/>
    <w:p w14:paraId="4E4784C9" w14:textId="77777777" w:rsidR="00AD34F9" w:rsidRDefault="00AD34F9" w:rsidP="00AF0EB2"/>
    <w:p w14:paraId="28BDF208" w14:textId="77777777" w:rsidR="00870E57" w:rsidRDefault="00870E57" w:rsidP="00AF0EB2"/>
    <w:p w14:paraId="19FADCAC" w14:textId="77777777" w:rsidR="00870E57" w:rsidRDefault="00870E57" w:rsidP="00AF0EB2"/>
    <w:p w14:paraId="47F07C10" w14:textId="77777777" w:rsidR="00870E57" w:rsidRDefault="00870E57" w:rsidP="00AF0EB2"/>
    <w:p w14:paraId="6FD459E3" w14:textId="77777777" w:rsidR="00870E57" w:rsidRDefault="00870E57" w:rsidP="00AF0EB2"/>
    <w:p w14:paraId="40893EC5" w14:textId="77777777" w:rsidR="00870E57" w:rsidRDefault="00870E57" w:rsidP="00AF0EB2"/>
    <w:p w14:paraId="6C39D538" w14:textId="77777777" w:rsidR="00870E57" w:rsidRDefault="00870E57" w:rsidP="00AF0EB2"/>
    <w:p w14:paraId="01B5B464" w14:textId="77777777" w:rsidR="00870E57" w:rsidRDefault="00870E57" w:rsidP="00AF0EB2"/>
    <w:p w14:paraId="32D61B4C" w14:textId="77777777" w:rsidR="00870E57" w:rsidRDefault="00870E57" w:rsidP="00AF0EB2"/>
    <w:p w14:paraId="5AE20A94" w14:textId="77777777" w:rsidR="00870E57" w:rsidRDefault="00870E57" w:rsidP="00AF0EB2"/>
    <w:p w14:paraId="62794120" w14:textId="77777777" w:rsidR="00153EB3" w:rsidRDefault="00153EB3" w:rsidP="00AF0EB2"/>
    <w:p w14:paraId="2CBCA3B0" w14:textId="77777777" w:rsidR="00870E57" w:rsidRDefault="00870E57" w:rsidP="00AF0EB2"/>
    <w:tbl>
      <w:tblPr>
        <w:tblW w:w="10228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3842"/>
        <w:gridCol w:w="1728"/>
        <w:gridCol w:w="3901"/>
      </w:tblGrid>
      <w:tr w:rsidR="0044262F" w:rsidRPr="009848FE" w14:paraId="1F5E27E5" w14:textId="77777777" w:rsidTr="005B6BD4">
        <w:tc>
          <w:tcPr>
            <w:tcW w:w="757" w:type="dxa"/>
          </w:tcPr>
          <w:p w14:paraId="5BE05B32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49177936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Basisinformatie</w:t>
            </w:r>
          </w:p>
        </w:tc>
        <w:tc>
          <w:tcPr>
            <w:tcW w:w="1728" w:type="dxa"/>
            <w:shd w:val="clear" w:color="auto" w:fill="auto"/>
          </w:tcPr>
          <w:p w14:paraId="2491E39C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Informatie</w:t>
            </w:r>
          </w:p>
        </w:tc>
        <w:tc>
          <w:tcPr>
            <w:tcW w:w="3901" w:type="dxa"/>
            <w:shd w:val="clear" w:color="auto" w:fill="auto"/>
          </w:tcPr>
          <w:p w14:paraId="0BD5AD18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Eventuele toelichting</w:t>
            </w:r>
          </w:p>
        </w:tc>
      </w:tr>
      <w:tr w:rsidR="0044262F" w:rsidRPr="009848FE" w14:paraId="2178EED2" w14:textId="77777777" w:rsidTr="005B6BD4">
        <w:tc>
          <w:tcPr>
            <w:tcW w:w="757" w:type="dxa"/>
          </w:tcPr>
          <w:p w14:paraId="7A2D3C2D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346A8F32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Naam van referent</w:t>
            </w:r>
          </w:p>
        </w:tc>
        <w:tc>
          <w:tcPr>
            <w:tcW w:w="1728" w:type="dxa"/>
            <w:shd w:val="clear" w:color="auto" w:fill="auto"/>
          </w:tcPr>
          <w:p w14:paraId="77044CF3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7B08F3AB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40280ADC" w14:textId="77777777" w:rsidTr="005B6BD4">
        <w:tc>
          <w:tcPr>
            <w:tcW w:w="757" w:type="dxa"/>
          </w:tcPr>
          <w:p w14:paraId="376E9FF8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29FBB0FB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Contactpersoon referent</w:t>
            </w:r>
          </w:p>
        </w:tc>
        <w:tc>
          <w:tcPr>
            <w:tcW w:w="1728" w:type="dxa"/>
            <w:shd w:val="clear" w:color="auto" w:fill="auto"/>
          </w:tcPr>
          <w:p w14:paraId="37C15664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0F1BFF91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7D0085F7" w14:textId="77777777" w:rsidTr="005B6BD4">
        <w:tc>
          <w:tcPr>
            <w:tcW w:w="757" w:type="dxa"/>
          </w:tcPr>
          <w:p w14:paraId="5B3561B4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29F210A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Functie contactpersoon referent</w:t>
            </w:r>
          </w:p>
        </w:tc>
        <w:tc>
          <w:tcPr>
            <w:tcW w:w="1728" w:type="dxa"/>
            <w:shd w:val="clear" w:color="auto" w:fill="auto"/>
          </w:tcPr>
          <w:p w14:paraId="4676B854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538A558B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6BF57484" w14:textId="77777777" w:rsidTr="005B6BD4">
        <w:tc>
          <w:tcPr>
            <w:tcW w:w="757" w:type="dxa"/>
          </w:tcPr>
          <w:p w14:paraId="18205815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2BDFE124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Adres referent</w:t>
            </w:r>
          </w:p>
        </w:tc>
        <w:tc>
          <w:tcPr>
            <w:tcW w:w="1728" w:type="dxa"/>
            <w:shd w:val="clear" w:color="auto" w:fill="auto"/>
          </w:tcPr>
          <w:p w14:paraId="46CCEEC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3EF22EAD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51475A21" w14:textId="77777777" w:rsidTr="005B6BD4">
        <w:tc>
          <w:tcPr>
            <w:tcW w:w="757" w:type="dxa"/>
          </w:tcPr>
          <w:p w14:paraId="4283EBB5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59F64D0D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 xml:space="preserve">Type organisatie referent  </w:t>
            </w:r>
          </w:p>
        </w:tc>
        <w:tc>
          <w:tcPr>
            <w:tcW w:w="1728" w:type="dxa"/>
            <w:shd w:val="clear" w:color="auto" w:fill="auto"/>
          </w:tcPr>
          <w:p w14:paraId="58F6E4C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12B4A10F" w14:textId="77777777" w:rsidR="0044262F" w:rsidRPr="009848FE" w:rsidRDefault="00970916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70916">
              <w:rPr>
                <w:rFonts w:asciiTheme="minorHAnsi" w:hAnsiTheme="minorHAnsi"/>
                <w:sz w:val="22"/>
                <w:szCs w:val="22"/>
              </w:rPr>
              <w:t>Vitale sector-onderneming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 xml:space="preserve"> ZBO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>Rijksoverheid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>aanbestedende dienst</w:t>
            </w:r>
            <w:r>
              <w:rPr>
                <w:rFonts w:asciiTheme="minorHAnsi" w:hAnsiTheme="minorHAnsi"/>
                <w:sz w:val="22"/>
                <w:szCs w:val="22"/>
              </w:rPr>
              <w:t>/anders</w:t>
            </w:r>
            <w:r>
              <w:rPr>
                <w:rStyle w:val="Voetnootmarkering"/>
                <w:rFonts w:asciiTheme="minorHAnsi" w:hAnsiTheme="minorHAnsi"/>
                <w:sz w:val="22"/>
                <w:szCs w:val="22"/>
              </w:rPr>
              <w:footnoteReference w:id="1"/>
            </w:r>
          </w:p>
        </w:tc>
      </w:tr>
      <w:tr w:rsidR="0044262F" w:rsidRPr="009848FE" w14:paraId="46225E3C" w14:textId="77777777" w:rsidTr="005B6BD4">
        <w:tc>
          <w:tcPr>
            <w:tcW w:w="757" w:type="dxa"/>
          </w:tcPr>
          <w:p w14:paraId="3959974E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3D0E53B8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Telefoonnummer en emailadres contactpersoon</w:t>
            </w:r>
          </w:p>
        </w:tc>
        <w:tc>
          <w:tcPr>
            <w:tcW w:w="1728" w:type="dxa"/>
            <w:shd w:val="clear" w:color="auto" w:fill="auto"/>
          </w:tcPr>
          <w:p w14:paraId="69AE7F26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6650D5A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6C8E36D4" w14:textId="77777777" w:rsidTr="005B6BD4">
        <w:tc>
          <w:tcPr>
            <w:tcW w:w="757" w:type="dxa"/>
          </w:tcPr>
          <w:p w14:paraId="2F85FE76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427FC677" w14:textId="77777777" w:rsidR="005B6BD4" w:rsidRPr="009848FE" w:rsidRDefault="005B6BD4" w:rsidP="007E3A9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5B6BD4">
              <w:rPr>
                <w:rFonts w:asciiTheme="minorHAnsi" w:hAnsiTheme="minorHAnsi"/>
                <w:bCs/>
                <w:sz w:val="22"/>
                <w:szCs w:val="22"/>
              </w:rPr>
              <w:t xml:space="preserve">Omvang van opdracht; hierbij telt alleen aandeel van </w:t>
            </w:r>
            <w:r w:rsidR="007E3A9A">
              <w:rPr>
                <w:rFonts w:asciiTheme="minorHAnsi" w:hAnsiTheme="minorHAnsi"/>
                <w:bCs/>
                <w:sz w:val="22"/>
                <w:szCs w:val="22"/>
              </w:rPr>
              <w:t>Inschrijver</w:t>
            </w:r>
          </w:p>
        </w:tc>
        <w:tc>
          <w:tcPr>
            <w:tcW w:w="1728" w:type="dxa"/>
            <w:shd w:val="clear" w:color="auto" w:fill="auto"/>
          </w:tcPr>
          <w:p w14:paraId="3AED95A7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4792FA04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6A230EB2" w14:textId="77777777" w:rsidTr="005B6BD4">
        <w:tc>
          <w:tcPr>
            <w:tcW w:w="757" w:type="dxa"/>
          </w:tcPr>
          <w:p w14:paraId="26DA58E1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21907EF1" w14:textId="77777777" w:rsidR="005B6BD4" w:rsidRPr="005B6BD4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Startdatum opdracht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(&lt;</w:t>
            </w:r>
            <w:r w:rsidR="006D302B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jaar oud</w:t>
            </w: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14:paraId="3F6296CD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4440199A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3AF2CA34" w14:textId="77777777" w:rsidTr="005B6BD4">
        <w:tc>
          <w:tcPr>
            <w:tcW w:w="757" w:type="dxa"/>
          </w:tcPr>
          <w:p w14:paraId="5DF7B621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0312E64F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Datum afronding werkzaamheden</w:t>
            </w:r>
          </w:p>
        </w:tc>
        <w:tc>
          <w:tcPr>
            <w:tcW w:w="1728" w:type="dxa"/>
            <w:shd w:val="clear" w:color="auto" w:fill="auto"/>
          </w:tcPr>
          <w:p w14:paraId="071A21C5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108E3779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18A3E8FE" w14:textId="77777777" w:rsidTr="005B6BD4">
        <w:tc>
          <w:tcPr>
            <w:tcW w:w="757" w:type="dxa"/>
          </w:tcPr>
          <w:p w14:paraId="0F4412C2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419060D0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5B6BD4">
              <w:rPr>
                <w:rFonts w:asciiTheme="minorHAnsi" w:hAnsiTheme="minorHAnsi"/>
                <w:bCs/>
                <w:sz w:val="22"/>
                <w:szCs w:val="22"/>
              </w:rPr>
              <w:t>Datum einde overeenkomst</w:t>
            </w:r>
          </w:p>
        </w:tc>
        <w:tc>
          <w:tcPr>
            <w:tcW w:w="1728" w:type="dxa"/>
            <w:shd w:val="clear" w:color="auto" w:fill="auto"/>
          </w:tcPr>
          <w:p w14:paraId="5ADED836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321988DA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2EC2A535" w14:textId="77777777" w:rsidTr="005B6BD4">
        <w:tc>
          <w:tcPr>
            <w:tcW w:w="757" w:type="dxa"/>
          </w:tcPr>
          <w:p w14:paraId="632E0AEC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7865F7D7" w14:textId="77777777" w:rsidR="005B6BD4" w:rsidRPr="005B6BD4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Was u Hoofdaannemer van opdracht?</w:t>
            </w:r>
          </w:p>
        </w:tc>
        <w:tc>
          <w:tcPr>
            <w:tcW w:w="1728" w:type="dxa"/>
            <w:shd w:val="clear" w:color="auto" w:fill="auto"/>
          </w:tcPr>
          <w:p w14:paraId="7AE1F9D3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9848FE">
              <w:rPr>
                <w:rFonts w:asciiTheme="minorHAnsi" w:hAnsiTheme="minorHAnsi"/>
                <w:sz w:val="22"/>
                <w:szCs w:val="22"/>
              </w:rPr>
              <w:t>a/nee</w:t>
            </w:r>
          </w:p>
        </w:tc>
        <w:tc>
          <w:tcPr>
            <w:tcW w:w="3901" w:type="dxa"/>
            <w:shd w:val="clear" w:color="auto" w:fill="auto"/>
          </w:tcPr>
          <w:p w14:paraId="4A3A0445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2638754E" w14:textId="77777777" w:rsidTr="005B6BD4">
        <w:tc>
          <w:tcPr>
            <w:tcW w:w="757" w:type="dxa"/>
          </w:tcPr>
          <w:p w14:paraId="7C48A96F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5E43B47D" w14:textId="77777777" w:rsidR="005B6BD4" w:rsidRDefault="005F71FD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Overige informatie</w:t>
            </w:r>
          </w:p>
          <w:p w14:paraId="75CD2377" w14:textId="77777777" w:rsidR="005F71FD" w:rsidRDefault="005F71FD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A6540DB" w14:textId="77777777" w:rsidR="005F71FD" w:rsidRDefault="005F71FD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A98F699" w14:textId="0246AE4E" w:rsidR="005F71FD" w:rsidRPr="009848FE" w:rsidRDefault="005F71FD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  <w:shd w:val="clear" w:color="auto" w:fill="auto"/>
          </w:tcPr>
          <w:p w14:paraId="2938F505" w14:textId="77777777" w:rsidR="005B6BD4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091C8574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B8E8C04" w14:textId="77777777" w:rsidR="005B6BD4" w:rsidRDefault="005B6BD4" w:rsidP="005B6BD4"/>
    <w:p w14:paraId="769E36F0" w14:textId="77777777" w:rsidR="0044262F" w:rsidRPr="009848FE" w:rsidRDefault="0044262F" w:rsidP="00AF0EB2"/>
    <w:p w14:paraId="2EAE8BF3" w14:textId="77777777" w:rsidR="00995232" w:rsidRPr="009848FE" w:rsidRDefault="00995232" w:rsidP="005C64FB">
      <w:pPr>
        <w:pStyle w:val="BasistekstEmtio"/>
        <w:ind w:left="-1276"/>
        <w:rPr>
          <w:rFonts w:asciiTheme="minorHAnsi" w:hAnsiTheme="minorHAnsi"/>
          <w:sz w:val="22"/>
          <w:szCs w:val="22"/>
        </w:rPr>
      </w:pPr>
      <w:r w:rsidRPr="009848FE">
        <w:rPr>
          <w:rFonts w:asciiTheme="minorHAnsi" w:hAnsiTheme="minorHAnsi"/>
          <w:sz w:val="22"/>
          <w:szCs w:val="22"/>
        </w:rPr>
        <w:t>Ondergetekende verklaart bovenstaande tabel naar waarheid te hebben ingevuld.</w:t>
      </w:r>
    </w:p>
    <w:p w14:paraId="793BBF5E" w14:textId="77777777" w:rsidR="00995232" w:rsidRPr="009848FE" w:rsidRDefault="00995232" w:rsidP="00995232">
      <w:pPr>
        <w:rPr>
          <w:rFonts w:asciiTheme="minorHAnsi" w:hAnsiTheme="minorHAnsi"/>
          <w:sz w:val="22"/>
          <w:szCs w:val="22"/>
        </w:rPr>
      </w:pPr>
    </w:p>
    <w:tbl>
      <w:tblPr>
        <w:tblW w:w="10207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6788"/>
      </w:tblGrid>
      <w:tr w:rsidR="00995232" w:rsidRPr="009848FE" w14:paraId="7999D10B" w14:textId="77777777" w:rsidTr="005C64F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4296E0A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Referent ondertekent en geeft hierdoor aan dat bovenstaande gegevens correct zijn ingevuld en dat de opdracht naar tevredenheid is uitgevoerd.</w:t>
            </w:r>
          </w:p>
          <w:p w14:paraId="446F36E5" w14:textId="77777777" w:rsidR="00995232" w:rsidRPr="009848FE" w:rsidRDefault="00995232" w:rsidP="005F21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5232" w:rsidRPr="009848FE" w14:paraId="5F44149A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F59BB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Naam tekenbevoegde leidinggevende functionaris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8E89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4DBCCE53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5232" w:rsidRPr="009848FE" w14:paraId="3C8AACBE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D7389A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Functie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51EC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5232" w:rsidRPr="009848FE" w14:paraId="47495B70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11BEFB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15F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461C7093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4C1782E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3D06C1E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5232" w:rsidRPr="009848FE" w14:paraId="0FAF0847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5AB15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Plaats en datum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4D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8DD39CC" w14:textId="77777777" w:rsidR="00995232" w:rsidRPr="009848FE" w:rsidRDefault="00995232" w:rsidP="005C64FB">
      <w:pPr>
        <w:pStyle w:val="BasistekstEmtio"/>
        <w:rPr>
          <w:rFonts w:asciiTheme="minorHAnsi" w:hAnsiTheme="minorHAnsi"/>
          <w:sz w:val="22"/>
          <w:szCs w:val="22"/>
        </w:rPr>
      </w:pPr>
    </w:p>
    <w:p w14:paraId="69FF352D" w14:textId="77777777" w:rsidR="00995232" w:rsidRPr="009848FE" w:rsidRDefault="00995232" w:rsidP="005C64FB">
      <w:pPr>
        <w:pStyle w:val="BasistekstEmtio"/>
        <w:rPr>
          <w:rFonts w:asciiTheme="minorHAnsi" w:hAnsiTheme="minorHAnsi"/>
          <w:sz w:val="22"/>
          <w:szCs w:val="22"/>
        </w:rPr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5C64FB" w:rsidRPr="009848FE" w14:paraId="40AC4F2B" w14:textId="77777777" w:rsidTr="005C64FB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EA7F907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0D09812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5CB216F2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5FF9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49A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65F0A9E1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6B0E0415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272592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BD7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20517FB1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BF98EF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D3A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0F777F4C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765B4C37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2787D05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701822CE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9C5F19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2BF5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8FC19A4" w14:textId="77777777" w:rsidR="00995232" w:rsidRPr="009848FE" w:rsidRDefault="00995232" w:rsidP="005F71FD">
      <w:pPr>
        <w:rPr>
          <w:rFonts w:asciiTheme="minorHAnsi" w:hAnsiTheme="minorHAnsi"/>
          <w:sz w:val="22"/>
          <w:szCs w:val="22"/>
        </w:rPr>
      </w:pPr>
    </w:p>
    <w:sectPr w:rsidR="00995232" w:rsidRPr="009848FE" w:rsidSect="00D574D8">
      <w:headerReference w:type="default" r:id="rId11"/>
      <w:footerReference w:type="even" r:id="rId12"/>
      <w:footerReference w:type="default" r:id="rId13"/>
      <w:pgSz w:w="11906" w:h="16838" w:code="9"/>
      <w:pgMar w:top="1922" w:right="1191" w:bottom="1134" w:left="2268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6D77" w14:textId="77777777" w:rsidR="0001542B" w:rsidRDefault="0001542B">
      <w:r>
        <w:separator/>
      </w:r>
    </w:p>
  </w:endnote>
  <w:endnote w:type="continuationSeparator" w:id="0">
    <w:p w14:paraId="02186F09" w14:textId="77777777" w:rsidR="0001542B" w:rsidRDefault="0001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3982" w14:textId="77777777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092EA73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8A5D" w14:textId="77777777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F5D65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492F8D0" w14:textId="77777777" w:rsidR="005C64FB" w:rsidRDefault="005C64FB" w:rsidP="005C64F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0141D" w14:textId="77777777" w:rsidR="0001542B" w:rsidRDefault="0001542B">
      <w:r>
        <w:separator/>
      </w:r>
    </w:p>
  </w:footnote>
  <w:footnote w:type="continuationSeparator" w:id="0">
    <w:p w14:paraId="51F05A20" w14:textId="77777777" w:rsidR="0001542B" w:rsidRDefault="0001542B">
      <w:r>
        <w:continuationSeparator/>
      </w:r>
    </w:p>
  </w:footnote>
  <w:footnote w:id="1">
    <w:p w14:paraId="0CBE634E" w14:textId="77777777" w:rsidR="00970916" w:rsidRDefault="00970916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678A" w14:textId="77777777" w:rsidR="00B51E79" w:rsidRDefault="00B51E79" w:rsidP="00BE6324">
    <w:pPr>
      <w:pStyle w:val="Koptekst"/>
      <w:ind w:left="-1418"/>
    </w:pPr>
  </w:p>
  <w:p w14:paraId="0500E3D7" w14:textId="77777777" w:rsidR="00BE6324" w:rsidRDefault="00BE6324" w:rsidP="00BE6324">
    <w:pPr>
      <w:pStyle w:val="BasistekstEmtio"/>
    </w:pPr>
  </w:p>
  <w:p w14:paraId="0E316642" w14:textId="77777777" w:rsidR="00BE6324" w:rsidRPr="00BE6324" w:rsidRDefault="00BE6324" w:rsidP="00BE6324">
    <w:pPr>
      <w:pStyle w:val="BasistekstEmti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13502"/>
    <w:multiLevelType w:val="multilevel"/>
    <w:tmpl w:val="F63E35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A9D4816"/>
    <w:multiLevelType w:val="hybridMultilevel"/>
    <w:tmpl w:val="43D4AC98"/>
    <w:lvl w:ilvl="0" w:tplc="A984DAA4">
      <w:start w:val="9"/>
      <w:numFmt w:val="bullet"/>
      <w:lvlText w:val="-"/>
      <w:lvlJc w:val="left"/>
      <w:pPr>
        <w:ind w:left="2520" w:hanging="36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D5530F0"/>
    <w:multiLevelType w:val="multilevel"/>
    <w:tmpl w:val="27D68D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63E57"/>
    <w:multiLevelType w:val="multilevel"/>
    <w:tmpl w:val="30FC96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39A2F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0465E5A"/>
    <w:multiLevelType w:val="multilevel"/>
    <w:tmpl w:val="BBF2A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E0B99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B84899"/>
    <w:multiLevelType w:val="multilevel"/>
    <w:tmpl w:val="A3707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41828D5"/>
    <w:multiLevelType w:val="hybridMultilevel"/>
    <w:tmpl w:val="439AC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512E01"/>
    <w:multiLevelType w:val="hybridMultilevel"/>
    <w:tmpl w:val="DAFCAE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8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D16D1B"/>
    <w:multiLevelType w:val="multilevel"/>
    <w:tmpl w:val="3620C8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91170E8"/>
    <w:multiLevelType w:val="multilevel"/>
    <w:tmpl w:val="ACF27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C8038B9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2230A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65E53FB"/>
    <w:multiLevelType w:val="hybridMultilevel"/>
    <w:tmpl w:val="EC729768"/>
    <w:lvl w:ilvl="0" w:tplc="6382C674">
      <w:numFmt w:val="bullet"/>
      <w:lvlText w:val="•"/>
      <w:lvlJc w:val="left"/>
      <w:pPr>
        <w:ind w:left="700" w:hanging="70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0B7668"/>
    <w:multiLevelType w:val="multilevel"/>
    <w:tmpl w:val="0A4A31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0521E65"/>
    <w:multiLevelType w:val="hybridMultilevel"/>
    <w:tmpl w:val="C3843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63C20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59211E6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AF66A8F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1D4EF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074CE4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B24E0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6C5D6C7F"/>
    <w:multiLevelType w:val="multilevel"/>
    <w:tmpl w:val="490A79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8" w15:restartNumberingAfterBreak="0">
    <w:nsid w:val="6E5512E0"/>
    <w:multiLevelType w:val="multilevel"/>
    <w:tmpl w:val="76DA2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07E5C5F"/>
    <w:multiLevelType w:val="multilevel"/>
    <w:tmpl w:val="C1E4BC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75557D43"/>
    <w:multiLevelType w:val="multilevel"/>
    <w:tmpl w:val="1EA872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1" w15:restartNumberingAfterBreak="0">
    <w:nsid w:val="789707D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9A909CC"/>
    <w:multiLevelType w:val="multilevel"/>
    <w:tmpl w:val="6C44C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B024BDA"/>
    <w:multiLevelType w:val="multilevel"/>
    <w:tmpl w:val="F5FEDA4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4" w15:restartNumberingAfterBreak="0">
    <w:nsid w:val="7BD61E2F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78649">
    <w:abstractNumId w:val="23"/>
  </w:num>
  <w:num w:numId="2" w16cid:durableId="887955813">
    <w:abstractNumId w:val="38"/>
  </w:num>
  <w:num w:numId="3" w16cid:durableId="1309480135">
    <w:abstractNumId w:val="26"/>
  </w:num>
  <w:num w:numId="4" w16cid:durableId="2039309820">
    <w:abstractNumId w:val="43"/>
  </w:num>
  <w:num w:numId="5" w16cid:durableId="1602179222">
    <w:abstractNumId w:val="25"/>
  </w:num>
  <w:num w:numId="6" w16cid:durableId="314916093">
    <w:abstractNumId w:val="15"/>
  </w:num>
  <w:num w:numId="7" w16cid:durableId="398599243">
    <w:abstractNumId w:val="29"/>
  </w:num>
  <w:num w:numId="8" w16cid:durableId="740250386">
    <w:abstractNumId w:val="34"/>
  </w:num>
  <w:num w:numId="9" w16cid:durableId="2111922572">
    <w:abstractNumId w:val="18"/>
  </w:num>
  <w:num w:numId="10" w16cid:durableId="1824159862">
    <w:abstractNumId w:val="0"/>
  </w:num>
  <w:num w:numId="11" w16cid:durableId="1486631557">
    <w:abstractNumId w:val="45"/>
  </w:num>
  <w:num w:numId="12" w16cid:durableId="1214341755">
    <w:abstractNumId w:val="11"/>
  </w:num>
  <w:num w:numId="13" w16cid:durableId="1066224463">
    <w:abstractNumId w:val="30"/>
  </w:num>
  <w:num w:numId="14" w16cid:durableId="856775609">
    <w:abstractNumId w:val="7"/>
  </w:num>
  <w:num w:numId="15" w16cid:durableId="1976329909">
    <w:abstractNumId w:val="12"/>
  </w:num>
  <w:num w:numId="16" w16cid:durableId="1332369426">
    <w:abstractNumId w:val="19"/>
  </w:num>
  <w:num w:numId="17" w16cid:durableId="1040205464">
    <w:abstractNumId w:val="38"/>
  </w:num>
  <w:num w:numId="18" w16cid:durableId="254752622">
    <w:abstractNumId w:val="31"/>
  </w:num>
  <w:num w:numId="19" w16cid:durableId="2045402451">
    <w:abstractNumId w:val="33"/>
  </w:num>
  <w:num w:numId="20" w16cid:durableId="1107693914">
    <w:abstractNumId w:val="6"/>
  </w:num>
  <w:num w:numId="21" w16cid:durableId="1976833696">
    <w:abstractNumId w:val="42"/>
  </w:num>
  <w:num w:numId="22" w16cid:durableId="1521701008">
    <w:abstractNumId w:val="1"/>
  </w:num>
  <w:num w:numId="23" w16cid:durableId="1048190364">
    <w:abstractNumId w:val="13"/>
  </w:num>
  <w:num w:numId="24" w16cid:durableId="141388785">
    <w:abstractNumId w:val="39"/>
  </w:num>
  <w:num w:numId="25" w16cid:durableId="117333343">
    <w:abstractNumId w:val="20"/>
  </w:num>
  <w:num w:numId="26" w16cid:durableId="1431704972">
    <w:abstractNumId w:val="36"/>
  </w:num>
  <w:num w:numId="27" w16cid:durableId="1006439130">
    <w:abstractNumId w:val="41"/>
  </w:num>
  <w:num w:numId="28" w16cid:durableId="1009333401">
    <w:abstractNumId w:val="8"/>
  </w:num>
  <w:num w:numId="29" w16cid:durableId="813331446">
    <w:abstractNumId w:val="37"/>
  </w:num>
  <w:num w:numId="30" w16cid:durableId="781728005">
    <w:abstractNumId w:val="9"/>
  </w:num>
  <w:num w:numId="31" w16cid:durableId="1245722024">
    <w:abstractNumId w:val="5"/>
  </w:num>
  <w:num w:numId="32" w16cid:durableId="1018430561">
    <w:abstractNumId w:val="4"/>
  </w:num>
  <w:num w:numId="33" w16cid:durableId="122695411">
    <w:abstractNumId w:val="3"/>
  </w:num>
  <w:num w:numId="34" w16cid:durableId="803691314">
    <w:abstractNumId w:val="17"/>
  </w:num>
  <w:num w:numId="35" w16cid:durableId="110168495">
    <w:abstractNumId w:val="40"/>
  </w:num>
  <w:num w:numId="36" w16cid:durableId="17027033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7" w16cid:durableId="290331123">
    <w:abstractNumId w:val="43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38" w16cid:durableId="2063288670">
    <w:abstractNumId w:val="14"/>
  </w:num>
  <w:num w:numId="39" w16cid:durableId="793408836">
    <w:abstractNumId w:val="24"/>
  </w:num>
  <w:num w:numId="40" w16cid:durableId="121772187">
    <w:abstractNumId w:val="27"/>
  </w:num>
  <w:num w:numId="41" w16cid:durableId="1415128131">
    <w:abstractNumId w:val="2"/>
  </w:num>
  <w:num w:numId="42" w16cid:durableId="1285039679">
    <w:abstractNumId w:val="44"/>
  </w:num>
  <w:num w:numId="43" w16cid:durableId="1569463192">
    <w:abstractNumId w:val="32"/>
  </w:num>
  <w:num w:numId="44" w16cid:durableId="922372359">
    <w:abstractNumId w:val="28"/>
  </w:num>
  <w:num w:numId="45" w16cid:durableId="716006258">
    <w:abstractNumId w:val="16"/>
  </w:num>
  <w:num w:numId="46" w16cid:durableId="1084765034">
    <w:abstractNumId w:val="10"/>
  </w:num>
  <w:num w:numId="47" w16cid:durableId="1813251825">
    <w:abstractNumId w:val="21"/>
  </w:num>
  <w:num w:numId="48" w16cid:durableId="201359214">
    <w:abstractNumId w:val="22"/>
  </w:num>
  <w:num w:numId="49" w16cid:durableId="1844391191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2867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1542B"/>
    <w:rsid w:val="00022607"/>
    <w:rsid w:val="000277DF"/>
    <w:rsid w:val="00030B9F"/>
    <w:rsid w:val="0004332C"/>
    <w:rsid w:val="00045B3E"/>
    <w:rsid w:val="00046110"/>
    <w:rsid w:val="0005430B"/>
    <w:rsid w:val="00084204"/>
    <w:rsid w:val="00090070"/>
    <w:rsid w:val="000968FB"/>
    <w:rsid w:val="000974C5"/>
    <w:rsid w:val="000B2898"/>
    <w:rsid w:val="000B4E69"/>
    <w:rsid w:val="000B579C"/>
    <w:rsid w:val="000D04BB"/>
    <w:rsid w:val="000D6AB7"/>
    <w:rsid w:val="000E67D9"/>
    <w:rsid w:val="000E6E43"/>
    <w:rsid w:val="000F235C"/>
    <w:rsid w:val="000F3E01"/>
    <w:rsid w:val="001047E1"/>
    <w:rsid w:val="001062AA"/>
    <w:rsid w:val="00106601"/>
    <w:rsid w:val="00122DED"/>
    <w:rsid w:val="00131474"/>
    <w:rsid w:val="00134D8A"/>
    <w:rsid w:val="001376EE"/>
    <w:rsid w:val="001403E6"/>
    <w:rsid w:val="00140F34"/>
    <w:rsid w:val="00153EB3"/>
    <w:rsid w:val="00187502"/>
    <w:rsid w:val="00190CB4"/>
    <w:rsid w:val="001A5C46"/>
    <w:rsid w:val="001A7431"/>
    <w:rsid w:val="001B1B37"/>
    <w:rsid w:val="001B43B0"/>
    <w:rsid w:val="001B6438"/>
    <w:rsid w:val="001D0246"/>
    <w:rsid w:val="001D2845"/>
    <w:rsid w:val="001D2A06"/>
    <w:rsid w:val="001D4A09"/>
    <w:rsid w:val="001F0C2A"/>
    <w:rsid w:val="001F1760"/>
    <w:rsid w:val="001F5B4F"/>
    <w:rsid w:val="00203B48"/>
    <w:rsid w:val="00205E36"/>
    <w:rsid w:val="0020607F"/>
    <w:rsid w:val="002112B3"/>
    <w:rsid w:val="00224BF9"/>
    <w:rsid w:val="002356CF"/>
    <w:rsid w:val="00236DE9"/>
    <w:rsid w:val="00240AD1"/>
    <w:rsid w:val="00253149"/>
    <w:rsid w:val="00254626"/>
    <w:rsid w:val="00261C52"/>
    <w:rsid w:val="00274EDA"/>
    <w:rsid w:val="002767EC"/>
    <w:rsid w:val="00286546"/>
    <w:rsid w:val="002A17D6"/>
    <w:rsid w:val="002A5DB9"/>
    <w:rsid w:val="002B1F1C"/>
    <w:rsid w:val="002C681D"/>
    <w:rsid w:val="002D3995"/>
    <w:rsid w:val="002E5ED9"/>
    <w:rsid w:val="0030142B"/>
    <w:rsid w:val="0031321B"/>
    <w:rsid w:val="003141DB"/>
    <w:rsid w:val="003458B8"/>
    <w:rsid w:val="00353EC2"/>
    <w:rsid w:val="0035647A"/>
    <w:rsid w:val="0036073C"/>
    <w:rsid w:val="00365327"/>
    <w:rsid w:val="00366C98"/>
    <w:rsid w:val="00370747"/>
    <w:rsid w:val="00372DC2"/>
    <w:rsid w:val="00377612"/>
    <w:rsid w:val="00380739"/>
    <w:rsid w:val="00392933"/>
    <w:rsid w:val="00396237"/>
    <w:rsid w:val="003A0729"/>
    <w:rsid w:val="003A506B"/>
    <w:rsid w:val="003A6001"/>
    <w:rsid w:val="003A7203"/>
    <w:rsid w:val="003F0F80"/>
    <w:rsid w:val="00404B48"/>
    <w:rsid w:val="00412BCD"/>
    <w:rsid w:val="00421AE4"/>
    <w:rsid w:val="00425064"/>
    <w:rsid w:val="004337A6"/>
    <w:rsid w:val="00434160"/>
    <w:rsid w:val="0044262F"/>
    <w:rsid w:val="00451044"/>
    <w:rsid w:val="00451FDB"/>
    <w:rsid w:val="00454085"/>
    <w:rsid w:val="004564A6"/>
    <w:rsid w:val="004578EB"/>
    <w:rsid w:val="004728E1"/>
    <w:rsid w:val="004737D8"/>
    <w:rsid w:val="00481308"/>
    <w:rsid w:val="004B2D6F"/>
    <w:rsid w:val="004C61B0"/>
    <w:rsid w:val="004D4380"/>
    <w:rsid w:val="004D540A"/>
    <w:rsid w:val="004F436D"/>
    <w:rsid w:val="004F5A52"/>
    <w:rsid w:val="00501FE5"/>
    <w:rsid w:val="0053110D"/>
    <w:rsid w:val="00540A6E"/>
    <w:rsid w:val="00544445"/>
    <w:rsid w:val="00562526"/>
    <w:rsid w:val="00563B15"/>
    <w:rsid w:val="005706E4"/>
    <w:rsid w:val="00575FFC"/>
    <w:rsid w:val="00584DCC"/>
    <w:rsid w:val="00593066"/>
    <w:rsid w:val="005A0309"/>
    <w:rsid w:val="005B598F"/>
    <w:rsid w:val="005B6BD4"/>
    <w:rsid w:val="005C0DFF"/>
    <w:rsid w:val="005C4320"/>
    <w:rsid w:val="005C64FB"/>
    <w:rsid w:val="005D19DB"/>
    <w:rsid w:val="005D2632"/>
    <w:rsid w:val="005F49DB"/>
    <w:rsid w:val="005F5D65"/>
    <w:rsid w:val="005F5FEC"/>
    <w:rsid w:val="005F71FD"/>
    <w:rsid w:val="00610E68"/>
    <w:rsid w:val="00612C22"/>
    <w:rsid w:val="00627BB6"/>
    <w:rsid w:val="00627E07"/>
    <w:rsid w:val="00650852"/>
    <w:rsid w:val="00654EF5"/>
    <w:rsid w:val="00656B80"/>
    <w:rsid w:val="00664458"/>
    <w:rsid w:val="0068484D"/>
    <w:rsid w:val="006A2AC1"/>
    <w:rsid w:val="006B14E9"/>
    <w:rsid w:val="006B415E"/>
    <w:rsid w:val="006C608C"/>
    <w:rsid w:val="006D0AF2"/>
    <w:rsid w:val="006D1B82"/>
    <w:rsid w:val="006D302B"/>
    <w:rsid w:val="006D5909"/>
    <w:rsid w:val="006E19C4"/>
    <w:rsid w:val="006F397E"/>
    <w:rsid w:val="00705269"/>
    <w:rsid w:val="0071386B"/>
    <w:rsid w:val="007201CB"/>
    <w:rsid w:val="00727B82"/>
    <w:rsid w:val="007320DF"/>
    <w:rsid w:val="00735D6E"/>
    <w:rsid w:val="00762A85"/>
    <w:rsid w:val="0076741E"/>
    <w:rsid w:val="007719C9"/>
    <w:rsid w:val="0078225F"/>
    <w:rsid w:val="00785517"/>
    <w:rsid w:val="00794AC9"/>
    <w:rsid w:val="007A5988"/>
    <w:rsid w:val="007A686F"/>
    <w:rsid w:val="007B296B"/>
    <w:rsid w:val="007C1A0E"/>
    <w:rsid w:val="007E3A9A"/>
    <w:rsid w:val="008064AA"/>
    <w:rsid w:val="00823000"/>
    <w:rsid w:val="0083144F"/>
    <w:rsid w:val="00834DE7"/>
    <w:rsid w:val="0084067A"/>
    <w:rsid w:val="00842485"/>
    <w:rsid w:val="008649AB"/>
    <w:rsid w:val="008675CC"/>
    <w:rsid w:val="00870E57"/>
    <w:rsid w:val="00874D14"/>
    <w:rsid w:val="008804C5"/>
    <w:rsid w:val="0089612D"/>
    <w:rsid w:val="008A53D6"/>
    <w:rsid w:val="008B5CD1"/>
    <w:rsid w:val="008D4EE9"/>
    <w:rsid w:val="008D618C"/>
    <w:rsid w:val="008D7BDD"/>
    <w:rsid w:val="008E2303"/>
    <w:rsid w:val="008E5AEA"/>
    <w:rsid w:val="00900523"/>
    <w:rsid w:val="009256C0"/>
    <w:rsid w:val="009369DA"/>
    <w:rsid w:val="00944B9F"/>
    <w:rsid w:val="00950DB4"/>
    <w:rsid w:val="00957969"/>
    <w:rsid w:val="009606EB"/>
    <w:rsid w:val="00970916"/>
    <w:rsid w:val="009738C3"/>
    <w:rsid w:val="00981CAE"/>
    <w:rsid w:val="009848FE"/>
    <w:rsid w:val="00995232"/>
    <w:rsid w:val="009A14F7"/>
    <w:rsid w:val="009B468A"/>
    <w:rsid w:val="009B673C"/>
    <w:rsid w:val="009E327C"/>
    <w:rsid w:val="009E4A0F"/>
    <w:rsid w:val="009F53EF"/>
    <w:rsid w:val="009F776C"/>
    <w:rsid w:val="00A3393D"/>
    <w:rsid w:val="00A359D3"/>
    <w:rsid w:val="00A420A5"/>
    <w:rsid w:val="00A46498"/>
    <w:rsid w:val="00A745D1"/>
    <w:rsid w:val="00A76E7C"/>
    <w:rsid w:val="00A82CCF"/>
    <w:rsid w:val="00A9114D"/>
    <w:rsid w:val="00A93771"/>
    <w:rsid w:val="00AA203B"/>
    <w:rsid w:val="00AB1E21"/>
    <w:rsid w:val="00AB1FE5"/>
    <w:rsid w:val="00AB335A"/>
    <w:rsid w:val="00AD24E6"/>
    <w:rsid w:val="00AD34F9"/>
    <w:rsid w:val="00AF0EB2"/>
    <w:rsid w:val="00B04343"/>
    <w:rsid w:val="00B04761"/>
    <w:rsid w:val="00B05464"/>
    <w:rsid w:val="00B15AC6"/>
    <w:rsid w:val="00B264D5"/>
    <w:rsid w:val="00B460C2"/>
    <w:rsid w:val="00B51E79"/>
    <w:rsid w:val="00B5447E"/>
    <w:rsid w:val="00B5649B"/>
    <w:rsid w:val="00B75C83"/>
    <w:rsid w:val="00B75ED8"/>
    <w:rsid w:val="00B76950"/>
    <w:rsid w:val="00B83FA0"/>
    <w:rsid w:val="00B850D9"/>
    <w:rsid w:val="00B86902"/>
    <w:rsid w:val="00B9540B"/>
    <w:rsid w:val="00BA08A4"/>
    <w:rsid w:val="00BA2F69"/>
    <w:rsid w:val="00BC2836"/>
    <w:rsid w:val="00BC59E1"/>
    <w:rsid w:val="00BD5200"/>
    <w:rsid w:val="00BE6324"/>
    <w:rsid w:val="00BF6A7B"/>
    <w:rsid w:val="00C11012"/>
    <w:rsid w:val="00C22F16"/>
    <w:rsid w:val="00C237AF"/>
    <w:rsid w:val="00C72152"/>
    <w:rsid w:val="00C81EAE"/>
    <w:rsid w:val="00C93473"/>
    <w:rsid w:val="00CA15CB"/>
    <w:rsid w:val="00CB6DA0"/>
    <w:rsid w:val="00CC4892"/>
    <w:rsid w:val="00CD10BC"/>
    <w:rsid w:val="00CD3DF2"/>
    <w:rsid w:val="00CE48BB"/>
    <w:rsid w:val="00CF6B1F"/>
    <w:rsid w:val="00D071D2"/>
    <w:rsid w:val="00D23F3A"/>
    <w:rsid w:val="00D2661B"/>
    <w:rsid w:val="00D41161"/>
    <w:rsid w:val="00D428E0"/>
    <w:rsid w:val="00D44039"/>
    <w:rsid w:val="00D51DC5"/>
    <w:rsid w:val="00D541ED"/>
    <w:rsid w:val="00D574D8"/>
    <w:rsid w:val="00D700EC"/>
    <w:rsid w:val="00D87065"/>
    <w:rsid w:val="00DA19AA"/>
    <w:rsid w:val="00DB028A"/>
    <w:rsid w:val="00DB2F33"/>
    <w:rsid w:val="00DC21A5"/>
    <w:rsid w:val="00DC2F99"/>
    <w:rsid w:val="00DC795B"/>
    <w:rsid w:val="00DD0C8B"/>
    <w:rsid w:val="00DD3E02"/>
    <w:rsid w:val="00DD46D9"/>
    <w:rsid w:val="00DF203D"/>
    <w:rsid w:val="00DF37B2"/>
    <w:rsid w:val="00DF7513"/>
    <w:rsid w:val="00E305A5"/>
    <w:rsid w:val="00E36E2F"/>
    <w:rsid w:val="00E371AC"/>
    <w:rsid w:val="00E40E08"/>
    <w:rsid w:val="00E45922"/>
    <w:rsid w:val="00E46682"/>
    <w:rsid w:val="00E52110"/>
    <w:rsid w:val="00E64AA7"/>
    <w:rsid w:val="00E678A0"/>
    <w:rsid w:val="00E858B8"/>
    <w:rsid w:val="00EA1C88"/>
    <w:rsid w:val="00EA2F7E"/>
    <w:rsid w:val="00EB5939"/>
    <w:rsid w:val="00EC06AF"/>
    <w:rsid w:val="00EC2D1D"/>
    <w:rsid w:val="00EC32A2"/>
    <w:rsid w:val="00EC7637"/>
    <w:rsid w:val="00ED30A1"/>
    <w:rsid w:val="00EE0055"/>
    <w:rsid w:val="00EE62AE"/>
    <w:rsid w:val="00EE6413"/>
    <w:rsid w:val="00EE71C0"/>
    <w:rsid w:val="00EE7EE0"/>
    <w:rsid w:val="00F00BF0"/>
    <w:rsid w:val="00F065D5"/>
    <w:rsid w:val="00F10D91"/>
    <w:rsid w:val="00F131DB"/>
    <w:rsid w:val="00F21A46"/>
    <w:rsid w:val="00F301C1"/>
    <w:rsid w:val="00F331AA"/>
    <w:rsid w:val="00F33369"/>
    <w:rsid w:val="00F408FD"/>
    <w:rsid w:val="00F55046"/>
    <w:rsid w:val="00F7766C"/>
    <w:rsid w:val="00F77F3D"/>
    <w:rsid w:val="00F82076"/>
    <w:rsid w:val="00F85A85"/>
    <w:rsid w:val="00F87E9F"/>
    <w:rsid w:val="00F97CE2"/>
    <w:rsid w:val="00FB2084"/>
    <w:rsid w:val="00FB2811"/>
    <w:rsid w:val="00FC65F6"/>
    <w:rsid w:val="00FE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o:colormru v:ext="edit" colors="#ddd"/>
    </o:shapedefaults>
    <o:shapelayout v:ext="edit">
      <o:idmap v:ext="edit" data="1"/>
    </o:shapelayout>
  </w:shapeDefaults>
  <w:decimalSymbol w:val=","/>
  <w:listSeparator w:val=";"/>
  <w14:docId w14:val="2AF2173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34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34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link w:val="Kop3Char"/>
    <w:qFormat/>
    <w:rsid w:val="00544445"/>
    <w:pPr>
      <w:numPr>
        <w:ilvl w:val="2"/>
        <w:numId w:val="34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34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34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34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34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34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3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6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7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qFormat/>
    <w:rsid w:val="00CB6DA0"/>
    <w:pPr>
      <w:numPr>
        <w:numId w:val="9"/>
      </w:numPr>
    </w:pPr>
    <w:rPr>
      <w:b/>
    </w:rPr>
  </w:style>
  <w:style w:type="paragraph" w:customStyle="1" w:styleId="Opsommingnummer2eniveauEmtio">
    <w:name w:val="Opsomming nummer 2e niveau Emtio"/>
    <w:basedOn w:val="ZsysbasisEmtio"/>
    <w:qFormat/>
    <w:rsid w:val="00122DED"/>
    <w:pPr>
      <w:numPr>
        <w:numId w:val="10"/>
      </w:numPr>
    </w:pPr>
  </w:style>
  <w:style w:type="paragraph" w:customStyle="1" w:styleId="Opsommingnummer3eniveauEmtio">
    <w:name w:val="Opsomming nummer 3e niveau Emtio"/>
    <w:basedOn w:val="ZsysbasisEmtio"/>
    <w:qFormat/>
    <w:rsid w:val="00122DED"/>
    <w:pPr>
      <w:numPr>
        <w:numId w:val="11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12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3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4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5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30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32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  <w:style w:type="character" w:customStyle="1" w:styleId="Kop3Char">
    <w:name w:val="Kop 3 Char"/>
    <w:aliases w:val="(Subparagraaf) Emtio Char"/>
    <w:basedOn w:val="Standaardalinea-lettertype"/>
    <w:link w:val="Kop3"/>
    <w:uiPriority w:val="9"/>
    <w:rsid w:val="007E3A9A"/>
    <w:rPr>
      <w:b/>
      <w:iCs/>
      <w:spacing w:val="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DEE27F91E2D4B916497449E03B355" ma:contentTypeVersion="" ma:contentTypeDescription="Een nieuw document maken." ma:contentTypeScope="" ma:versionID="bda1853e28dac2cd5b3e7c804f0fba4c">
  <xsd:schema xmlns:xsd="http://www.w3.org/2001/XMLSchema" xmlns:xs="http://www.w3.org/2001/XMLSchema" xmlns:p="http://schemas.microsoft.com/office/2006/metadata/properties" xmlns:ns2="bd35cc06-c323-485c-8d59-24e02409e2aa" targetNamespace="http://schemas.microsoft.com/office/2006/metadata/properties" ma:root="true" ma:fieldsID="cc46be176e0fa557ebb82da08a4da4f0" ns2:_="">
    <xsd:import namespace="bd35cc06-c323-485c-8d59-24e02409e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5cc06-c323-485c-8d59-24e02409e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573904-2586-447B-8E48-C3BA43E2CE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1671F1-90D9-47B6-B2A6-28611826C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5cc06-c323-485c-8d59-24e02409e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185A86-4D9F-41B5-ABDA-B492DA49166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35cc06-c323-485c-8d59-24e02409e2aa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13A2AA-D7E4-418F-AE35-BCB022C5E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Bijlage 9.7.1 Referentiesjabloon Perceel 1 (waardering)</vt:lpstr>
    </vt:vector>
  </TitlesOfParts>
  <Company>Schuilenburg Beheer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aan de Wiel</dc:creator>
  <cp:keywords/>
  <dc:description/>
  <cp:lastModifiedBy>Frieda den Heyer (CFC\ C&amp;P)</cp:lastModifiedBy>
  <cp:revision>2</cp:revision>
  <dcterms:created xsi:type="dcterms:W3CDTF">2025-06-02T19:08:00Z</dcterms:created>
  <dcterms:modified xsi:type="dcterms:W3CDTF">2025-06-02T19:08:00Z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0x01010070DDEE27F91E2D4B916497449E03B355</vt:lpwstr>
  </property>
</Properties>
</file>