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758357C1" w:rsidR="002A16DF" w:rsidRDefault="00B02404" w:rsidP="00B02404">
      <w:pPr>
        <w:pStyle w:val="Heading1titel"/>
        <w:pBdr>
          <w:bottom w:val="single" w:sz="6" w:space="1" w:color="auto"/>
        </w:pBdr>
      </w:pPr>
      <w:r>
        <w:t xml:space="preserve">Bijlage </w:t>
      </w:r>
      <w:sdt>
        <w:sdtPr>
          <w:rPr>
            <w:highlight w:val="lightGray"/>
          </w:rPr>
          <w:id w:val="-905219237"/>
          <w:placeholder>
            <w:docPart w:val="DefaultPlaceholder_-1854013440"/>
          </w:placeholder>
          <w:text/>
        </w:sdtPr>
        <w:sdtEndPr/>
        <w:sdtContent>
          <w:r w:rsidR="00904224">
            <w:rPr>
              <w:highlight w:val="lightGray"/>
            </w:rPr>
            <w:t>4</w:t>
          </w:r>
        </w:sdtContent>
      </w:sdt>
      <w:r>
        <w:t xml:space="preserve"> – Holdingverklaring</w:t>
      </w:r>
    </w:p>
    <w:p w14:paraId="2412B16C" w14:textId="77777777" w:rsidR="00D45518" w:rsidRDefault="00D45518" w:rsidP="00D45518">
      <w:pPr>
        <w:spacing w:line="240" w:lineRule="auto"/>
      </w:pPr>
    </w:p>
    <w:p w14:paraId="27600323" w14:textId="008CFD6D"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sdt>
        <w:sdtPr>
          <w:rPr>
            <w:b/>
            <w:bCs/>
            <w:sz w:val="22"/>
            <w:szCs w:val="22"/>
            <w:highlight w:val="lightGray"/>
          </w:rPr>
          <w:id w:val="-272861993"/>
          <w:placeholder>
            <w:docPart w:val="DefaultPlaceholder_-1854013440"/>
          </w:placeholder>
          <w:text/>
        </w:sdtPr>
        <w:sdtEndPr/>
        <w:sdtContent>
          <w:r w:rsidR="0050137D">
            <w:rPr>
              <w:b/>
              <w:bCs/>
              <w:sz w:val="22"/>
              <w:szCs w:val="22"/>
              <w:highlight w:val="lightGray"/>
            </w:rPr>
            <w:t>SOC (Monitoring &amp; Response) dienstverlening</w:t>
          </w:r>
        </w:sdtContent>
      </w:sdt>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5420DDEB"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04224">
                  <w:rPr>
                    <w:highlight w:val="lightGray"/>
                  </w:rPr>
                  <w:t>4</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234A0"/>
    <w:rsid w:val="002304A9"/>
    <w:rsid w:val="0023628B"/>
    <w:rsid w:val="002458D6"/>
    <w:rsid w:val="00245C63"/>
    <w:rsid w:val="00252AEC"/>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0137D"/>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4224"/>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E7C35"/>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87CB4"/>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252AEC"/>
    <w:rsid w:val="00371F7B"/>
    <w:rsid w:val="006524ED"/>
    <w:rsid w:val="006E27A6"/>
    <w:rsid w:val="0084433E"/>
    <w:rsid w:val="00971779"/>
    <w:rsid w:val="009E7C35"/>
    <w:rsid w:val="00A03276"/>
    <w:rsid w:val="00A802D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RCUS45HN67DU-974321440-322986</_dlc_DocId>
    <_dlc_DocIdUrl xmlns="558c601a-c172-4142-980b-33deeaa1e95d">
      <Url>https://sscons.sharepoint.com/sites/ORG-IC/_layouts/15/DocIdRedir.aspx?ID=RCUS45HN67DU-974321440-322986</Url>
      <Description>RCUS45HN67DU-974321440-322986</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2.xml><?xml version="1.0" encoding="utf-8"?>
<ds:datastoreItem xmlns:ds="http://schemas.openxmlformats.org/officeDocument/2006/customXml" ds:itemID="{4F079F4F-50D8-4B28-9199-57B475125ED9}"/>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 ds:uri="c446c3bd-c88c-4a64-af53-f104b6adb310"/>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1145</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Richard Schuth</cp:lastModifiedBy>
  <cp:revision>3</cp:revision>
  <cp:lastPrinted>2019-01-04T09:57:00Z</cp:lastPrinted>
  <dcterms:created xsi:type="dcterms:W3CDTF">2025-02-14T10:38:00Z</dcterms:created>
  <dcterms:modified xsi:type="dcterms:W3CDTF">2025-02-14T11:23:00Z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dfaf906a-1d30-472f-ad6d-7ffae0193ffa</vt:lpwstr>
  </property>
  <property fmtid="{D5CDD505-2E9C-101B-9397-08002B2CF9AE}" pid="4" name="Order">
    <vt:r8>22900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