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2437E" w14:textId="1171BCF2" w:rsidR="00F91A8A" w:rsidRPr="00F446DD" w:rsidRDefault="00F43776" w:rsidP="00F446DD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Bijlage </w:t>
      </w:r>
      <w:r w:rsidR="008B130B">
        <w:rPr>
          <w:rFonts w:cstheme="minorHAnsi"/>
          <w:b/>
          <w:bCs/>
          <w:sz w:val="32"/>
          <w:szCs w:val="32"/>
        </w:rPr>
        <w:t>3</w:t>
      </w:r>
      <w:r>
        <w:rPr>
          <w:rFonts w:cstheme="minorHAnsi"/>
          <w:b/>
          <w:bCs/>
          <w:sz w:val="32"/>
          <w:szCs w:val="32"/>
        </w:rPr>
        <w:t xml:space="preserve"> - </w:t>
      </w:r>
      <w:r w:rsidR="00F446DD" w:rsidRPr="00F446DD">
        <w:rPr>
          <w:rFonts w:cstheme="minorHAnsi"/>
          <w:b/>
          <w:bCs/>
          <w:sz w:val="32"/>
          <w:szCs w:val="32"/>
        </w:rPr>
        <w:t>Verklaring van geen-Russische betrokkenheid</w:t>
      </w:r>
      <w:r w:rsidR="00976A13">
        <w:rPr>
          <w:rFonts w:cstheme="minorHAnsi"/>
          <w:b/>
          <w:bCs/>
          <w:sz w:val="32"/>
          <w:szCs w:val="32"/>
        </w:rPr>
        <w:t>;</w:t>
      </w:r>
      <w:r w:rsidR="005A393E">
        <w:rPr>
          <w:rFonts w:cstheme="minorHAnsi"/>
          <w:b/>
          <w:bCs/>
          <w:sz w:val="32"/>
          <w:szCs w:val="32"/>
        </w:rPr>
        <w:t xml:space="preserve"> </w:t>
      </w:r>
      <w:r w:rsidR="00976A13">
        <w:rPr>
          <w:rFonts w:cstheme="minorHAnsi"/>
          <w:b/>
          <w:bCs/>
          <w:sz w:val="32"/>
          <w:szCs w:val="32"/>
        </w:rPr>
        <w:t>D</w:t>
      </w:r>
      <w:r w:rsidR="005A393E">
        <w:rPr>
          <w:rFonts w:cstheme="minorHAnsi"/>
          <w:b/>
          <w:bCs/>
          <w:sz w:val="32"/>
          <w:szCs w:val="32"/>
        </w:rPr>
        <w:t xml:space="preserve">oor Inschrijver af te geven bij </w:t>
      </w:r>
      <w:r w:rsidR="00AE5195">
        <w:rPr>
          <w:rFonts w:cstheme="minorHAnsi"/>
          <w:b/>
          <w:bCs/>
          <w:sz w:val="32"/>
          <w:szCs w:val="32"/>
        </w:rPr>
        <w:t xml:space="preserve">de </w:t>
      </w:r>
      <w:r w:rsidR="005A393E">
        <w:rPr>
          <w:rFonts w:cstheme="minorHAnsi"/>
          <w:b/>
          <w:bCs/>
          <w:sz w:val="32"/>
          <w:szCs w:val="32"/>
        </w:rPr>
        <w:t>Europese aanbesteding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16436D">
        <w:rPr>
          <w:rFonts w:cstheme="minorHAnsi"/>
          <w:b/>
          <w:bCs/>
          <w:sz w:val="32"/>
          <w:szCs w:val="32"/>
        </w:rPr>
        <w:t>aangaande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EE3D0E">
        <w:rPr>
          <w:rFonts w:cstheme="minorHAnsi"/>
          <w:b/>
          <w:bCs/>
          <w:sz w:val="32"/>
          <w:szCs w:val="32"/>
        </w:rPr>
        <w:t>Verhardingsonderzoeken</w:t>
      </w:r>
    </w:p>
    <w:p w14:paraId="469437ED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3F326261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>Hierbij verklaar</w:t>
      </w:r>
      <w:r w:rsidR="005A393E" w:rsidRPr="00553A6F">
        <w:rPr>
          <w:rFonts w:asciiTheme="minorHAnsi" w:hAnsiTheme="minorHAnsi" w:cstheme="minorHAnsi"/>
          <w:color w:val="343434"/>
          <w:sz w:val="20"/>
          <w:szCs w:val="20"/>
        </w:rPr>
        <w:t>t ondergetekende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naar eer en geweten dat er geen sprake is van Russische betrokkenheid bij de uitvoering van </w:t>
      </w:r>
      <w:r w:rsidR="00B3112B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onderhavige </w:t>
      </w:r>
      <w:r w:rsidR="0016436D" w:rsidRPr="00553A6F">
        <w:rPr>
          <w:rFonts w:asciiTheme="minorHAnsi" w:hAnsiTheme="minorHAnsi" w:cstheme="minorHAnsi"/>
          <w:color w:val="343434"/>
          <w:sz w:val="20"/>
          <w:szCs w:val="20"/>
        </w:rPr>
        <w:t>Opdracht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AE5195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(die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de drempels van artikel 5 </w:t>
      </w:r>
      <w:proofErr w:type="spellStart"/>
      <w:r w:rsidRPr="00553A6F">
        <w:rPr>
          <w:rFonts w:asciiTheme="minorHAnsi" w:hAnsiTheme="minorHAnsi" w:cstheme="minorHAnsi"/>
          <w:color w:val="343434"/>
          <w:sz w:val="20"/>
          <w:szCs w:val="20"/>
        </w:rPr>
        <w:t>duodecies</w:t>
      </w:r>
      <w:proofErr w:type="spellEnd"/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van EU Verordening (EU) 833/2014 van 31 juli 2014</w:t>
      </w:r>
      <w:r w:rsidR="00396DD0" w:rsidRPr="00553A6F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betreffende de beperkende maatregelen naar aanleiding van de acties van Rusland die de situatie in Oekraïne destabiliseren, zoals gewijzigd bij Verordening 2022/578 van 8 april 2022</w:t>
      </w:r>
      <w:r w:rsidR="00AE5195" w:rsidRPr="00553A6F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overschrijdt</w:t>
      </w:r>
      <w:r w:rsidR="0016436D" w:rsidRPr="00553A6F">
        <w:rPr>
          <w:rFonts w:asciiTheme="minorHAnsi" w:hAnsiTheme="minorHAnsi" w:cstheme="minorHAnsi"/>
          <w:color w:val="343434"/>
          <w:sz w:val="20"/>
          <w:szCs w:val="20"/>
        </w:rPr>
        <w:t>)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.</w:t>
      </w:r>
    </w:p>
    <w:p w14:paraId="0AF4F091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71BDAF88" w14:textId="77777777" w:rsidR="00F446DD" w:rsidRPr="00553A6F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>Ondertekende</w:t>
      </w:r>
      <w:r w:rsidR="00F446DD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verklaar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t</w:t>
      </w:r>
      <w:r w:rsidR="00F446DD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in het bijzonder dat:</w:t>
      </w:r>
    </w:p>
    <w:p w14:paraId="1503F1D7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a)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de organisatie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976A13" w:rsidRPr="00553A6F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="00831394" w:rsidRPr="00553A6F">
        <w:rPr>
          <w:rFonts w:asciiTheme="minorHAnsi" w:hAnsiTheme="minorHAnsi" w:cstheme="minorHAnsi"/>
          <w:color w:val="343434"/>
          <w:sz w:val="20"/>
          <w:szCs w:val="20"/>
        </w:rPr>
        <w:t>inclusief</w:t>
      </w:r>
      <w:r w:rsidR="00976A13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de onderdelen van een eventueel betrokken consortium)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4B58CA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door ondergetekende wordt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4B58CA" w:rsidRPr="00553A6F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553A6F">
        <w:rPr>
          <w:rFonts w:asciiTheme="minorHAnsi" w:hAnsiTheme="minorHAnsi" w:cstheme="minorHAnsi"/>
          <w:color w:val="343434"/>
          <w:sz w:val="20"/>
          <w:szCs w:val="20"/>
        </w:rPr>
        <w:t>een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(rechts)perso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>o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n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(natuurlijke persoon, bedrijf, entiteit of orgaan)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770D69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geen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Russische nationaliteit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heeft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en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>/of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niet in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Rusland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gevestigd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is</w:t>
      </w:r>
      <w:r w:rsidR="00420759" w:rsidRPr="00553A6F">
        <w:rPr>
          <w:rFonts w:asciiTheme="minorHAnsi" w:hAnsiTheme="minorHAnsi" w:cstheme="minorHAnsi"/>
          <w:color w:val="343434"/>
          <w:sz w:val="20"/>
          <w:szCs w:val="20"/>
        </w:rPr>
        <w:t>;</w:t>
      </w:r>
    </w:p>
    <w:p w14:paraId="53617B47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5DC33925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b) de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organisatie </w:t>
      </w:r>
      <w:r w:rsidR="00420759" w:rsidRPr="00553A6F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="00831394" w:rsidRPr="00553A6F">
        <w:rPr>
          <w:rFonts w:asciiTheme="minorHAnsi" w:hAnsiTheme="minorHAnsi" w:cstheme="minorHAnsi"/>
          <w:color w:val="343434"/>
          <w:sz w:val="20"/>
          <w:szCs w:val="20"/>
        </w:rPr>
        <w:t>inclusief</w:t>
      </w:r>
      <w:r w:rsidR="0042075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de onderdelen van een eventueel betrokken consortium)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4B58CA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ondergetekende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3747B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een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recht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s)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perso</w:t>
      </w:r>
      <w:r w:rsidR="003747B2" w:rsidRPr="00553A6F">
        <w:rPr>
          <w:rFonts w:asciiTheme="minorHAnsi" w:hAnsiTheme="minorHAnsi" w:cstheme="minorHAnsi"/>
          <w:color w:val="343434"/>
          <w:sz w:val="20"/>
          <w:szCs w:val="20"/>
        </w:rPr>
        <w:t>o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n</w:t>
      </w:r>
      <w:r w:rsidR="00AB7B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(natuurlijke persoon, bedrijf, entiteit of orgaan) </w:t>
      </w:r>
      <w:r w:rsidR="003747B2" w:rsidRPr="00553A6F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="0051511D" w:rsidRPr="00553A6F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="0042075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die</w:t>
      </w:r>
      <w:r w:rsidR="0051511D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51511D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niet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 voor meer dan 50% eigendom </w:t>
      </w:r>
      <w:r w:rsidR="0040782B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is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 van een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(rechts)persoon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zoals onder a) genoemd; </w:t>
      </w:r>
    </w:p>
    <w:p w14:paraId="25741EEE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72D345CF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c)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ondergetekende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3747B2" w:rsidRPr="00553A6F">
        <w:rPr>
          <w:rFonts w:asciiTheme="minorHAnsi" w:hAnsiTheme="minorHAnsi" w:cstheme="minorHAnsi"/>
          <w:color w:val="343434"/>
          <w:sz w:val="20"/>
          <w:szCs w:val="20"/>
        </w:rPr>
        <w:t>en/of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de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organisatie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ondergetekende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een (rechts)persoon</w:t>
      </w:r>
      <w:r w:rsidR="00AB7B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(natuurlijke persoon, bedrijf, entiteit of orgaan) </w:t>
      </w:r>
      <w:r w:rsidR="00AB7BF2" w:rsidRPr="00553A6F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die </w:t>
      </w:r>
      <w:r w:rsidR="003747B2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niet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handelt in belang </w:t>
      </w:r>
      <w:r w:rsidR="004D41FC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en/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of op aanwijzing van een partij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, zoals bedoeld onder a) en b);</w:t>
      </w:r>
    </w:p>
    <w:p w14:paraId="2E29FCA1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1BCD6BA8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d) er </w:t>
      </w:r>
      <w:r w:rsidR="00722857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door de organisatie die 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722857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ondergetekende 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="00722857" w:rsidRPr="00553A6F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="00722857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51511D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voor de uitvoering van deze overeenkomst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geen onderaannemers, leveranciers of ondernemingen die een aandeel hebben van meer dan 10% van de contractwaarde </w:t>
      </w:r>
      <w:r w:rsidR="00722857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worden ingeroepen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waarbij </w:t>
      </w:r>
      <w:r w:rsidR="00420759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zich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een situatie als onder a) t/m c) voordoet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.</w:t>
      </w:r>
    </w:p>
    <w:p w14:paraId="32A7C43B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691FC7C0" w14:textId="77777777" w:rsidR="00F309FC" w:rsidRPr="00553A6F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 xml:space="preserve">Aldus naar waarheid ondertekend op  d.d. …………………………… (datum), te </w:t>
      </w:r>
    </w:p>
    <w:p w14:paraId="033EF30F" w14:textId="77777777" w:rsidR="00F309FC" w:rsidRPr="00553A6F" w:rsidRDefault="00F309FC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20FF45EA" w14:textId="77777777" w:rsidR="00F864B5" w:rsidRPr="00553A6F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>……………….…………………………. (plaats),</w:t>
      </w:r>
    </w:p>
    <w:p w14:paraId="7C29F614" w14:textId="77777777" w:rsidR="00F864B5" w:rsidRPr="00553A6F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70D24676" w14:textId="77777777" w:rsidR="00F864B5" w:rsidRPr="00553A6F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4DE61DF8" w14:textId="77777777" w:rsidR="00F309FC" w:rsidRPr="00553A6F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>door ………………………………………………………… (naam tekenbevoegde functionaris)</w:t>
      </w:r>
    </w:p>
    <w:p w14:paraId="10188BBD" w14:textId="77777777" w:rsidR="00F309FC" w:rsidRPr="00553A6F" w:rsidRDefault="00F309FC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18B58091" w14:textId="77777777" w:rsidR="00F309FC" w:rsidRPr="00553A6F" w:rsidRDefault="00F864B5" w:rsidP="00F309FC">
      <w:pPr>
        <w:tabs>
          <w:tab w:val="left" w:pos="0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 xml:space="preserve">in de functie van …………………………………………………….. </w:t>
      </w:r>
    </w:p>
    <w:p w14:paraId="06120948" w14:textId="77777777" w:rsidR="00F309FC" w:rsidRPr="00553A6F" w:rsidRDefault="00F309FC" w:rsidP="00F309FC">
      <w:pPr>
        <w:tabs>
          <w:tab w:val="left" w:pos="0"/>
        </w:tabs>
        <w:rPr>
          <w:rFonts w:ascii="Calibri" w:hAnsi="Calibri"/>
          <w:szCs w:val="20"/>
        </w:rPr>
      </w:pPr>
    </w:p>
    <w:p w14:paraId="7CFAB105" w14:textId="77777777" w:rsidR="00F864B5" w:rsidRPr="00553A6F" w:rsidRDefault="00F309FC" w:rsidP="00F309FC">
      <w:pPr>
        <w:tabs>
          <w:tab w:val="left" w:pos="0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 xml:space="preserve">bij </w:t>
      </w:r>
      <w:r w:rsidR="00F864B5" w:rsidRPr="00553A6F">
        <w:rPr>
          <w:rFonts w:ascii="Calibri" w:hAnsi="Calibri"/>
          <w:szCs w:val="20"/>
        </w:rPr>
        <w:t>……………………………………………</w:t>
      </w:r>
      <w:r w:rsidRPr="00553A6F">
        <w:rPr>
          <w:rFonts w:ascii="Calibri" w:hAnsi="Calibri"/>
          <w:szCs w:val="20"/>
        </w:rPr>
        <w:t>(</w:t>
      </w:r>
      <w:r w:rsidR="00F864B5" w:rsidRPr="00553A6F">
        <w:rPr>
          <w:rFonts w:ascii="Calibri" w:hAnsi="Calibri"/>
          <w:szCs w:val="20"/>
        </w:rPr>
        <w:t>organisatie/bedrijf)</w:t>
      </w:r>
      <w:r w:rsidR="00C3093A" w:rsidRPr="00553A6F">
        <w:rPr>
          <w:rFonts w:ascii="Calibri" w:hAnsi="Calibri"/>
          <w:szCs w:val="20"/>
        </w:rPr>
        <w:t>,</w:t>
      </w:r>
      <w:r w:rsidR="00F864B5" w:rsidRPr="00553A6F">
        <w:rPr>
          <w:rFonts w:ascii="Calibri" w:hAnsi="Calibri"/>
          <w:szCs w:val="20"/>
        </w:rPr>
        <w:t xml:space="preserve"> </w:t>
      </w:r>
    </w:p>
    <w:p w14:paraId="386610EA" w14:textId="77777777" w:rsidR="00F864B5" w:rsidRPr="00553A6F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3EA3C3D7" w14:textId="77777777" w:rsidR="00F864B5" w:rsidRPr="00553A6F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2B9CD8FD" w14:textId="77777777" w:rsidR="00F864B5" w:rsidRPr="00553A6F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3B3D1922" w14:textId="77777777" w:rsidR="00F864B5" w:rsidRPr="00553A6F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31FA022C" w14:textId="77777777" w:rsidR="00F864B5" w:rsidRPr="00553A6F" w:rsidRDefault="00F864B5" w:rsidP="00C3093A">
      <w:pPr>
        <w:tabs>
          <w:tab w:val="left" w:pos="284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>………………………………………………………………….. (handtekening)</w:t>
      </w:r>
    </w:p>
    <w:p w14:paraId="5F321D23" w14:textId="77777777" w:rsidR="00F446DD" w:rsidRPr="00F446DD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="00F446DD" w:rsidRPr="00F44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1C58AF" w14:textId="77777777" w:rsidR="008B130B" w:rsidRDefault="008B130B" w:rsidP="00F91A8A">
      <w:pPr>
        <w:spacing w:line="240" w:lineRule="auto"/>
      </w:pPr>
      <w:r>
        <w:separator/>
      </w:r>
    </w:p>
  </w:endnote>
  <w:endnote w:type="continuationSeparator" w:id="0">
    <w:p w14:paraId="1F847A39" w14:textId="77777777" w:rsidR="008B130B" w:rsidRDefault="008B130B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6D742B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4AC1C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88EE9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4A8AD" w14:textId="77777777" w:rsidR="008B130B" w:rsidRDefault="008B130B" w:rsidP="00F91A8A">
      <w:pPr>
        <w:spacing w:line="240" w:lineRule="auto"/>
      </w:pPr>
      <w:r>
        <w:separator/>
      </w:r>
    </w:p>
  </w:footnote>
  <w:footnote w:type="continuationSeparator" w:id="0">
    <w:p w14:paraId="60E086FA" w14:textId="77777777" w:rsidR="008B130B" w:rsidRDefault="008B130B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09BAD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01F48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81274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30B"/>
    <w:rsid w:val="000E089A"/>
    <w:rsid w:val="000E27D1"/>
    <w:rsid w:val="000F654A"/>
    <w:rsid w:val="0016436D"/>
    <w:rsid w:val="00183BFF"/>
    <w:rsid w:val="00186254"/>
    <w:rsid w:val="002143A2"/>
    <w:rsid w:val="003747B2"/>
    <w:rsid w:val="00396DD0"/>
    <w:rsid w:val="00404F25"/>
    <w:rsid w:val="0040782B"/>
    <w:rsid w:val="00420759"/>
    <w:rsid w:val="004B58CA"/>
    <w:rsid w:val="004D0177"/>
    <w:rsid w:val="004D41FC"/>
    <w:rsid w:val="0051511D"/>
    <w:rsid w:val="005355A5"/>
    <w:rsid w:val="00553A6F"/>
    <w:rsid w:val="005A393E"/>
    <w:rsid w:val="0063599E"/>
    <w:rsid w:val="00722449"/>
    <w:rsid w:val="00722857"/>
    <w:rsid w:val="00747D8B"/>
    <w:rsid w:val="007502F2"/>
    <w:rsid w:val="00770D69"/>
    <w:rsid w:val="007D034A"/>
    <w:rsid w:val="00831394"/>
    <w:rsid w:val="00890258"/>
    <w:rsid w:val="008B130B"/>
    <w:rsid w:val="0093471B"/>
    <w:rsid w:val="00967BB0"/>
    <w:rsid w:val="00976A13"/>
    <w:rsid w:val="009E3F13"/>
    <w:rsid w:val="00A9425F"/>
    <w:rsid w:val="00AB7BF2"/>
    <w:rsid w:val="00AE5195"/>
    <w:rsid w:val="00B3112B"/>
    <w:rsid w:val="00BA1B56"/>
    <w:rsid w:val="00C11A89"/>
    <w:rsid w:val="00C3093A"/>
    <w:rsid w:val="00C4694D"/>
    <w:rsid w:val="00C55CD0"/>
    <w:rsid w:val="00C62929"/>
    <w:rsid w:val="00CF7BE8"/>
    <w:rsid w:val="00EE3D0E"/>
    <w:rsid w:val="00F309FC"/>
    <w:rsid w:val="00F43776"/>
    <w:rsid w:val="00F446DD"/>
    <w:rsid w:val="00F864B5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DCF20"/>
  <w15:chartTrackingRefBased/>
  <w15:docId w15:val="{E7E7581B-A5D5-4654-B915-9700FBFF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lcf76f155ced4ddcb4097134ff3c332f xmlns="f7f8b349-3925-43c0-afb0-a9f218744f17">
      <Terms xmlns="http://schemas.microsoft.com/office/infopath/2007/PartnerControls"/>
    </lcf76f155ced4ddcb4097134ff3c332f>
    <a0df825399604963aac3cebdc647a116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a0df825399604963aac3cebdc647a116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9" ma:contentTypeDescription="Een nieuw document maken." ma:contentTypeScope="" ma:versionID="2480cba5bcfa93e42dc7048fcad517e0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4f9f65376833bd44a00002cc3b69ce3f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a0df825399604963aac3cebdc647a116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637dd32-25ea-40d5-98fd-2b53c1c00bcd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a0df825399604963aac3cebdc647a116" ma:index="12" nillable="true" ma:taxonomy="true" ma:internalName="a0df825399604963aac3cebdc647a116" ma:taxonomyFieldName="Afdeling" ma:displayName="Afdeling" ma:default="2;#JUR|c13dae60-aece-4cd4-a722-d80de7d0f43c" ma:fieldId="{a0df8253-9960-4963-aac3-cebdc647a116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EC9907-E3B9-4AA5-AED4-2411D10A12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4ED81E-F895-40C1-9953-27684623CB59}">
  <ds:schemaRefs>
    <ds:schemaRef ds:uri="a0cf0202-a5c5-484a-8f56-a5c31f00845a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f7f8b349-3925-43c0-afb0-a9f218744f17"/>
    <ds:schemaRef ds:uri="968092ac-094d-4b25-8875-bf4b9d8d8c13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6CDE6D1-8BDD-4BAF-AF05-E894D2FD5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Wijnands, Jac</dc:creator>
  <cp:keywords/>
  <dc:description/>
  <cp:lastModifiedBy>Wijnands, Jac</cp:lastModifiedBy>
  <cp:revision>4</cp:revision>
  <dcterms:created xsi:type="dcterms:W3CDTF">2024-11-12T12:26:00Z</dcterms:created>
  <dcterms:modified xsi:type="dcterms:W3CDTF">2025-01-03T11:04:00Z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</Properties>
</file>