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5559" w14:textId="0557B8AD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  <w:r w:rsidR="00183487">
        <w:rPr>
          <w:rFonts w:ascii="Calibri" w:hAnsi="Calibri"/>
          <w:sz w:val="28"/>
        </w:rPr>
        <w:t>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 w:rsidTr="6C64B690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2327D37B" w:rsidR="002C6A5E" w:rsidRPr="002C6A5E" w:rsidRDefault="3E99D0E1" w:rsidP="6C64B690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6C64B690">
              <w:rPr>
                <w:rFonts w:ascii="Arial" w:hAnsi="Arial" w:cs="Arial"/>
                <w:snapToGrid/>
                <w:sz w:val="20"/>
              </w:rPr>
              <w:t xml:space="preserve">Soortenmanagementplan </w:t>
            </w:r>
          </w:p>
        </w:tc>
      </w:tr>
      <w:tr w:rsidR="002C6A5E" w:rsidRPr="002C6A5E" w14:paraId="122A4133" w14:textId="77777777" w:rsidTr="6C64B690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31524A6B" w:rsidR="002C6A5E" w:rsidRPr="002C6A5E" w:rsidRDefault="00511185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00511185">
              <w:rPr>
                <w:rFonts w:ascii="Arial" w:hAnsi="Arial" w:cs="Arial"/>
                <w:snapToGrid/>
                <w:sz w:val="20"/>
              </w:rPr>
              <w:t>2024 - 1182804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B" w14:textId="2639B6B2" w:rsidR="0097511E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5911AED4" w14:textId="77777777" w:rsidR="000F1516" w:rsidRPr="00AF1A01" w:rsidRDefault="000F1516" w:rsidP="000F1516">
      <w:pPr>
        <w:rPr>
          <w:rFonts w:ascii="Arial" w:hAnsi="Arial" w:cs="Arial"/>
          <w:b/>
          <w:sz w:val="18"/>
          <w:szCs w:val="18"/>
        </w:rPr>
      </w:pP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Indien noodzakelijk </w:t>
      </w:r>
      <w:r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meerdere invulbladen</w:t>
      </w: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 gebruiken indien kerncompetenties bij </w:t>
      </w:r>
      <w:r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verschillende opdrachtgevers</w:t>
      </w: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 zijn uitgevoerd</w:t>
      </w:r>
      <w:r w:rsidRPr="00AF1A01">
        <w:rPr>
          <w:rFonts w:ascii="Arial" w:hAnsi="Arial" w:cs="Arial"/>
          <w:b/>
          <w:sz w:val="18"/>
          <w:szCs w:val="18"/>
        </w:rPr>
        <w:t>.</w:t>
      </w:r>
    </w:p>
    <w:p w14:paraId="3AD7D689" w14:textId="77777777" w:rsidR="000F1516" w:rsidRDefault="000F1516" w:rsidP="0097511E">
      <w:pPr>
        <w:rPr>
          <w:rFonts w:ascii="Arial" w:hAnsi="Arial" w:cs="Arial"/>
          <w:b/>
          <w:sz w:val="18"/>
          <w:szCs w:val="18"/>
        </w:rPr>
      </w:pPr>
    </w:p>
    <w:p w14:paraId="1F213C44" w14:textId="77777777" w:rsidR="000F1516" w:rsidRPr="00AF1A01" w:rsidRDefault="000F1516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3964313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  <w:r w:rsidR="008E3337">
              <w:rPr>
                <w:rFonts w:ascii="Arial" w:hAnsi="Arial" w:cs="Arial"/>
                <w:b/>
                <w:sz w:val="18"/>
                <w:szCs w:val="18"/>
              </w:rPr>
              <w:t xml:space="preserve"> en toepassingsgebied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32D25330" w14:textId="77777777" w:rsidTr="00DB6DF5">
        <w:trPr>
          <w:trHeight w:val="378"/>
        </w:trPr>
        <w:tc>
          <w:tcPr>
            <w:tcW w:w="4532" w:type="dxa"/>
          </w:tcPr>
          <w:p w14:paraId="610E8DA5" w14:textId="0EE5EE74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B6DE6">
              <w:rPr>
                <w:rFonts w:ascii="Arial" w:hAnsi="Arial" w:cs="Arial"/>
                <w:bCs/>
                <w:sz w:val="18"/>
                <w:szCs w:val="18"/>
              </w:rPr>
              <w:t>Met deze referentie toont inschrijver aan dat hij  beschikt over:</w:t>
            </w:r>
            <w:r w:rsidRPr="00FB6DE6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</w:tc>
        <w:tc>
          <w:tcPr>
            <w:tcW w:w="4530" w:type="dxa"/>
          </w:tcPr>
          <w:p w14:paraId="25F97E6E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45899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Kerncompetentie 1</w:t>
            </w:r>
          </w:p>
          <w:p w14:paraId="6F7414D4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4371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  <w:p w14:paraId="065CD7E0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7B5BB7" w:rsidRPr="00565F3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 zodat de referentie geverifieerd kan worden</w:t>
            </w:r>
          </w:p>
        </w:tc>
      </w:tr>
      <w:tr w:rsidR="007B5BB7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referentieopdracht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69D65563" w14:textId="77777777" w:rsidTr="00DB6DF5">
        <w:tc>
          <w:tcPr>
            <w:tcW w:w="4532" w:type="dxa"/>
          </w:tcPr>
          <w:p w14:paraId="69D65560" w14:textId="276A015D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>
              <w:rPr>
                <w:rFonts w:ascii="Arial" w:hAnsi="Arial" w:cs="Arial"/>
                <w:bCs/>
                <w:sz w:val="18"/>
                <w:szCs w:val="18"/>
              </w:rPr>
              <w:t>* van het referentieproject:</w:t>
            </w:r>
          </w:p>
          <w:p w14:paraId="69D65561" w14:textId="723D6139" w:rsidR="007B5BB7" w:rsidRPr="00A45DCE" w:rsidRDefault="007B5BB7" w:rsidP="007B5BB7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7B5BB7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referent:</w:t>
            </w:r>
          </w:p>
          <w:p w14:paraId="0D4D9047" w14:textId="0A87BF31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7B5BB7" w:rsidRPr="002A59B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7B5BB7" w:rsidRPr="002A59B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7B5BB7" w:rsidRPr="002A59B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7B5BB7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19AC3285" w:rsidR="007B5BB7" w:rsidRPr="00B01ECE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Toon aan dat met het referentieproject aan de opgegeven kerncompetenties wordt voldaan. De referentieperiode is t</w:t>
            </w:r>
            <w:r w:rsidRPr="00B01ECE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10 januari 2022 en 9 januari 2025. </w:t>
            </w:r>
          </w:p>
          <w:p w14:paraId="6070B70E" w14:textId="6172AD69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woorden.</w:t>
            </w:r>
          </w:p>
          <w:p w14:paraId="07FA865E" w14:textId="77777777" w:rsidR="007B5BB7" w:rsidRPr="00565F3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7B5BB7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1E9B0BCC" w:rsidR="007B5BB7" w:rsidRPr="0074142A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/>
                <w:sz w:val="18"/>
                <w:szCs w:val="18"/>
              </w:rPr>
              <w:t>1:</w:t>
            </w:r>
          </w:p>
          <w:p w14:paraId="4E9F771F" w14:textId="78E08308" w:rsidR="007B5BB7" w:rsidRPr="0021140E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71DCC">
              <w:rPr>
                <w:rFonts w:ascii="Arial" w:hAnsi="Arial" w:cs="Arial"/>
                <w:bCs/>
                <w:sz w:val="18"/>
                <w:szCs w:val="18"/>
              </w:rPr>
              <w:t>Het uitvoeren van één contract inzake het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opstellen van een SMP met bijbehorende vergunningsaanvraag.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E71DCC" w14:paraId="79A33985" w14:textId="77777777" w:rsidTr="002171A7">
        <w:trPr>
          <w:trHeight w:val="1528"/>
        </w:trPr>
        <w:tc>
          <w:tcPr>
            <w:tcW w:w="4532" w:type="dxa"/>
            <w:shd w:val="clear" w:color="auto" w:fill="auto"/>
          </w:tcPr>
          <w:p w14:paraId="18784B5B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Kerncompetentie 2:</w:t>
            </w:r>
          </w:p>
          <w:p w14:paraId="60B52B53" w14:textId="797DA6BC" w:rsidR="007B5BB7" w:rsidRPr="002171A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Het uitvoeren van één contract inzake onderzoek doen naar beschermde gebouw gebonden diersoorten, waaronder vleermuizen, huismussen en gierzwaluwen. De referentieopdracht moet zijn afgerond. </w:t>
            </w:r>
          </w:p>
        </w:tc>
        <w:tc>
          <w:tcPr>
            <w:tcW w:w="4530" w:type="dxa"/>
          </w:tcPr>
          <w:p w14:paraId="214BF282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E71DCC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7B5BB7" w:rsidRPr="0074142A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>Overeengekomen opdrachtsom (aannemingssom) excl. Btw:</w:t>
            </w:r>
          </w:p>
          <w:p w14:paraId="69D65565" w14:textId="77777777" w:rsidR="007B5BB7" w:rsidRPr="0074142A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69D6556B" w14:textId="77777777" w:rsidTr="00DB6DF5">
        <w:tc>
          <w:tcPr>
            <w:tcW w:w="4532" w:type="dxa"/>
          </w:tcPr>
          <w:p w14:paraId="69D65568" w14:textId="06ADD7D0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Btw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69D6556F" w14:textId="77777777" w:rsidTr="00DB6DF5">
        <w:tc>
          <w:tcPr>
            <w:tcW w:w="4532" w:type="dxa"/>
          </w:tcPr>
          <w:p w14:paraId="7062063A" w14:textId="46A1D046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69D65573" w14:textId="77777777" w:rsidTr="00DB6DF5">
        <w:tc>
          <w:tcPr>
            <w:tcW w:w="4532" w:type="dxa"/>
          </w:tcPr>
          <w:p w14:paraId="69D65570" w14:textId="55C4B9AF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69D65578" w14:textId="77777777" w:rsidTr="00DB6DF5">
        <w:tc>
          <w:tcPr>
            <w:tcW w:w="4532" w:type="dxa"/>
          </w:tcPr>
          <w:p w14:paraId="69D65574" w14:textId="69900961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579A31ED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(Formulier </w:t>
            </w:r>
            <w:r w:rsidR="00B72CAC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7B5BB7" w:rsidRPr="00565F3B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5BB7" w:rsidRPr="00AF1A01" w14:paraId="69D6557D" w14:textId="77777777">
        <w:tc>
          <w:tcPr>
            <w:tcW w:w="4532" w:type="dxa"/>
          </w:tcPr>
          <w:p w14:paraId="69D6557B" w14:textId="0E2814D4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7B5BB7" w:rsidRDefault="007B5BB7" w:rsidP="007B5BB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7B5BB7" w:rsidRDefault="007B5BB7" w:rsidP="007B5BB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7B5BB7" w:rsidRPr="00E561AF" w:rsidRDefault="007B5BB7" w:rsidP="007B5BB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7B5BB7" w:rsidRPr="00E21420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B5BB7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7B5BB7" w:rsidRPr="00AF1A01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7B5BB7" w:rsidRPr="009B4775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7B5BB7" w:rsidRPr="009B4775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7B5BB7" w:rsidRPr="009B4775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7B5BB7" w:rsidRPr="00E21420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7B5BB7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7B5BB7" w:rsidRPr="004E0F1D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7B5BB7" w:rsidRPr="00C71D6D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7B5BB7" w:rsidRPr="00C71D6D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7B5BB7" w:rsidRPr="00E21420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7B5BB7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7B5BB7" w:rsidRPr="004E0F1D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7B5BB7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7B5BB7" w:rsidRPr="00E21420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7B5BB7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7B5BB7" w:rsidRPr="004E0F1D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7B5BB7" w:rsidRPr="00E21420" w:rsidRDefault="007B5BB7" w:rsidP="007B5B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41998" w14:textId="77777777" w:rsidR="00C940CC" w:rsidRDefault="00C940CC" w:rsidP="00F91A8A">
      <w:pPr>
        <w:spacing w:line="240" w:lineRule="auto"/>
      </w:pPr>
      <w:r>
        <w:separator/>
      </w:r>
    </w:p>
  </w:endnote>
  <w:endnote w:type="continuationSeparator" w:id="0">
    <w:p w14:paraId="28A909D2" w14:textId="77777777" w:rsidR="00C940CC" w:rsidRDefault="00C940CC" w:rsidP="00F91A8A">
      <w:pPr>
        <w:spacing w:line="240" w:lineRule="auto"/>
      </w:pPr>
      <w:r>
        <w:continuationSeparator/>
      </w:r>
    </w:p>
  </w:endnote>
  <w:endnote w:type="continuationNotice" w:id="1">
    <w:p w14:paraId="7B505A34" w14:textId="77777777" w:rsidR="00C940CC" w:rsidRDefault="00C940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E3026" w14:textId="77777777" w:rsidR="00C940CC" w:rsidRDefault="00C940CC" w:rsidP="00F91A8A">
      <w:pPr>
        <w:spacing w:line="240" w:lineRule="auto"/>
      </w:pPr>
      <w:r>
        <w:separator/>
      </w:r>
    </w:p>
  </w:footnote>
  <w:footnote w:type="continuationSeparator" w:id="0">
    <w:p w14:paraId="7845DFCD" w14:textId="77777777" w:rsidR="00C940CC" w:rsidRDefault="00C940CC" w:rsidP="00F91A8A">
      <w:pPr>
        <w:spacing w:line="240" w:lineRule="auto"/>
      </w:pPr>
      <w:r>
        <w:continuationSeparator/>
      </w:r>
    </w:p>
  </w:footnote>
  <w:footnote w:type="continuationNotice" w:id="1">
    <w:p w14:paraId="59BB717E" w14:textId="77777777" w:rsidR="00C940CC" w:rsidRDefault="00C940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224C"/>
    <w:rsid w:val="00031E36"/>
    <w:rsid w:val="00045FC6"/>
    <w:rsid w:val="0004635B"/>
    <w:rsid w:val="00046F0D"/>
    <w:rsid w:val="00053133"/>
    <w:rsid w:val="000576AA"/>
    <w:rsid w:val="0005771F"/>
    <w:rsid w:val="00065216"/>
    <w:rsid w:val="00065F42"/>
    <w:rsid w:val="00067751"/>
    <w:rsid w:val="00070815"/>
    <w:rsid w:val="00071D5D"/>
    <w:rsid w:val="00074BBD"/>
    <w:rsid w:val="0007550E"/>
    <w:rsid w:val="0009406B"/>
    <w:rsid w:val="0009536F"/>
    <w:rsid w:val="000A21A9"/>
    <w:rsid w:val="000A2F72"/>
    <w:rsid w:val="000E27D1"/>
    <w:rsid w:val="000E5489"/>
    <w:rsid w:val="000F1516"/>
    <w:rsid w:val="000F29FC"/>
    <w:rsid w:val="000F2D35"/>
    <w:rsid w:val="000F5971"/>
    <w:rsid w:val="001074F6"/>
    <w:rsid w:val="00110D2C"/>
    <w:rsid w:val="00122F0A"/>
    <w:rsid w:val="00132EB8"/>
    <w:rsid w:val="001339E7"/>
    <w:rsid w:val="00135E1F"/>
    <w:rsid w:val="0017146E"/>
    <w:rsid w:val="00172F28"/>
    <w:rsid w:val="0017382E"/>
    <w:rsid w:val="00174228"/>
    <w:rsid w:val="00177E05"/>
    <w:rsid w:val="00183487"/>
    <w:rsid w:val="00183BFF"/>
    <w:rsid w:val="00186254"/>
    <w:rsid w:val="001914BF"/>
    <w:rsid w:val="001B3D14"/>
    <w:rsid w:val="001B7E8E"/>
    <w:rsid w:val="001C4783"/>
    <w:rsid w:val="001D4554"/>
    <w:rsid w:val="001F5EDD"/>
    <w:rsid w:val="001F623D"/>
    <w:rsid w:val="0021140E"/>
    <w:rsid w:val="002171A7"/>
    <w:rsid w:val="002259C0"/>
    <w:rsid w:val="002319A8"/>
    <w:rsid w:val="0023233F"/>
    <w:rsid w:val="00250CC3"/>
    <w:rsid w:val="00263EA7"/>
    <w:rsid w:val="002829AE"/>
    <w:rsid w:val="00282C8D"/>
    <w:rsid w:val="002A0239"/>
    <w:rsid w:val="002A59BB"/>
    <w:rsid w:val="002B256A"/>
    <w:rsid w:val="002C4ABE"/>
    <w:rsid w:val="002C6A5E"/>
    <w:rsid w:val="002C7B1A"/>
    <w:rsid w:val="002D2375"/>
    <w:rsid w:val="002D5BC5"/>
    <w:rsid w:val="002E3311"/>
    <w:rsid w:val="00302E1C"/>
    <w:rsid w:val="00321BDF"/>
    <w:rsid w:val="00342128"/>
    <w:rsid w:val="0034542E"/>
    <w:rsid w:val="00374B9B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1704A"/>
    <w:rsid w:val="00421BD2"/>
    <w:rsid w:val="00433C48"/>
    <w:rsid w:val="004359AF"/>
    <w:rsid w:val="004403C8"/>
    <w:rsid w:val="00452838"/>
    <w:rsid w:val="00457B5E"/>
    <w:rsid w:val="0048461F"/>
    <w:rsid w:val="004A41EF"/>
    <w:rsid w:val="004A4BC9"/>
    <w:rsid w:val="004A6409"/>
    <w:rsid w:val="004B1B6F"/>
    <w:rsid w:val="004B2AA9"/>
    <w:rsid w:val="004B76BC"/>
    <w:rsid w:val="004D1272"/>
    <w:rsid w:val="004D138C"/>
    <w:rsid w:val="004D29D2"/>
    <w:rsid w:val="004F6020"/>
    <w:rsid w:val="004F7B55"/>
    <w:rsid w:val="0050714D"/>
    <w:rsid w:val="00511185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1D3F"/>
    <w:rsid w:val="00593264"/>
    <w:rsid w:val="00594D62"/>
    <w:rsid w:val="005A1B15"/>
    <w:rsid w:val="005E0360"/>
    <w:rsid w:val="005F0B4C"/>
    <w:rsid w:val="0060657F"/>
    <w:rsid w:val="00613EF3"/>
    <w:rsid w:val="00614EBA"/>
    <w:rsid w:val="0061674D"/>
    <w:rsid w:val="00617CEB"/>
    <w:rsid w:val="0062227E"/>
    <w:rsid w:val="0062541D"/>
    <w:rsid w:val="00625EE6"/>
    <w:rsid w:val="0063599E"/>
    <w:rsid w:val="006559AC"/>
    <w:rsid w:val="0067007E"/>
    <w:rsid w:val="006925CE"/>
    <w:rsid w:val="006934E0"/>
    <w:rsid w:val="006A631E"/>
    <w:rsid w:val="006E5313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B5BB7"/>
    <w:rsid w:val="007C3C87"/>
    <w:rsid w:val="007D034A"/>
    <w:rsid w:val="007D612E"/>
    <w:rsid w:val="008044BE"/>
    <w:rsid w:val="00805229"/>
    <w:rsid w:val="0081469D"/>
    <w:rsid w:val="00817436"/>
    <w:rsid w:val="0083697C"/>
    <w:rsid w:val="008432EC"/>
    <w:rsid w:val="00857014"/>
    <w:rsid w:val="0086300A"/>
    <w:rsid w:val="008706B3"/>
    <w:rsid w:val="0088225E"/>
    <w:rsid w:val="008905A6"/>
    <w:rsid w:val="0089706F"/>
    <w:rsid w:val="008A6FF7"/>
    <w:rsid w:val="008B0056"/>
    <w:rsid w:val="008B3DC5"/>
    <w:rsid w:val="008C20EB"/>
    <w:rsid w:val="008D147A"/>
    <w:rsid w:val="008E023C"/>
    <w:rsid w:val="008E3337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5069F"/>
    <w:rsid w:val="00950C72"/>
    <w:rsid w:val="00964F9D"/>
    <w:rsid w:val="00965E9D"/>
    <w:rsid w:val="0097455E"/>
    <w:rsid w:val="0097511E"/>
    <w:rsid w:val="00992B44"/>
    <w:rsid w:val="009A3F87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E7C9D"/>
    <w:rsid w:val="00AF1141"/>
    <w:rsid w:val="00AF1A01"/>
    <w:rsid w:val="00AF44D2"/>
    <w:rsid w:val="00B01ECE"/>
    <w:rsid w:val="00B1175B"/>
    <w:rsid w:val="00B11FA2"/>
    <w:rsid w:val="00B1218A"/>
    <w:rsid w:val="00B14FA8"/>
    <w:rsid w:val="00B20966"/>
    <w:rsid w:val="00B23C6C"/>
    <w:rsid w:val="00B562FB"/>
    <w:rsid w:val="00B6105D"/>
    <w:rsid w:val="00B65C00"/>
    <w:rsid w:val="00B706D5"/>
    <w:rsid w:val="00B72CAC"/>
    <w:rsid w:val="00B83BDF"/>
    <w:rsid w:val="00B851CF"/>
    <w:rsid w:val="00B927BB"/>
    <w:rsid w:val="00BA18DA"/>
    <w:rsid w:val="00BA1B56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940C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D7827"/>
    <w:rsid w:val="00DE12C0"/>
    <w:rsid w:val="00DF43DF"/>
    <w:rsid w:val="00E01DD9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32F87"/>
    <w:rsid w:val="00F474E9"/>
    <w:rsid w:val="00F53C96"/>
    <w:rsid w:val="00F650B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7B0"/>
    <w:rsid w:val="00FE2F68"/>
    <w:rsid w:val="00FE50B6"/>
    <w:rsid w:val="00FE5D99"/>
    <w:rsid w:val="3E99D0E1"/>
    <w:rsid w:val="6C64B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EF09843F1D14A9E5609DAE2C81AAA" ma:contentTypeVersion="4" ma:contentTypeDescription="Een nieuw document maken." ma:contentTypeScope="" ma:versionID="f528d1e9b2a731475129f6345ddeac99">
  <xsd:schema xmlns:xsd="http://www.w3.org/2001/XMLSchema" xmlns:xs="http://www.w3.org/2001/XMLSchema" xmlns:p="http://schemas.microsoft.com/office/2006/metadata/properties" xmlns:ns2="28cc775a-92fa-41ad-a6b7-c3b441450c1d" targetNamespace="http://schemas.microsoft.com/office/2006/metadata/properties" ma:root="true" ma:fieldsID="26a204c30413fbda1e43eee35b63049c" ns2:_="">
    <xsd:import namespace="28cc775a-92fa-41ad-a6b7-c3b441450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c775a-92fa-41ad-a6b7-c3b441450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891B56-9143-4683-B2C9-C1E92BCBC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c775a-92fa-41ad-a6b7-c3b441450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2531</Characters>
  <Application>Microsoft Office Word</Application>
  <DocSecurity>0</DocSecurity>
  <Lines>21</Lines>
  <Paragraphs>5</Paragraphs>
  <ScaleCrop>false</ScaleCrop>
  <Company>Gemeente Tilburg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Pieter Swerus</cp:lastModifiedBy>
  <cp:revision>34</cp:revision>
  <dcterms:created xsi:type="dcterms:W3CDTF">2024-02-01T13:21:00Z</dcterms:created>
  <dcterms:modified xsi:type="dcterms:W3CDTF">2024-11-22T09:05:00Z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0x010100309EF09843F1D14A9E5609DAE2C81AAA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