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3EA50" w14:textId="314D87D2" w:rsidR="00122BE4" w:rsidRDefault="00122BE4" w:rsidP="00122BE4">
      <w:pPr>
        <w:pStyle w:val="Kop1zondernummerEmtio"/>
        <w:ind w:left="-1276"/>
      </w:pPr>
      <w:bookmarkStart w:id="0" w:name="_Ref401149752"/>
      <w:bookmarkStart w:id="1" w:name="_Toc319667631"/>
      <w:r>
        <w:t xml:space="preserve">Bijlage </w:t>
      </w:r>
      <w:r w:rsidR="003417C6">
        <w:t>7.</w:t>
      </w:r>
      <w:r w:rsidR="00960178">
        <w:t>6</w:t>
      </w:r>
      <w:r>
        <w:t xml:space="preserve"> Referentiesjabloon</w:t>
      </w:r>
      <w:bookmarkEnd w:id="0"/>
      <w:bookmarkEnd w:id="1"/>
      <w:r>
        <w:t xml:space="preserve"> </w:t>
      </w:r>
    </w:p>
    <w:p w14:paraId="48F0D202" w14:textId="77777777" w:rsidR="00122BE4" w:rsidRDefault="00122BE4" w:rsidP="00122BE4">
      <w:pPr>
        <w:pStyle w:val="BasistekstEmtio"/>
        <w:ind w:left="-1276"/>
      </w:pPr>
    </w:p>
    <w:p w14:paraId="15EA13EF" w14:textId="3F7174C7" w:rsidR="00CC11A4" w:rsidRDefault="00122BE4" w:rsidP="00CC11A4">
      <w:pPr>
        <w:pStyle w:val="BasistekstEmtio"/>
        <w:ind w:left="-1276"/>
      </w:pPr>
      <w:r>
        <w:t xml:space="preserve">Geef met behulp van de onderstaande tabel voldoende referenties op bij vergelijkbare organisatie(s) waarmee alle in paragraaf </w:t>
      </w:r>
      <w:r w:rsidR="00931FFB">
        <w:t>5.2.2</w:t>
      </w:r>
      <w:r>
        <w:t xml:space="preserve"> (onder </w:t>
      </w:r>
      <w:r w:rsidR="007E53EB">
        <w:t>3</w:t>
      </w:r>
      <w:r>
        <w:t xml:space="preserve">) </w:t>
      </w:r>
      <w:r w:rsidRPr="00CC11A4">
        <w:t>genoemde</w:t>
      </w:r>
      <w:r>
        <w:t xml:space="preserve"> kerncompetenties en randvoorwaarden aan bod komen. </w:t>
      </w:r>
      <w:r w:rsidRPr="00CC11A4">
        <w:t xml:space="preserve">Beperk u </w:t>
      </w:r>
      <w:r w:rsidR="00CC77AF" w:rsidRPr="00CC11A4">
        <w:t xml:space="preserve">bij </w:t>
      </w:r>
      <w:r w:rsidR="00960EA0">
        <w:t xml:space="preserve">de </w:t>
      </w:r>
      <w:r w:rsidR="00CC77AF" w:rsidRPr="00CC11A4">
        <w:t>punten 1</w:t>
      </w:r>
      <w:r w:rsidR="00915AC6" w:rsidRPr="00CC11A4">
        <w:t>2</w:t>
      </w:r>
      <w:r w:rsidR="000F6EE5">
        <w:t xml:space="preserve"> t/m 16</w:t>
      </w:r>
      <w:r w:rsidR="00CC77AF" w:rsidRPr="00CC11A4">
        <w:t xml:space="preserve"> </w:t>
      </w:r>
      <w:r w:rsidRPr="00CC11A4">
        <w:t>niet tot ‘ja’ of ‘nee’ antwoorden, maar beschrijf alle genoemde aspecten</w:t>
      </w:r>
      <w:r w:rsidR="00AF6B4C">
        <w:t>/kerncompetenties</w:t>
      </w:r>
      <w:r w:rsidRPr="00CC11A4">
        <w:t xml:space="preserve"> inhoudelijk</w:t>
      </w:r>
      <w:r w:rsidR="00EF404D" w:rsidRPr="00CC11A4">
        <w:t xml:space="preserve"> in de kolom ‘Onderbouwing van de </w:t>
      </w:r>
      <w:r w:rsidR="000F5371">
        <w:t>kern</w:t>
      </w:r>
      <w:r w:rsidR="00EF404D" w:rsidRPr="00CC11A4">
        <w:t>competentie</w:t>
      </w:r>
      <w:r w:rsidR="00124D11" w:rsidRPr="00CC11A4">
        <w:t>’</w:t>
      </w:r>
      <w:r w:rsidR="00CC11A4" w:rsidRPr="00CC11A4">
        <w:t xml:space="preserve">: </w:t>
      </w:r>
      <w:r w:rsidR="00CC11A4" w:rsidRPr="004A3880">
        <w:t xml:space="preserve">de in de referentiesjabloon beschreven </w:t>
      </w:r>
      <w:r w:rsidR="00AF6B4C">
        <w:t>kern</w:t>
      </w:r>
      <w:r w:rsidR="00CC11A4" w:rsidRPr="004A3880">
        <w:t>competenties dienen te worden onderbouwd: verifieerbaar, vertaling naar de betreffende opdracht.</w:t>
      </w:r>
      <w:r w:rsidR="00CC11A4">
        <w:t xml:space="preserve"> </w:t>
      </w:r>
    </w:p>
    <w:p w14:paraId="211C574E" w14:textId="77777777" w:rsidR="00122BE4" w:rsidRDefault="00122BE4" w:rsidP="00122BE4">
      <w:pPr>
        <w:pStyle w:val="BasistekstEmtio"/>
      </w:pPr>
    </w:p>
    <w:p w14:paraId="574E1D75" w14:textId="75E43AC0" w:rsidR="00122BE4" w:rsidRDefault="00122BE4" w:rsidP="00122BE4">
      <w:pPr>
        <w:pStyle w:val="BasistekstEmtio"/>
        <w:ind w:left="-1276"/>
      </w:pPr>
      <w:r w:rsidRPr="00C43595">
        <w:t xml:space="preserve">Alle contactpersonen moeten zonder tussenkomst </w:t>
      </w:r>
      <w:r>
        <w:t xml:space="preserve">van </w:t>
      </w:r>
      <w:r w:rsidR="008B0194">
        <w:t>Gegadigde</w:t>
      </w:r>
      <w:r w:rsidRPr="00C43595">
        <w:t xml:space="preserve"> benaderbaar</w:t>
      </w:r>
      <w:r w:rsidR="009E0572">
        <w:t xml:space="preserve"> zijn</w:t>
      </w:r>
      <w:r w:rsidRPr="00C43595">
        <w:t>.</w:t>
      </w:r>
      <w:r>
        <w:t xml:space="preserve"> </w:t>
      </w:r>
      <w:r w:rsidRPr="00C43595">
        <w:t xml:space="preserve">Afschermen van contactpersonen van klanten in verband met mogelijke geheimhoudingsplicht of aangeven dat alleen contact via </w:t>
      </w:r>
      <w:r w:rsidR="008F7574">
        <w:t>Inschrijver</w:t>
      </w:r>
      <w:r w:rsidRPr="00C43595">
        <w:t xml:space="preserve"> mogelijk is zal er toe leiden dat de betreffende referentie niet in de beoordeling meegenomen zal worden. </w:t>
      </w:r>
      <w:r>
        <w:t xml:space="preserve">Opdrachtgever </w:t>
      </w:r>
      <w:r w:rsidRPr="00C43595">
        <w:t>zal geen ‘non disclosure agreements’ ondertekenen als voorwaarde voor het verkrijgen van een referentie.</w:t>
      </w:r>
      <w:r>
        <w:t xml:space="preserve"> </w:t>
      </w:r>
    </w:p>
    <w:p w14:paraId="6ACCEE56" w14:textId="77777777" w:rsidR="00122BE4" w:rsidRDefault="00122BE4" w:rsidP="00122BE4">
      <w:pPr>
        <w:pStyle w:val="BasistekstEmtio"/>
        <w:ind w:left="-1276"/>
      </w:pPr>
    </w:p>
    <w:p w14:paraId="52E05B77" w14:textId="77777777" w:rsidR="00122BE4" w:rsidRDefault="00122BE4" w:rsidP="00122BE4">
      <w:pPr>
        <w:pStyle w:val="BasistekstEmtio"/>
      </w:pPr>
    </w:p>
    <w:tbl>
      <w:tblPr>
        <w:tblW w:w="1515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3739"/>
        <w:gridCol w:w="2046"/>
        <w:gridCol w:w="8914"/>
      </w:tblGrid>
      <w:tr w:rsidR="00122BE4" w:rsidRPr="00965054" w14:paraId="464538C2" w14:textId="77777777" w:rsidTr="00D84E2D">
        <w:tc>
          <w:tcPr>
            <w:tcW w:w="453" w:type="dxa"/>
          </w:tcPr>
          <w:p w14:paraId="0421D8BF" w14:textId="77777777" w:rsidR="00122BE4" w:rsidRPr="00B76C96" w:rsidRDefault="00122BE4" w:rsidP="00D84E2D">
            <w:pPr>
              <w:pStyle w:val="BasistekstEmtio"/>
              <w:rPr>
                <w:b/>
                <w:bCs/>
              </w:rPr>
            </w:pPr>
          </w:p>
        </w:tc>
        <w:tc>
          <w:tcPr>
            <w:tcW w:w="3739" w:type="dxa"/>
            <w:shd w:val="clear" w:color="auto" w:fill="auto"/>
          </w:tcPr>
          <w:p w14:paraId="2184DC2C" w14:textId="77777777" w:rsidR="00122BE4" w:rsidRPr="00B76C96" w:rsidRDefault="00122BE4" w:rsidP="00D84E2D">
            <w:pPr>
              <w:pStyle w:val="BasistekstEmtio"/>
              <w:rPr>
                <w:b/>
                <w:bCs/>
              </w:rPr>
            </w:pPr>
            <w:r w:rsidRPr="00B76C96">
              <w:rPr>
                <w:b/>
                <w:bCs/>
              </w:rPr>
              <w:t>Basisinformatie</w:t>
            </w:r>
          </w:p>
        </w:tc>
        <w:tc>
          <w:tcPr>
            <w:tcW w:w="2046" w:type="dxa"/>
            <w:shd w:val="clear" w:color="auto" w:fill="auto"/>
          </w:tcPr>
          <w:p w14:paraId="00FF5416" w14:textId="77777777" w:rsidR="00122BE4" w:rsidRPr="00B76C96" w:rsidRDefault="00122BE4" w:rsidP="00D84E2D">
            <w:pPr>
              <w:pStyle w:val="BasistekstEmtio"/>
              <w:rPr>
                <w:b/>
                <w:bCs/>
              </w:rPr>
            </w:pPr>
            <w:r w:rsidRPr="00B76C96">
              <w:rPr>
                <w:b/>
                <w:bCs/>
              </w:rPr>
              <w:t>Vermeld</w:t>
            </w:r>
          </w:p>
        </w:tc>
        <w:tc>
          <w:tcPr>
            <w:tcW w:w="8914" w:type="dxa"/>
            <w:shd w:val="clear" w:color="auto" w:fill="auto"/>
          </w:tcPr>
          <w:p w14:paraId="5E498A23" w14:textId="77777777" w:rsidR="00122BE4" w:rsidRPr="00B76C96" w:rsidRDefault="00122BE4" w:rsidP="00D84E2D">
            <w:pPr>
              <w:pStyle w:val="BasistekstEmtio"/>
              <w:rPr>
                <w:b/>
                <w:bCs/>
              </w:rPr>
            </w:pPr>
            <w:r w:rsidRPr="00B76C96">
              <w:rPr>
                <w:b/>
                <w:bCs/>
              </w:rPr>
              <w:t>Eventuele toelichting</w:t>
            </w:r>
          </w:p>
        </w:tc>
      </w:tr>
      <w:tr w:rsidR="00122BE4" w:rsidRPr="00965054" w14:paraId="4981E42B" w14:textId="77777777" w:rsidTr="00D84E2D">
        <w:tc>
          <w:tcPr>
            <w:tcW w:w="453" w:type="dxa"/>
          </w:tcPr>
          <w:p w14:paraId="689F39D3" w14:textId="77777777" w:rsidR="00122BE4" w:rsidRPr="00B76C96" w:rsidRDefault="00122BE4" w:rsidP="00D84E2D">
            <w:pPr>
              <w:pStyle w:val="BasistekstEmtio"/>
              <w:rPr>
                <w:b/>
                <w:bCs/>
              </w:rPr>
            </w:pPr>
          </w:p>
        </w:tc>
        <w:tc>
          <w:tcPr>
            <w:tcW w:w="3739" w:type="dxa"/>
            <w:shd w:val="clear" w:color="auto" w:fill="auto"/>
          </w:tcPr>
          <w:p w14:paraId="3F7A3B34" w14:textId="77777777" w:rsidR="00122BE4" w:rsidRPr="00B76C96" w:rsidRDefault="00122BE4" w:rsidP="00D84E2D">
            <w:pPr>
              <w:pStyle w:val="BasistekstEmtio"/>
              <w:rPr>
                <w:b/>
                <w:bCs/>
              </w:rPr>
            </w:pPr>
          </w:p>
        </w:tc>
        <w:tc>
          <w:tcPr>
            <w:tcW w:w="2046" w:type="dxa"/>
            <w:shd w:val="clear" w:color="auto" w:fill="auto"/>
          </w:tcPr>
          <w:p w14:paraId="4F3E14C7" w14:textId="77777777" w:rsidR="00122BE4" w:rsidRPr="0081594A" w:rsidRDefault="00122BE4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1BAFFCCC" w14:textId="77777777" w:rsidR="00122BE4" w:rsidRPr="0081594A" w:rsidRDefault="00122BE4" w:rsidP="00D84E2D">
            <w:pPr>
              <w:pStyle w:val="BasistekstEmtio"/>
            </w:pPr>
          </w:p>
        </w:tc>
      </w:tr>
      <w:tr w:rsidR="00122BE4" w:rsidRPr="00965054" w14:paraId="6D79F5AB" w14:textId="77777777" w:rsidTr="00D84E2D">
        <w:tc>
          <w:tcPr>
            <w:tcW w:w="453" w:type="dxa"/>
          </w:tcPr>
          <w:p w14:paraId="171B1918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739" w:type="dxa"/>
            <w:shd w:val="clear" w:color="auto" w:fill="auto"/>
          </w:tcPr>
          <w:p w14:paraId="059E6E89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 w:rsidRPr="00B76C96">
              <w:rPr>
                <w:bCs/>
              </w:rPr>
              <w:t>Naam van referent</w:t>
            </w:r>
          </w:p>
        </w:tc>
        <w:tc>
          <w:tcPr>
            <w:tcW w:w="2046" w:type="dxa"/>
            <w:shd w:val="clear" w:color="auto" w:fill="auto"/>
          </w:tcPr>
          <w:p w14:paraId="2A0335D1" w14:textId="77777777" w:rsidR="00122BE4" w:rsidRPr="0081594A" w:rsidRDefault="00122BE4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583467AB" w14:textId="77777777" w:rsidR="00122BE4" w:rsidRPr="0081594A" w:rsidRDefault="00122BE4" w:rsidP="00D84E2D">
            <w:pPr>
              <w:pStyle w:val="BasistekstEmtio"/>
            </w:pPr>
          </w:p>
        </w:tc>
      </w:tr>
      <w:tr w:rsidR="00122BE4" w:rsidRPr="00965054" w14:paraId="533776D9" w14:textId="77777777" w:rsidTr="00D84E2D">
        <w:tc>
          <w:tcPr>
            <w:tcW w:w="453" w:type="dxa"/>
          </w:tcPr>
          <w:p w14:paraId="7AD28632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739" w:type="dxa"/>
            <w:shd w:val="clear" w:color="auto" w:fill="auto"/>
          </w:tcPr>
          <w:p w14:paraId="79732DB6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 w:rsidRPr="00B76C96">
              <w:rPr>
                <w:bCs/>
              </w:rPr>
              <w:t>Contactpersoon</w:t>
            </w:r>
          </w:p>
        </w:tc>
        <w:tc>
          <w:tcPr>
            <w:tcW w:w="2046" w:type="dxa"/>
            <w:shd w:val="clear" w:color="auto" w:fill="auto"/>
          </w:tcPr>
          <w:p w14:paraId="52ADA191" w14:textId="77777777" w:rsidR="00122BE4" w:rsidRPr="0081594A" w:rsidRDefault="00122BE4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6A1C1AA7" w14:textId="77777777" w:rsidR="00122BE4" w:rsidRPr="0081594A" w:rsidRDefault="00122BE4" w:rsidP="00D84E2D">
            <w:pPr>
              <w:pStyle w:val="BasistekstEmtio"/>
            </w:pPr>
          </w:p>
        </w:tc>
      </w:tr>
      <w:tr w:rsidR="00122BE4" w:rsidRPr="00965054" w14:paraId="484390FB" w14:textId="77777777" w:rsidTr="00D84E2D">
        <w:tc>
          <w:tcPr>
            <w:tcW w:w="453" w:type="dxa"/>
          </w:tcPr>
          <w:p w14:paraId="11D7382E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739" w:type="dxa"/>
            <w:shd w:val="clear" w:color="auto" w:fill="auto"/>
          </w:tcPr>
          <w:p w14:paraId="0892EBEB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 w:rsidRPr="00B76C96">
              <w:rPr>
                <w:bCs/>
              </w:rPr>
              <w:t>Functie contactpersoon</w:t>
            </w:r>
          </w:p>
        </w:tc>
        <w:tc>
          <w:tcPr>
            <w:tcW w:w="2046" w:type="dxa"/>
            <w:shd w:val="clear" w:color="auto" w:fill="auto"/>
          </w:tcPr>
          <w:p w14:paraId="07715A7C" w14:textId="77777777" w:rsidR="00122BE4" w:rsidRPr="0081594A" w:rsidRDefault="00122BE4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22A8FECC" w14:textId="77777777" w:rsidR="00122BE4" w:rsidRPr="0081594A" w:rsidRDefault="00122BE4" w:rsidP="00D84E2D">
            <w:pPr>
              <w:pStyle w:val="BasistekstEmtio"/>
            </w:pPr>
          </w:p>
        </w:tc>
      </w:tr>
      <w:tr w:rsidR="00122BE4" w:rsidRPr="00965054" w14:paraId="311D2823" w14:textId="77777777" w:rsidTr="00D84E2D">
        <w:tc>
          <w:tcPr>
            <w:tcW w:w="453" w:type="dxa"/>
          </w:tcPr>
          <w:p w14:paraId="631DC1DA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739" w:type="dxa"/>
            <w:shd w:val="clear" w:color="auto" w:fill="auto"/>
          </w:tcPr>
          <w:p w14:paraId="07A2ABC7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 w:rsidRPr="00B76C96">
              <w:rPr>
                <w:bCs/>
              </w:rPr>
              <w:t>Adres referent</w:t>
            </w:r>
          </w:p>
        </w:tc>
        <w:tc>
          <w:tcPr>
            <w:tcW w:w="2046" w:type="dxa"/>
            <w:shd w:val="clear" w:color="auto" w:fill="auto"/>
          </w:tcPr>
          <w:p w14:paraId="06A4B422" w14:textId="77777777" w:rsidR="00122BE4" w:rsidRPr="0081594A" w:rsidRDefault="00122BE4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779F30B9" w14:textId="77777777" w:rsidR="00122BE4" w:rsidRPr="0081594A" w:rsidRDefault="00122BE4" w:rsidP="00D84E2D">
            <w:pPr>
              <w:pStyle w:val="BasistekstEmtio"/>
            </w:pPr>
          </w:p>
        </w:tc>
      </w:tr>
      <w:tr w:rsidR="00122BE4" w:rsidRPr="00965054" w14:paraId="4C99A48A" w14:textId="77777777" w:rsidTr="00D84E2D">
        <w:tc>
          <w:tcPr>
            <w:tcW w:w="453" w:type="dxa"/>
          </w:tcPr>
          <w:p w14:paraId="4699952A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739" w:type="dxa"/>
            <w:shd w:val="clear" w:color="auto" w:fill="auto"/>
          </w:tcPr>
          <w:p w14:paraId="0CFC4CEB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 w:rsidRPr="00B76C96">
              <w:rPr>
                <w:bCs/>
              </w:rPr>
              <w:t>Telefoonnummer en emailadres contactpersoon</w:t>
            </w:r>
          </w:p>
        </w:tc>
        <w:tc>
          <w:tcPr>
            <w:tcW w:w="2046" w:type="dxa"/>
            <w:shd w:val="clear" w:color="auto" w:fill="auto"/>
          </w:tcPr>
          <w:p w14:paraId="461F92FC" w14:textId="77777777" w:rsidR="00122BE4" w:rsidRPr="0081594A" w:rsidRDefault="00122BE4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4456AF8E" w14:textId="77777777" w:rsidR="00122BE4" w:rsidRPr="0081594A" w:rsidRDefault="00122BE4" w:rsidP="00D84E2D">
            <w:pPr>
              <w:pStyle w:val="BasistekstEmtio"/>
            </w:pPr>
          </w:p>
        </w:tc>
      </w:tr>
      <w:tr w:rsidR="00122BE4" w:rsidRPr="00965054" w14:paraId="028EA1C1" w14:textId="77777777" w:rsidTr="00D84E2D">
        <w:tc>
          <w:tcPr>
            <w:tcW w:w="453" w:type="dxa"/>
          </w:tcPr>
          <w:p w14:paraId="3D4A26B0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739" w:type="dxa"/>
            <w:shd w:val="clear" w:color="auto" w:fill="auto"/>
          </w:tcPr>
          <w:p w14:paraId="60BAFEA2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 w:rsidRPr="00B76C96">
              <w:rPr>
                <w:bCs/>
              </w:rPr>
              <w:t>Beschrijving opdracht</w:t>
            </w:r>
          </w:p>
        </w:tc>
        <w:tc>
          <w:tcPr>
            <w:tcW w:w="2046" w:type="dxa"/>
            <w:shd w:val="clear" w:color="auto" w:fill="auto"/>
          </w:tcPr>
          <w:p w14:paraId="00C77EBF" w14:textId="77777777" w:rsidR="00122BE4" w:rsidRPr="0081594A" w:rsidRDefault="00122BE4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00561C77" w14:textId="77777777" w:rsidR="00122BE4" w:rsidRPr="0081594A" w:rsidRDefault="00122BE4" w:rsidP="00D84E2D">
            <w:pPr>
              <w:pStyle w:val="BasistekstEmtio"/>
            </w:pPr>
          </w:p>
        </w:tc>
      </w:tr>
      <w:tr w:rsidR="00122BE4" w:rsidRPr="00965054" w14:paraId="070B11F2" w14:textId="77777777" w:rsidTr="00D84E2D">
        <w:tc>
          <w:tcPr>
            <w:tcW w:w="453" w:type="dxa"/>
          </w:tcPr>
          <w:p w14:paraId="34E021A5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3739" w:type="dxa"/>
            <w:shd w:val="clear" w:color="auto" w:fill="auto"/>
          </w:tcPr>
          <w:p w14:paraId="157791AF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 w:rsidRPr="00B76C96">
              <w:rPr>
                <w:bCs/>
              </w:rPr>
              <w:t>Startdatum opdracht</w:t>
            </w:r>
          </w:p>
        </w:tc>
        <w:tc>
          <w:tcPr>
            <w:tcW w:w="2046" w:type="dxa"/>
            <w:shd w:val="clear" w:color="auto" w:fill="auto"/>
          </w:tcPr>
          <w:p w14:paraId="271C98C7" w14:textId="77777777" w:rsidR="00122BE4" w:rsidRPr="0081594A" w:rsidRDefault="00122BE4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0F1DD899" w14:textId="77777777" w:rsidR="00122BE4" w:rsidRPr="0081594A" w:rsidRDefault="00122BE4" w:rsidP="00D84E2D">
            <w:pPr>
              <w:pStyle w:val="BasistekstEmtio"/>
            </w:pPr>
          </w:p>
        </w:tc>
      </w:tr>
      <w:tr w:rsidR="00122BE4" w:rsidRPr="00965054" w14:paraId="024857C9" w14:textId="77777777" w:rsidTr="00D84E2D">
        <w:tc>
          <w:tcPr>
            <w:tcW w:w="453" w:type="dxa"/>
          </w:tcPr>
          <w:p w14:paraId="4EBC1268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739" w:type="dxa"/>
            <w:shd w:val="clear" w:color="auto" w:fill="auto"/>
          </w:tcPr>
          <w:p w14:paraId="201B010A" w14:textId="7854BCEC" w:rsidR="00122BE4" w:rsidRPr="00B76C96" w:rsidRDefault="00122BE4" w:rsidP="00D84E2D">
            <w:pPr>
              <w:pStyle w:val="BasistekstEmtio"/>
              <w:rPr>
                <w:bCs/>
              </w:rPr>
            </w:pPr>
            <w:r w:rsidRPr="00B76C96">
              <w:rPr>
                <w:bCs/>
              </w:rPr>
              <w:t xml:space="preserve">Datum afronding </w:t>
            </w:r>
            <w:r w:rsidR="000B4190">
              <w:rPr>
                <w:bCs/>
              </w:rPr>
              <w:t>implementatie</w:t>
            </w:r>
          </w:p>
        </w:tc>
        <w:tc>
          <w:tcPr>
            <w:tcW w:w="2046" w:type="dxa"/>
            <w:shd w:val="clear" w:color="auto" w:fill="auto"/>
          </w:tcPr>
          <w:p w14:paraId="4703ADA1" w14:textId="77777777" w:rsidR="00122BE4" w:rsidRPr="0081594A" w:rsidRDefault="00122BE4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7328E0E3" w14:textId="77777777" w:rsidR="00122BE4" w:rsidRPr="0081594A" w:rsidRDefault="00122BE4" w:rsidP="00D84E2D">
            <w:pPr>
              <w:pStyle w:val="BasistekstEmtio"/>
            </w:pPr>
          </w:p>
        </w:tc>
      </w:tr>
      <w:tr w:rsidR="00122BE4" w:rsidRPr="00965054" w14:paraId="1BE59B36" w14:textId="77777777" w:rsidTr="00D84E2D">
        <w:tc>
          <w:tcPr>
            <w:tcW w:w="453" w:type="dxa"/>
          </w:tcPr>
          <w:p w14:paraId="2C5C5C1D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739" w:type="dxa"/>
            <w:shd w:val="clear" w:color="auto" w:fill="auto"/>
          </w:tcPr>
          <w:p w14:paraId="6E4690D0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 w:rsidRPr="00B76C96">
              <w:rPr>
                <w:bCs/>
              </w:rPr>
              <w:t>Datum einde overeenkomst</w:t>
            </w:r>
          </w:p>
        </w:tc>
        <w:tc>
          <w:tcPr>
            <w:tcW w:w="2046" w:type="dxa"/>
            <w:shd w:val="clear" w:color="auto" w:fill="auto"/>
          </w:tcPr>
          <w:p w14:paraId="242E68F6" w14:textId="77777777" w:rsidR="00122BE4" w:rsidRPr="0081594A" w:rsidRDefault="00122BE4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237D6056" w14:textId="77777777" w:rsidR="00122BE4" w:rsidRPr="0081594A" w:rsidRDefault="00122BE4" w:rsidP="00D84E2D">
            <w:pPr>
              <w:pStyle w:val="BasistekstEmtio"/>
            </w:pPr>
          </w:p>
        </w:tc>
      </w:tr>
      <w:tr w:rsidR="00122BE4" w:rsidRPr="00965054" w14:paraId="579344C9" w14:textId="77777777" w:rsidTr="00D84E2D">
        <w:tc>
          <w:tcPr>
            <w:tcW w:w="453" w:type="dxa"/>
          </w:tcPr>
          <w:p w14:paraId="52802388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739" w:type="dxa"/>
            <w:shd w:val="clear" w:color="auto" w:fill="auto"/>
          </w:tcPr>
          <w:p w14:paraId="18E00C19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 w:rsidRPr="00B76C96">
              <w:rPr>
                <w:bCs/>
              </w:rPr>
              <w:t>Werkzaamheden die u hebt uitgevoerd</w:t>
            </w:r>
          </w:p>
        </w:tc>
        <w:tc>
          <w:tcPr>
            <w:tcW w:w="2046" w:type="dxa"/>
            <w:shd w:val="clear" w:color="auto" w:fill="auto"/>
          </w:tcPr>
          <w:p w14:paraId="663CDFF0" w14:textId="77777777" w:rsidR="00122BE4" w:rsidRPr="0081594A" w:rsidRDefault="00122BE4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4867F79E" w14:textId="77777777" w:rsidR="00122BE4" w:rsidRPr="0081594A" w:rsidRDefault="00122BE4" w:rsidP="00D84E2D">
            <w:pPr>
              <w:pStyle w:val="BasistekstEmtio"/>
            </w:pPr>
          </w:p>
        </w:tc>
      </w:tr>
      <w:tr w:rsidR="00122BE4" w:rsidRPr="00965054" w14:paraId="355FF65F" w14:textId="77777777" w:rsidTr="00D84E2D">
        <w:tc>
          <w:tcPr>
            <w:tcW w:w="453" w:type="dxa"/>
          </w:tcPr>
          <w:p w14:paraId="47C2AB6F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3739" w:type="dxa"/>
            <w:shd w:val="clear" w:color="auto" w:fill="auto"/>
          </w:tcPr>
          <w:p w14:paraId="1237A80E" w14:textId="77777777" w:rsidR="00122BE4" w:rsidRPr="00B76C96" w:rsidRDefault="00122BE4" w:rsidP="00D84E2D">
            <w:pPr>
              <w:pStyle w:val="BasistekstEmtio"/>
              <w:rPr>
                <w:bCs/>
              </w:rPr>
            </w:pPr>
            <w:r w:rsidRPr="00B76C96">
              <w:rPr>
                <w:bCs/>
              </w:rPr>
              <w:t>Werkzaamheden die de klant zelf heeft uitgevoerd</w:t>
            </w:r>
          </w:p>
        </w:tc>
        <w:tc>
          <w:tcPr>
            <w:tcW w:w="2046" w:type="dxa"/>
            <w:shd w:val="clear" w:color="auto" w:fill="auto"/>
          </w:tcPr>
          <w:p w14:paraId="7C36D5AF" w14:textId="77777777" w:rsidR="00122BE4" w:rsidRPr="0081594A" w:rsidRDefault="00122BE4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5EB0880B" w14:textId="77777777" w:rsidR="00122BE4" w:rsidRPr="0081594A" w:rsidRDefault="00122BE4" w:rsidP="00D84E2D">
            <w:pPr>
              <w:pStyle w:val="BasistekstEmtio"/>
            </w:pPr>
          </w:p>
        </w:tc>
      </w:tr>
      <w:tr w:rsidR="005245F0" w:rsidRPr="00965054" w14:paraId="0E7909FC" w14:textId="77777777" w:rsidTr="00D01E4F">
        <w:tc>
          <w:tcPr>
            <w:tcW w:w="453" w:type="dxa"/>
          </w:tcPr>
          <w:p w14:paraId="3D7B7553" w14:textId="77777777" w:rsidR="005245F0" w:rsidRPr="00B76C96" w:rsidRDefault="005245F0" w:rsidP="00D84E2D">
            <w:pPr>
              <w:pStyle w:val="BasistekstEmtio"/>
              <w:rPr>
                <w:b/>
                <w:bCs/>
              </w:rPr>
            </w:pPr>
          </w:p>
        </w:tc>
        <w:tc>
          <w:tcPr>
            <w:tcW w:w="3739" w:type="dxa"/>
            <w:shd w:val="clear" w:color="auto" w:fill="auto"/>
          </w:tcPr>
          <w:p w14:paraId="4450D0B0" w14:textId="39A84CF6" w:rsidR="005245F0" w:rsidRPr="00B76C96" w:rsidRDefault="005245F0" w:rsidP="00D84E2D">
            <w:pPr>
              <w:pStyle w:val="BasistekstEmtio"/>
              <w:rPr>
                <w:b/>
                <w:bCs/>
              </w:rPr>
            </w:pPr>
            <w:r>
              <w:rPr>
                <w:b/>
                <w:bCs/>
              </w:rPr>
              <w:t>Kernc</w:t>
            </w:r>
            <w:r w:rsidRPr="00B76C96">
              <w:rPr>
                <w:b/>
                <w:bCs/>
              </w:rPr>
              <w:t>ompetenties</w:t>
            </w:r>
          </w:p>
        </w:tc>
        <w:tc>
          <w:tcPr>
            <w:tcW w:w="2046" w:type="dxa"/>
            <w:shd w:val="clear" w:color="auto" w:fill="auto"/>
          </w:tcPr>
          <w:p w14:paraId="6B62BA1D" w14:textId="77777777" w:rsidR="005245F0" w:rsidRPr="00B76C96" w:rsidRDefault="005245F0" w:rsidP="00D84E2D">
            <w:pPr>
              <w:pStyle w:val="BasistekstEmtio"/>
              <w:rPr>
                <w:b/>
                <w:bCs/>
              </w:rPr>
            </w:pPr>
            <w:r w:rsidRPr="00B76C96">
              <w:rPr>
                <w:b/>
                <w:bCs/>
              </w:rPr>
              <w:t>Van toepassing ja/nee</w:t>
            </w:r>
          </w:p>
        </w:tc>
        <w:tc>
          <w:tcPr>
            <w:tcW w:w="8914" w:type="dxa"/>
            <w:shd w:val="clear" w:color="auto" w:fill="auto"/>
          </w:tcPr>
          <w:p w14:paraId="5FB2E769" w14:textId="6ACD3CCF" w:rsidR="005245F0" w:rsidRPr="00B76C96" w:rsidRDefault="005245F0" w:rsidP="00D84E2D">
            <w:pPr>
              <w:pStyle w:val="BasistekstEmtio"/>
              <w:rPr>
                <w:b/>
                <w:bCs/>
              </w:rPr>
            </w:pPr>
            <w:r w:rsidRPr="00B76C96">
              <w:rPr>
                <w:b/>
                <w:bCs/>
              </w:rPr>
              <w:t xml:space="preserve">Onderbouwing van de </w:t>
            </w:r>
            <w:r>
              <w:rPr>
                <w:b/>
                <w:bCs/>
              </w:rPr>
              <w:t>kerncompetenties (</w:t>
            </w:r>
            <w:r w:rsidR="008B0194">
              <w:rPr>
                <w:b/>
                <w:bCs/>
              </w:rPr>
              <w:t>1</w:t>
            </w:r>
            <w:r>
              <w:rPr>
                <w:b/>
                <w:bCs/>
              </w:rPr>
              <w:t>) tot en met (</w:t>
            </w:r>
            <w:r w:rsidR="000F6EE5">
              <w:rPr>
                <w:b/>
                <w:bCs/>
              </w:rPr>
              <w:t>5</w:t>
            </w:r>
            <w:r>
              <w:rPr>
                <w:b/>
                <w:bCs/>
              </w:rPr>
              <w:t>)</w:t>
            </w:r>
          </w:p>
          <w:p w14:paraId="7C59720B" w14:textId="149E877E" w:rsidR="005245F0" w:rsidRPr="00B76C96" w:rsidRDefault="005245F0" w:rsidP="00D84E2D">
            <w:pPr>
              <w:pStyle w:val="BasistekstEmtio"/>
              <w:rPr>
                <w:b/>
                <w:bCs/>
              </w:rPr>
            </w:pPr>
          </w:p>
        </w:tc>
      </w:tr>
      <w:tr w:rsidR="005245F0" w:rsidRPr="00965054" w14:paraId="1993C069" w14:textId="77777777" w:rsidTr="00991DCB">
        <w:tc>
          <w:tcPr>
            <w:tcW w:w="453" w:type="dxa"/>
          </w:tcPr>
          <w:p w14:paraId="5480B0EF" w14:textId="5B5AD50B" w:rsidR="005245F0" w:rsidRDefault="005245F0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lastRenderedPageBreak/>
              <w:t>12</w:t>
            </w:r>
          </w:p>
        </w:tc>
        <w:tc>
          <w:tcPr>
            <w:tcW w:w="3739" w:type="dxa"/>
            <w:shd w:val="clear" w:color="auto" w:fill="auto"/>
          </w:tcPr>
          <w:p w14:paraId="681096FD" w14:textId="3110F0B6" w:rsidR="005245F0" w:rsidRPr="00B76C96" w:rsidRDefault="00512827" w:rsidP="0020071F">
            <w:pPr>
              <w:pStyle w:val="BasistekstEmtio"/>
              <w:rPr>
                <w:bCs/>
              </w:rPr>
            </w:pPr>
            <w:r>
              <w:rPr>
                <w:bCs/>
              </w:rPr>
              <w:t xml:space="preserve">(1) </w:t>
            </w:r>
            <w:r w:rsidR="005245F0">
              <w:rPr>
                <w:bCs/>
              </w:rPr>
              <w:t>Uit de referentieopdracht blijkt kennis van en ervaring met</w:t>
            </w:r>
            <w:r w:rsidR="00A7683C">
              <w:rPr>
                <w:bCs/>
              </w:rPr>
              <w:t xml:space="preserve"> </w:t>
            </w:r>
            <w:r w:rsidR="00D70E79">
              <w:t xml:space="preserve">het ontwikkelen van websites die (i) qua </w:t>
            </w:r>
            <w:r w:rsidR="00D70E79" w:rsidRPr="00780415">
              <w:t xml:space="preserve">omvang en </w:t>
            </w:r>
            <w:r w:rsidR="00D70E79">
              <w:t xml:space="preserve">(ii) </w:t>
            </w:r>
            <w:r w:rsidR="00D70E79" w:rsidRPr="00780415">
              <w:t>complexiteit</w:t>
            </w:r>
            <w:r w:rsidR="00D70E79">
              <w:t xml:space="preserve"> beide beschreven Hoofdstuk </w:t>
            </w:r>
            <w:r w:rsidR="00D70E79">
              <w:fldChar w:fldCharType="begin"/>
            </w:r>
            <w:r w:rsidR="00D70E79">
              <w:instrText xml:space="preserve"> REF _Ref198892789 \r \h </w:instrText>
            </w:r>
            <w:r w:rsidR="00D70E79">
              <w:fldChar w:fldCharType="separate"/>
            </w:r>
            <w:r w:rsidR="00D70E79">
              <w:t>2.6</w:t>
            </w:r>
            <w:r w:rsidR="00D70E79">
              <w:fldChar w:fldCharType="end"/>
            </w:r>
            <w:r w:rsidR="00D70E79">
              <w:t xml:space="preserve"> vergelijkbaar zijn met die van BHIC en welke (iii) koppelingen of API’s met andere systemen bevat (iv) inclusief migratie van data en content</w:t>
            </w:r>
          </w:p>
        </w:tc>
        <w:tc>
          <w:tcPr>
            <w:tcW w:w="2046" w:type="dxa"/>
            <w:shd w:val="clear" w:color="auto" w:fill="auto"/>
          </w:tcPr>
          <w:p w14:paraId="5F7D63C4" w14:textId="77777777" w:rsidR="005245F0" w:rsidRPr="0081594A" w:rsidRDefault="005245F0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27D7B6FD" w14:textId="19D72AF1" w:rsidR="005245F0" w:rsidRPr="0081594A" w:rsidRDefault="005245F0" w:rsidP="00D84E2D">
            <w:pPr>
              <w:pStyle w:val="BasistekstEmtio"/>
            </w:pPr>
          </w:p>
        </w:tc>
      </w:tr>
      <w:tr w:rsidR="000011FD" w:rsidRPr="00965054" w14:paraId="53F4683F" w14:textId="77777777" w:rsidTr="00991DCB">
        <w:tc>
          <w:tcPr>
            <w:tcW w:w="453" w:type="dxa"/>
          </w:tcPr>
          <w:p w14:paraId="4F605A0D" w14:textId="15ABA309" w:rsidR="000011FD" w:rsidRDefault="000011FD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3739" w:type="dxa"/>
            <w:shd w:val="clear" w:color="auto" w:fill="auto"/>
          </w:tcPr>
          <w:p w14:paraId="3E6B7A11" w14:textId="5E4CD9F2" w:rsidR="000011FD" w:rsidRDefault="00512827" w:rsidP="0020071F">
            <w:pPr>
              <w:pStyle w:val="BasistekstEmtio"/>
              <w:rPr>
                <w:bCs/>
              </w:rPr>
            </w:pPr>
            <w:r>
              <w:rPr>
                <w:bCs/>
              </w:rPr>
              <w:t xml:space="preserve">(2) </w:t>
            </w:r>
            <w:r w:rsidR="000011FD">
              <w:rPr>
                <w:bCs/>
              </w:rPr>
              <w:t>Uit de referentieopdracht blijkt kennis van en ervaring met</w:t>
            </w:r>
            <w:r w:rsidR="000B32B9">
              <w:rPr>
                <w:bCs/>
              </w:rPr>
              <w:t xml:space="preserve"> </w:t>
            </w:r>
            <w:r w:rsidR="000B32B9" w:rsidRPr="000B32B9">
              <w:rPr>
                <w:bCs/>
              </w:rPr>
              <w:t xml:space="preserve">het </w:t>
            </w:r>
            <w:r w:rsidR="00F7678A">
              <w:t>hosten en technisch beheren van een website met vergelijkbare statistieken (zie tabel 2)</w:t>
            </w:r>
          </w:p>
        </w:tc>
        <w:tc>
          <w:tcPr>
            <w:tcW w:w="2046" w:type="dxa"/>
            <w:shd w:val="clear" w:color="auto" w:fill="auto"/>
          </w:tcPr>
          <w:p w14:paraId="3C36B3BF" w14:textId="77777777" w:rsidR="000011FD" w:rsidRPr="0081594A" w:rsidRDefault="000011FD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199A6A80" w14:textId="77777777" w:rsidR="000011FD" w:rsidRPr="0081594A" w:rsidRDefault="000011FD" w:rsidP="00D84E2D">
            <w:pPr>
              <w:pStyle w:val="BasistekstEmtio"/>
            </w:pPr>
          </w:p>
        </w:tc>
      </w:tr>
      <w:tr w:rsidR="000011FD" w:rsidRPr="00965054" w14:paraId="3E18EB9E" w14:textId="77777777" w:rsidTr="00991DCB">
        <w:tc>
          <w:tcPr>
            <w:tcW w:w="453" w:type="dxa"/>
          </w:tcPr>
          <w:p w14:paraId="60636796" w14:textId="6AB83CDD" w:rsidR="000011FD" w:rsidRDefault="000011FD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3739" w:type="dxa"/>
            <w:shd w:val="clear" w:color="auto" w:fill="auto"/>
          </w:tcPr>
          <w:p w14:paraId="6089C387" w14:textId="2AF1BB27" w:rsidR="000011FD" w:rsidRDefault="00512827" w:rsidP="0020071F">
            <w:pPr>
              <w:pStyle w:val="BasistekstEmtio"/>
              <w:rPr>
                <w:bCs/>
              </w:rPr>
            </w:pPr>
            <w:r>
              <w:rPr>
                <w:bCs/>
              </w:rPr>
              <w:t xml:space="preserve">(3) </w:t>
            </w:r>
            <w:r w:rsidR="000011FD">
              <w:rPr>
                <w:bCs/>
              </w:rPr>
              <w:t>Uit de referentieopdracht blijkt kennis van en ervaring met</w:t>
            </w:r>
            <w:r w:rsidR="0063778C">
              <w:rPr>
                <w:bCs/>
              </w:rPr>
              <w:t xml:space="preserve"> </w:t>
            </w:r>
            <w:r w:rsidR="00FD3138">
              <w:rPr>
                <w:rFonts w:eastAsia="Calibri"/>
              </w:rPr>
              <w:t xml:space="preserve">het </w:t>
            </w:r>
            <w:r w:rsidR="00677209">
              <w:t>presenteren van informatieve pagina’s of artikelen en het daarbij aan de bezoeker voorschotelen van relevante andere content</w:t>
            </w:r>
          </w:p>
        </w:tc>
        <w:tc>
          <w:tcPr>
            <w:tcW w:w="2046" w:type="dxa"/>
            <w:shd w:val="clear" w:color="auto" w:fill="auto"/>
          </w:tcPr>
          <w:p w14:paraId="201EEA50" w14:textId="77777777" w:rsidR="000011FD" w:rsidRPr="0081594A" w:rsidRDefault="000011FD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5D0FB17D" w14:textId="77777777" w:rsidR="000011FD" w:rsidRPr="0081594A" w:rsidRDefault="000011FD" w:rsidP="00D84E2D">
            <w:pPr>
              <w:pStyle w:val="BasistekstEmtio"/>
            </w:pPr>
          </w:p>
        </w:tc>
      </w:tr>
      <w:tr w:rsidR="00677209" w:rsidRPr="00965054" w14:paraId="5BF6F6F3" w14:textId="77777777" w:rsidTr="00991DCB">
        <w:tc>
          <w:tcPr>
            <w:tcW w:w="453" w:type="dxa"/>
          </w:tcPr>
          <w:p w14:paraId="4678BF19" w14:textId="08654B1D" w:rsidR="00677209" w:rsidRDefault="00677209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3739" w:type="dxa"/>
            <w:shd w:val="clear" w:color="auto" w:fill="auto"/>
          </w:tcPr>
          <w:p w14:paraId="2147EA17" w14:textId="568F799D" w:rsidR="00677209" w:rsidRDefault="00677209" w:rsidP="0020071F">
            <w:pPr>
              <w:pStyle w:val="BasistekstEmtio"/>
              <w:rPr>
                <w:bCs/>
              </w:rPr>
            </w:pPr>
            <w:r>
              <w:rPr>
                <w:bCs/>
              </w:rPr>
              <w:t xml:space="preserve">(4) </w:t>
            </w:r>
            <w:r>
              <w:rPr>
                <w:bCs/>
              </w:rPr>
              <w:t xml:space="preserve">Uit de referentieopdracht blijkt kennis van en ervaring met </w:t>
            </w:r>
            <w:r>
              <w:rPr>
                <w:rFonts w:eastAsia="Calibri"/>
              </w:rPr>
              <w:t>het</w:t>
            </w:r>
            <w:r w:rsidR="00B92D8F">
              <w:rPr>
                <w:rFonts w:eastAsia="Calibri"/>
              </w:rPr>
              <w:t xml:space="preserve"> </w:t>
            </w:r>
            <w:r w:rsidR="00B92D8F">
              <w:t>(i) implementeren en beheren van bezoekersaccounts en (ii) implementeren van interactie-mogelijkheden voor bezoekers, bijvoorbeeld reageren</w:t>
            </w:r>
          </w:p>
        </w:tc>
        <w:tc>
          <w:tcPr>
            <w:tcW w:w="2046" w:type="dxa"/>
            <w:shd w:val="clear" w:color="auto" w:fill="auto"/>
          </w:tcPr>
          <w:p w14:paraId="5EEC3D2F" w14:textId="77777777" w:rsidR="00677209" w:rsidRPr="0081594A" w:rsidRDefault="00677209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27F42332" w14:textId="77777777" w:rsidR="00677209" w:rsidRPr="0081594A" w:rsidRDefault="00677209" w:rsidP="00D84E2D">
            <w:pPr>
              <w:pStyle w:val="BasistekstEmtio"/>
            </w:pPr>
          </w:p>
        </w:tc>
      </w:tr>
      <w:tr w:rsidR="00677209" w:rsidRPr="00965054" w14:paraId="7C1A8A4B" w14:textId="77777777" w:rsidTr="00991DCB">
        <w:tc>
          <w:tcPr>
            <w:tcW w:w="453" w:type="dxa"/>
          </w:tcPr>
          <w:p w14:paraId="1B8DB01E" w14:textId="4F128B0F" w:rsidR="00677209" w:rsidRDefault="00677209" w:rsidP="00D84E2D">
            <w:pPr>
              <w:pStyle w:val="BasistekstEmtio"/>
              <w:rPr>
                <w:bCs/>
              </w:rPr>
            </w:pPr>
            <w:r>
              <w:rPr>
                <w:bCs/>
              </w:rPr>
              <w:t>16</w:t>
            </w:r>
          </w:p>
        </w:tc>
        <w:tc>
          <w:tcPr>
            <w:tcW w:w="3739" w:type="dxa"/>
            <w:shd w:val="clear" w:color="auto" w:fill="auto"/>
          </w:tcPr>
          <w:p w14:paraId="25AA1D81" w14:textId="42872BCC" w:rsidR="00677209" w:rsidRDefault="00677209" w:rsidP="0020071F">
            <w:pPr>
              <w:pStyle w:val="BasistekstEmtio"/>
              <w:rPr>
                <w:bCs/>
              </w:rPr>
            </w:pPr>
            <w:r>
              <w:rPr>
                <w:bCs/>
              </w:rPr>
              <w:t xml:space="preserve">(5) </w:t>
            </w:r>
            <w:r>
              <w:rPr>
                <w:bCs/>
              </w:rPr>
              <w:t xml:space="preserve">Uit de referentieopdracht blijkt kennis van en ervaring met </w:t>
            </w:r>
            <w:r>
              <w:rPr>
                <w:rFonts w:eastAsia="Calibri"/>
              </w:rPr>
              <w:t>het</w:t>
            </w:r>
            <w:r w:rsidR="00B92D8F">
              <w:rPr>
                <w:rFonts w:eastAsia="Calibri"/>
              </w:rPr>
              <w:t xml:space="preserve"> </w:t>
            </w:r>
            <w:r w:rsidR="00DD3301">
              <w:t xml:space="preserve">ontwikkelen van websites volgens overheidsrichtlijnen met speciale </w:t>
            </w:r>
            <w:r w:rsidR="00DD3301">
              <w:lastRenderedPageBreak/>
              <w:t>aandacht voor de toepassing van WCAG 2.1 (of hoger) met status AA</w:t>
            </w:r>
          </w:p>
        </w:tc>
        <w:tc>
          <w:tcPr>
            <w:tcW w:w="2046" w:type="dxa"/>
            <w:shd w:val="clear" w:color="auto" w:fill="auto"/>
          </w:tcPr>
          <w:p w14:paraId="0A3AB6F5" w14:textId="77777777" w:rsidR="00677209" w:rsidRPr="0081594A" w:rsidRDefault="00677209" w:rsidP="00D84E2D">
            <w:pPr>
              <w:pStyle w:val="BasistekstEmtio"/>
            </w:pPr>
          </w:p>
        </w:tc>
        <w:tc>
          <w:tcPr>
            <w:tcW w:w="8914" w:type="dxa"/>
            <w:shd w:val="clear" w:color="auto" w:fill="auto"/>
          </w:tcPr>
          <w:p w14:paraId="0989875C" w14:textId="77777777" w:rsidR="00677209" w:rsidRPr="0081594A" w:rsidRDefault="00677209" w:rsidP="00D84E2D">
            <w:pPr>
              <w:pStyle w:val="BasistekstEmtio"/>
            </w:pPr>
          </w:p>
        </w:tc>
      </w:tr>
    </w:tbl>
    <w:p w14:paraId="4221CEA6" w14:textId="77777777" w:rsidR="00122BE4" w:rsidRDefault="00122BE4" w:rsidP="00122BE4"/>
    <w:p w14:paraId="26019517" w14:textId="77777777" w:rsidR="00122BE4" w:rsidRDefault="00122BE4" w:rsidP="00122BE4"/>
    <w:p w14:paraId="25C16494" w14:textId="77777777" w:rsidR="00122BE4" w:rsidRPr="00995232" w:rsidRDefault="00122BE4" w:rsidP="00122BE4">
      <w:pPr>
        <w:pStyle w:val="BasistekstEmtio"/>
        <w:ind w:left="-1276"/>
      </w:pPr>
      <w:r w:rsidRPr="00995232">
        <w:t>Ondergetekende verklaart bovenstaande tabel naar waarheid te hebben ingevuld.</w:t>
      </w:r>
    </w:p>
    <w:p w14:paraId="30FDA1B5" w14:textId="77777777" w:rsidR="00122BE4" w:rsidRPr="00995232" w:rsidRDefault="00122BE4" w:rsidP="00122BE4">
      <w:pPr>
        <w:pStyle w:val="BasistekstEmtio"/>
      </w:pPr>
    </w:p>
    <w:tbl>
      <w:tblPr>
        <w:tblW w:w="10241" w:type="dxa"/>
        <w:tblInd w:w="-1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6"/>
        <w:gridCol w:w="6825"/>
      </w:tblGrid>
      <w:tr w:rsidR="00122BE4" w:rsidRPr="00995232" w14:paraId="41AAB60E" w14:textId="77777777" w:rsidTr="00D84E2D">
        <w:tc>
          <w:tcPr>
            <w:tcW w:w="10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0D316643" w14:textId="77777777" w:rsidR="00122BE4" w:rsidRPr="00995232" w:rsidRDefault="00122BE4" w:rsidP="00D84E2D">
            <w:pPr>
              <w:pStyle w:val="BasistekstEmtio"/>
            </w:pPr>
            <w:r w:rsidRPr="00995232">
              <w:t>Gegadigde</w:t>
            </w:r>
          </w:p>
          <w:p w14:paraId="3B2CD316" w14:textId="77777777" w:rsidR="00122BE4" w:rsidRPr="00995232" w:rsidRDefault="00122BE4" w:rsidP="00D84E2D">
            <w:pPr>
              <w:pStyle w:val="BasistekstEmtio"/>
            </w:pPr>
          </w:p>
        </w:tc>
      </w:tr>
      <w:tr w:rsidR="00122BE4" w:rsidRPr="00995232" w14:paraId="134F7B6C" w14:textId="77777777" w:rsidTr="00D84E2D"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17005E" w14:textId="77777777" w:rsidR="00122BE4" w:rsidRPr="00995232" w:rsidRDefault="00122BE4" w:rsidP="00D84E2D">
            <w:pPr>
              <w:pStyle w:val="BasistekstEmtio"/>
            </w:pPr>
            <w:r w:rsidRPr="00995232">
              <w:t xml:space="preserve">Naam tekenbevoegde functionaris 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E25B" w14:textId="77777777" w:rsidR="00122BE4" w:rsidRPr="00995232" w:rsidRDefault="00122BE4" w:rsidP="00D84E2D">
            <w:pPr>
              <w:pStyle w:val="BasistekstEmtio"/>
            </w:pPr>
          </w:p>
          <w:p w14:paraId="7379661E" w14:textId="77777777" w:rsidR="00122BE4" w:rsidRPr="00995232" w:rsidRDefault="00122BE4" w:rsidP="00D84E2D">
            <w:pPr>
              <w:pStyle w:val="BasistekstEmtio"/>
            </w:pPr>
          </w:p>
        </w:tc>
      </w:tr>
      <w:tr w:rsidR="00122BE4" w:rsidRPr="00995232" w14:paraId="4551C74C" w14:textId="77777777" w:rsidTr="00D84E2D"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3E8EB6" w14:textId="77777777" w:rsidR="00122BE4" w:rsidRPr="00995232" w:rsidRDefault="00122BE4" w:rsidP="00D84E2D">
            <w:pPr>
              <w:pStyle w:val="BasistekstEmtio"/>
            </w:pPr>
            <w:r w:rsidRPr="00995232">
              <w:t xml:space="preserve">Functie 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C9F6" w14:textId="77777777" w:rsidR="00122BE4" w:rsidRPr="00995232" w:rsidRDefault="00122BE4" w:rsidP="00D84E2D">
            <w:pPr>
              <w:pStyle w:val="BasistekstEmtio"/>
            </w:pPr>
          </w:p>
        </w:tc>
      </w:tr>
      <w:tr w:rsidR="00122BE4" w:rsidRPr="00995232" w14:paraId="088DE07D" w14:textId="77777777" w:rsidTr="00D84E2D"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577BC8" w14:textId="77777777" w:rsidR="00122BE4" w:rsidRPr="00995232" w:rsidRDefault="00122BE4" w:rsidP="00D84E2D">
            <w:pPr>
              <w:pStyle w:val="BasistekstEmtio"/>
            </w:pPr>
            <w:r w:rsidRPr="00995232">
              <w:t>Handtekening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AB4E" w14:textId="77777777" w:rsidR="00122BE4" w:rsidRPr="00995232" w:rsidRDefault="00122BE4" w:rsidP="00D84E2D">
            <w:pPr>
              <w:pStyle w:val="BasistekstEmtio"/>
            </w:pPr>
          </w:p>
          <w:p w14:paraId="0F9CAEB9" w14:textId="77777777" w:rsidR="00122BE4" w:rsidRPr="00995232" w:rsidRDefault="00122BE4" w:rsidP="00D84E2D">
            <w:pPr>
              <w:pStyle w:val="BasistekstEmtio"/>
            </w:pPr>
          </w:p>
          <w:p w14:paraId="08E7AB74" w14:textId="77777777" w:rsidR="00122BE4" w:rsidRPr="00995232" w:rsidRDefault="00122BE4" w:rsidP="00D84E2D">
            <w:pPr>
              <w:pStyle w:val="BasistekstEmtio"/>
            </w:pPr>
          </w:p>
          <w:p w14:paraId="3AA9361E" w14:textId="77777777" w:rsidR="00122BE4" w:rsidRPr="00995232" w:rsidRDefault="00122BE4" w:rsidP="00D84E2D">
            <w:pPr>
              <w:pStyle w:val="BasistekstEmtio"/>
            </w:pPr>
          </w:p>
        </w:tc>
      </w:tr>
      <w:tr w:rsidR="00122BE4" w:rsidRPr="00995232" w14:paraId="4FF4A912" w14:textId="77777777" w:rsidTr="00D84E2D"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E9C8BE" w14:textId="77777777" w:rsidR="00122BE4" w:rsidRPr="00995232" w:rsidRDefault="00122BE4" w:rsidP="00D84E2D">
            <w:pPr>
              <w:pStyle w:val="BasistekstEmtio"/>
            </w:pPr>
            <w:r w:rsidRPr="00995232">
              <w:t xml:space="preserve">Plaats en datum 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F6BE" w14:textId="77777777" w:rsidR="00122BE4" w:rsidRPr="00995232" w:rsidRDefault="00122BE4" w:rsidP="00D84E2D">
            <w:pPr>
              <w:pStyle w:val="BasistekstEmtio"/>
            </w:pPr>
          </w:p>
        </w:tc>
      </w:tr>
    </w:tbl>
    <w:p w14:paraId="5940CDD6" w14:textId="1B012C0C" w:rsidR="00B1622C" w:rsidRDefault="00B1622C" w:rsidP="003F3547">
      <w:pPr>
        <w:pStyle w:val="BasistekstEmtio"/>
      </w:pPr>
    </w:p>
    <w:p w14:paraId="3BBCF7C5" w14:textId="4F82BE71" w:rsidR="0094094B" w:rsidRPr="00995232" w:rsidRDefault="0094094B" w:rsidP="0094094B">
      <w:pPr>
        <w:pStyle w:val="BasistekstEmtio"/>
        <w:ind w:left="-1276"/>
      </w:pPr>
      <w:r w:rsidRPr="00995232">
        <w:t xml:space="preserve">Ondergetekende </w:t>
      </w:r>
      <w:r w:rsidR="006B1C65">
        <w:t xml:space="preserve">(referent) </w:t>
      </w:r>
      <w:r w:rsidRPr="00995232">
        <w:t xml:space="preserve">verklaart </w:t>
      </w:r>
      <w:r>
        <w:t xml:space="preserve">namens referent dat </w:t>
      </w:r>
      <w:r w:rsidRPr="00995232">
        <w:t xml:space="preserve">bovenstaande tabel naar waarheid </w:t>
      </w:r>
      <w:r>
        <w:t>is</w:t>
      </w:r>
      <w:r w:rsidRPr="00995232">
        <w:t xml:space="preserve"> ingevuld</w:t>
      </w:r>
      <w:r>
        <w:t xml:space="preserve"> en dat de werkzaamheden naar tevredenheid zijn uitgevoerd</w:t>
      </w:r>
      <w:r w:rsidRPr="00995232">
        <w:t>.</w:t>
      </w:r>
    </w:p>
    <w:p w14:paraId="5B7A160F" w14:textId="77777777" w:rsidR="0094094B" w:rsidRPr="00995232" w:rsidRDefault="0094094B" w:rsidP="0094094B">
      <w:pPr>
        <w:pStyle w:val="BasistekstEmtio"/>
      </w:pPr>
    </w:p>
    <w:tbl>
      <w:tblPr>
        <w:tblW w:w="10241" w:type="dxa"/>
        <w:tblInd w:w="-1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6"/>
        <w:gridCol w:w="6825"/>
      </w:tblGrid>
      <w:tr w:rsidR="0094094B" w:rsidRPr="00995232" w14:paraId="689ED3F2" w14:textId="77777777" w:rsidTr="00215237">
        <w:tc>
          <w:tcPr>
            <w:tcW w:w="10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75AD20F3" w14:textId="77777777" w:rsidR="0094094B" w:rsidRPr="00995232" w:rsidRDefault="0094094B" w:rsidP="00215237">
            <w:pPr>
              <w:pStyle w:val="BasistekstEmtio"/>
            </w:pPr>
            <w:r w:rsidRPr="00995232">
              <w:t>Gegadigde</w:t>
            </w:r>
          </w:p>
          <w:p w14:paraId="0DD612E0" w14:textId="77777777" w:rsidR="0094094B" w:rsidRPr="00995232" w:rsidRDefault="0094094B" w:rsidP="00215237">
            <w:pPr>
              <w:pStyle w:val="BasistekstEmtio"/>
            </w:pPr>
          </w:p>
        </w:tc>
      </w:tr>
      <w:tr w:rsidR="0094094B" w:rsidRPr="00995232" w14:paraId="6A2E19C4" w14:textId="77777777" w:rsidTr="00215237"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35CA13" w14:textId="77777777" w:rsidR="0094094B" w:rsidRPr="00995232" w:rsidRDefault="0094094B" w:rsidP="00215237">
            <w:pPr>
              <w:pStyle w:val="BasistekstEmtio"/>
            </w:pPr>
            <w:r w:rsidRPr="00995232">
              <w:t xml:space="preserve">Naam tekenbevoegde functionaris 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089B" w14:textId="77777777" w:rsidR="0094094B" w:rsidRPr="00995232" w:rsidRDefault="0094094B" w:rsidP="00215237">
            <w:pPr>
              <w:pStyle w:val="BasistekstEmtio"/>
            </w:pPr>
          </w:p>
          <w:p w14:paraId="08D4E3A6" w14:textId="77777777" w:rsidR="0094094B" w:rsidRPr="00995232" w:rsidRDefault="0094094B" w:rsidP="00215237">
            <w:pPr>
              <w:pStyle w:val="BasistekstEmtio"/>
            </w:pPr>
          </w:p>
        </w:tc>
      </w:tr>
      <w:tr w:rsidR="0094094B" w:rsidRPr="00995232" w14:paraId="37F65A0F" w14:textId="77777777" w:rsidTr="00215237"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9F5278" w14:textId="77777777" w:rsidR="0094094B" w:rsidRPr="00995232" w:rsidRDefault="0094094B" w:rsidP="00215237">
            <w:pPr>
              <w:pStyle w:val="BasistekstEmtio"/>
            </w:pPr>
            <w:r w:rsidRPr="00995232">
              <w:t xml:space="preserve">Functie 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660A" w14:textId="77777777" w:rsidR="0094094B" w:rsidRPr="00995232" w:rsidRDefault="0094094B" w:rsidP="00215237">
            <w:pPr>
              <w:pStyle w:val="BasistekstEmtio"/>
            </w:pPr>
          </w:p>
        </w:tc>
      </w:tr>
      <w:tr w:rsidR="0094094B" w:rsidRPr="00995232" w14:paraId="148895AC" w14:textId="77777777" w:rsidTr="00215237"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E9D5C8" w14:textId="77777777" w:rsidR="0094094B" w:rsidRPr="00995232" w:rsidRDefault="0094094B" w:rsidP="00215237">
            <w:pPr>
              <w:pStyle w:val="BasistekstEmtio"/>
            </w:pPr>
            <w:r w:rsidRPr="00995232">
              <w:t>Handtekening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1573" w14:textId="77777777" w:rsidR="0094094B" w:rsidRPr="00995232" w:rsidRDefault="0094094B" w:rsidP="00215237">
            <w:pPr>
              <w:pStyle w:val="BasistekstEmtio"/>
            </w:pPr>
          </w:p>
          <w:p w14:paraId="1532B4AC" w14:textId="77777777" w:rsidR="0094094B" w:rsidRPr="00995232" w:rsidRDefault="0094094B" w:rsidP="00215237">
            <w:pPr>
              <w:pStyle w:val="BasistekstEmtio"/>
            </w:pPr>
          </w:p>
          <w:p w14:paraId="5549EBEF" w14:textId="77777777" w:rsidR="0094094B" w:rsidRPr="00995232" w:rsidRDefault="0094094B" w:rsidP="00215237">
            <w:pPr>
              <w:pStyle w:val="BasistekstEmtio"/>
            </w:pPr>
          </w:p>
          <w:p w14:paraId="0FED0FEC" w14:textId="77777777" w:rsidR="0094094B" w:rsidRPr="00995232" w:rsidRDefault="0094094B" w:rsidP="00215237">
            <w:pPr>
              <w:pStyle w:val="BasistekstEmtio"/>
            </w:pPr>
          </w:p>
        </w:tc>
      </w:tr>
      <w:tr w:rsidR="0094094B" w:rsidRPr="00995232" w14:paraId="6518FFE6" w14:textId="77777777" w:rsidTr="00215237"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E29F28" w14:textId="77777777" w:rsidR="0094094B" w:rsidRPr="00995232" w:rsidRDefault="0094094B" w:rsidP="00215237">
            <w:pPr>
              <w:pStyle w:val="BasistekstEmtio"/>
            </w:pPr>
            <w:r w:rsidRPr="00995232">
              <w:t xml:space="preserve">Plaats en datum 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99CC" w14:textId="77777777" w:rsidR="0094094B" w:rsidRPr="00995232" w:rsidRDefault="0094094B" w:rsidP="00215237">
            <w:pPr>
              <w:pStyle w:val="BasistekstEmtio"/>
            </w:pPr>
          </w:p>
        </w:tc>
      </w:tr>
    </w:tbl>
    <w:p w14:paraId="0B1DFDC3" w14:textId="77777777" w:rsidR="0094094B" w:rsidRPr="003F3547" w:rsidRDefault="0094094B" w:rsidP="0094094B">
      <w:pPr>
        <w:pStyle w:val="BasistekstEmtio"/>
      </w:pPr>
    </w:p>
    <w:p w14:paraId="4BEC1A62" w14:textId="77777777" w:rsidR="0094094B" w:rsidRPr="003F3547" w:rsidRDefault="0094094B" w:rsidP="003F3547">
      <w:pPr>
        <w:pStyle w:val="BasistekstEmtio"/>
      </w:pPr>
    </w:p>
    <w:sectPr w:rsidR="0094094B" w:rsidRPr="003F3547" w:rsidSect="00122BE4">
      <w:headerReference w:type="default" r:id="rId11"/>
      <w:footerReference w:type="default" r:id="rId12"/>
      <w:pgSz w:w="16838" w:h="11906" w:orient="landscape" w:code="9"/>
      <w:pgMar w:top="1219" w:right="1843" w:bottom="2268" w:left="2269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084DB" w14:textId="77777777" w:rsidR="0010066E" w:rsidRPr="003F3547" w:rsidRDefault="0010066E" w:rsidP="003F3547">
      <w:pPr>
        <w:pStyle w:val="Voettekst"/>
      </w:pPr>
    </w:p>
  </w:endnote>
  <w:endnote w:type="continuationSeparator" w:id="0">
    <w:p w14:paraId="1910615A" w14:textId="77777777" w:rsidR="0010066E" w:rsidRPr="003F3547" w:rsidRDefault="0010066E" w:rsidP="003F3547">
      <w:pPr>
        <w:pStyle w:val="Voetteks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Montserrat Light"/>
    <w:charset w:val="00"/>
    <w:family w:val="auto"/>
    <w:pitch w:val="variable"/>
    <w:sig w:usb0="2000020F" w:usb1="00000003" w:usb2="00000000" w:usb3="00000000" w:csb0="00000197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Nunito Light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48817937"/>
      <w:docPartObj>
        <w:docPartGallery w:val="Page Numbers (Bottom of Page)"/>
        <w:docPartUnique/>
      </w:docPartObj>
    </w:sdtPr>
    <w:sdtContent>
      <w:p w14:paraId="52C21AFA" w14:textId="24DC7CED" w:rsidR="00CD770B" w:rsidRDefault="00CD770B">
        <w:pPr>
          <w:pStyle w:val="Voetteks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CD3108" w14:textId="77777777" w:rsidR="00CD770B" w:rsidRDefault="00CD770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08A0D" w14:textId="77777777" w:rsidR="0010066E" w:rsidRPr="003F3547" w:rsidRDefault="0010066E" w:rsidP="003F3547">
      <w:pPr>
        <w:pStyle w:val="Voettekst"/>
      </w:pPr>
    </w:p>
  </w:footnote>
  <w:footnote w:type="continuationSeparator" w:id="0">
    <w:p w14:paraId="0BB4C74C" w14:textId="77777777" w:rsidR="0010066E" w:rsidRPr="003F3547" w:rsidRDefault="0010066E" w:rsidP="003F3547">
      <w:pPr>
        <w:pStyle w:val="Voetteks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F53CB" w14:textId="6163DF51" w:rsidR="00122BE4" w:rsidRDefault="00960178" w:rsidP="00122BE4">
    <w:pPr>
      <w:pStyle w:val="Koptekst"/>
      <w:jc w:val="right"/>
    </w:pPr>
    <w:r>
      <w:rPr>
        <w:noProof/>
      </w:rPr>
      <w:drawing>
        <wp:inline distT="0" distB="0" distL="0" distR="0" wp14:anchorId="4F7B1ADD" wp14:editId="57E8DA37">
          <wp:extent cx="2484120" cy="588645"/>
          <wp:effectExtent l="0" t="0" r="0" b="1905"/>
          <wp:docPr id="1062266006" name="Afbeelding 1" descr="Afbeelding met tekst, Lettertype, Graphics, schermopname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2266006" name="Afbeelding 1" descr="Afbeelding met tekst, Lettertype, Graphics, schermopname&#10;&#10;Door AI gegenereerde inhoud is mogelijk onjuis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84120" cy="588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6A8CEA6"/>
    <w:lvl w:ilvl="0">
      <w:start w:val="1"/>
      <w:numFmt w:val="decimal"/>
      <w:pStyle w:val="Lijstnummering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D966D86"/>
    <w:lvl w:ilvl="0">
      <w:start w:val="1"/>
      <w:numFmt w:val="decimal"/>
      <w:pStyle w:val="Lijstnummering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3AF3CC"/>
    <w:lvl w:ilvl="0">
      <w:start w:val="1"/>
      <w:numFmt w:val="decimal"/>
      <w:pStyle w:val="Lijstnummering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5A20A0"/>
    <w:lvl w:ilvl="0">
      <w:start w:val="1"/>
      <w:numFmt w:val="decimal"/>
      <w:pStyle w:val="Lijstnummering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9A03FC2"/>
    <w:lvl w:ilvl="0">
      <w:start w:val="1"/>
      <w:numFmt w:val="bullet"/>
      <w:pStyle w:val="Lijstopsomtek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A8064A"/>
    <w:lvl w:ilvl="0">
      <w:start w:val="1"/>
      <w:numFmt w:val="bullet"/>
      <w:pStyle w:val="Lijstopsomtek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A86CC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E83CD8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EE2380C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13E234A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FB0A3D"/>
    <w:multiLevelType w:val="multilevel"/>
    <w:tmpl w:val="9E50E438"/>
    <w:styleLink w:val="OpsommingbolletjeEmtio"/>
    <w:lvl w:ilvl="0">
      <w:start w:val="1"/>
      <w:numFmt w:val="bullet"/>
      <w:pStyle w:val="Opsommingbolletje1eniveauEmtio"/>
      <w:lvlText w:val="•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pStyle w:val="Opsommingbolletje2eniveauEmtio"/>
      <w:lvlText w:val="•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pStyle w:val="Opsommingbolletje3eniveauEmtio"/>
      <w:lvlText w:val="•"/>
      <w:lvlJc w:val="left"/>
      <w:pPr>
        <w:ind w:left="852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136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420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704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988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272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2556" w:hanging="284"/>
      </w:pPr>
      <w:rPr>
        <w:rFonts w:hint="default"/>
      </w:rPr>
    </w:lvl>
  </w:abstractNum>
  <w:abstractNum w:abstractNumId="11" w15:restartNumberingAfterBreak="0">
    <w:nsid w:val="0BC24928"/>
    <w:multiLevelType w:val="multilevel"/>
    <w:tmpl w:val="B4BACAD8"/>
    <w:styleLink w:val="OpsommingstreepjeEmtio"/>
    <w:lvl w:ilvl="0">
      <w:start w:val="1"/>
      <w:numFmt w:val="bullet"/>
      <w:pStyle w:val="Opsommingstreepje1eniveauEmtio"/>
      <w:lvlText w:val="–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pStyle w:val="Opsommingstreepje2eniveauEmtio"/>
      <w:lvlText w:val="–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pStyle w:val="Opsommingstreepje3eniveauEmtio"/>
      <w:lvlText w:val="–"/>
      <w:lvlJc w:val="left"/>
      <w:pPr>
        <w:ind w:left="852" w:hanging="284"/>
      </w:pPr>
      <w:rPr>
        <w:rFonts w:hint="default"/>
      </w:rPr>
    </w:lvl>
    <w:lvl w:ilvl="3">
      <w:start w:val="1"/>
      <w:numFmt w:val="bullet"/>
      <w:lvlText w:val="–"/>
      <w:lvlJc w:val="left"/>
      <w:pPr>
        <w:ind w:left="1136" w:hanging="284"/>
      </w:pPr>
      <w:rPr>
        <w:rFonts w:hint="default"/>
      </w:rPr>
    </w:lvl>
    <w:lvl w:ilvl="4">
      <w:start w:val="1"/>
      <w:numFmt w:val="bullet"/>
      <w:lvlText w:val="–"/>
      <w:lvlJc w:val="left"/>
      <w:pPr>
        <w:ind w:left="1420" w:hanging="284"/>
      </w:pPr>
      <w:rPr>
        <w:rFonts w:hint="default"/>
      </w:rPr>
    </w:lvl>
    <w:lvl w:ilvl="5">
      <w:start w:val="1"/>
      <w:numFmt w:val="bullet"/>
      <w:lvlText w:val="–"/>
      <w:lvlJc w:val="left"/>
      <w:pPr>
        <w:ind w:left="1704" w:hanging="284"/>
      </w:pPr>
      <w:rPr>
        <w:rFonts w:hint="default"/>
      </w:rPr>
    </w:lvl>
    <w:lvl w:ilvl="6">
      <w:start w:val="1"/>
      <w:numFmt w:val="bullet"/>
      <w:lvlText w:val="–"/>
      <w:lvlJc w:val="left"/>
      <w:pPr>
        <w:ind w:left="1988" w:hanging="284"/>
      </w:pPr>
      <w:rPr>
        <w:rFonts w:hint="default"/>
      </w:rPr>
    </w:lvl>
    <w:lvl w:ilvl="7">
      <w:start w:val="1"/>
      <w:numFmt w:val="bullet"/>
      <w:lvlText w:val="–"/>
      <w:lvlJc w:val="left"/>
      <w:pPr>
        <w:ind w:left="2272" w:hanging="284"/>
      </w:pPr>
      <w:rPr>
        <w:rFonts w:hint="default"/>
      </w:rPr>
    </w:lvl>
    <w:lvl w:ilvl="8">
      <w:start w:val="1"/>
      <w:numFmt w:val="bullet"/>
      <w:lvlText w:val="–"/>
      <w:lvlJc w:val="left"/>
      <w:pPr>
        <w:ind w:left="2556" w:hanging="284"/>
      </w:pPr>
      <w:rPr>
        <w:rFonts w:hint="default"/>
      </w:rPr>
    </w:lvl>
  </w:abstractNum>
  <w:abstractNum w:abstractNumId="12" w15:restartNumberingAfterBreak="0">
    <w:nsid w:val="0EA27EB4"/>
    <w:multiLevelType w:val="multilevel"/>
    <w:tmpl w:val="B80072F2"/>
    <w:numStyleLink w:val="KopnummeringEmtio"/>
  </w:abstractNum>
  <w:abstractNum w:abstractNumId="13" w15:restartNumberingAfterBreak="0">
    <w:nsid w:val="10B933AC"/>
    <w:multiLevelType w:val="multilevel"/>
    <w:tmpl w:val="04130023"/>
    <w:styleLink w:val="Artikelsectie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Sectie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11E353F4"/>
    <w:multiLevelType w:val="multilevel"/>
    <w:tmpl w:val="0413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2879C7"/>
    <w:multiLevelType w:val="multilevel"/>
    <w:tmpl w:val="89367262"/>
    <w:numStyleLink w:val="OpsommingnummerEmtio"/>
  </w:abstractNum>
  <w:abstractNum w:abstractNumId="16" w15:restartNumberingAfterBreak="0">
    <w:nsid w:val="2D665843"/>
    <w:multiLevelType w:val="multilevel"/>
    <w:tmpl w:val="90A8103A"/>
    <w:styleLink w:val="BijlagenummeringEmtio"/>
    <w:lvl w:ilvl="0">
      <w:start w:val="1"/>
      <w:numFmt w:val="decimal"/>
      <w:pStyle w:val="Bijlagekop1Emtio"/>
      <w:suff w:val="space"/>
      <w:lvlText w:val="Bijlage %1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Bijlagekop2Emtio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3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84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84" w:hanging="284"/>
      </w:pPr>
      <w:rPr>
        <w:rFonts w:hint="default"/>
      </w:rPr>
    </w:lvl>
  </w:abstractNum>
  <w:abstractNum w:abstractNumId="17" w15:restartNumberingAfterBreak="0">
    <w:nsid w:val="2D7E06B0"/>
    <w:multiLevelType w:val="multilevel"/>
    <w:tmpl w:val="9200769E"/>
    <w:styleLink w:val="OpsommingkleineletterEmtio"/>
    <w:lvl w:ilvl="0">
      <w:start w:val="1"/>
      <w:numFmt w:val="lowerLetter"/>
      <w:pStyle w:val="Opsommingkleineletter1eniveauEmtio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Opsommingkleineletter2eniveauEmtio"/>
      <w:lvlText w:val="%2"/>
      <w:lvlJc w:val="left"/>
      <w:pPr>
        <w:ind w:left="568" w:hanging="284"/>
      </w:pPr>
      <w:rPr>
        <w:rFonts w:hint="default"/>
      </w:rPr>
    </w:lvl>
    <w:lvl w:ilvl="2">
      <w:start w:val="1"/>
      <w:numFmt w:val="lowerLetter"/>
      <w:pStyle w:val="Opsommingkleineletter3eniveauEmtio"/>
      <w:lvlText w:val="%3"/>
      <w:lvlJc w:val="left"/>
      <w:pPr>
        <w:ind w:left="852" w:hanging="284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"/>
      <w:lvlJc w:val="left"/>
      <w:pPr>
        <w:ind w:left="1420" w:hanging="284"/>
      </w:pPr>
      <w:rPr>
        <w:rFonts w:hint="default"/>
      </w:rPr>
    </w:lvl>
    <w:lvl w:ilvl="5">
      <w:start w:val="1"/>
      <w:numFmt w:val="lowerLetter"/>
      <w:lvlText w:val="%6"/>
      <w:lvlJc w:val="left"/>
      <w:pPr>
        <w:ind w:left="1704" w:hanging="284"/>
      </w:pPr>
      <w:rPr>
        <w:rFonts w:hint="default"/>
      </w:rPr>
    </w:lvl>
    <w:lvl w:ilvl="6">
      <w:start w:val="1"/>
      <w:numFmt w:val="lowerLetter"/>
      <w:lvlText w:val="%7"/>
      <w:lvlJc w:val="left"/>
      <w:pPr>
        <w:ind w:left="1985" w:hanging="284"/>
      </w:pPr>
      <w:rPr>
        <w:rFonts w:hint="default"/>
      </w:rPr>
    </w:lvl>
    <w:lvl w:ilvl="7">
      <w:start w:val="1"/>
      <w:numFmt w:val="lowerLetter"/>
      <w:lvlText w:val="%8"/>
      <w:lvlJc w:val="left"/>
      <w:pPr>
        <w:ind w:left="2268" w:hanging="283"/>
      </w:pPr>
      <w:rPr>
        <w:rFonts w:hint="default"/>
      </w:rPr>
    </w:lvl>
    <w:lvl w:ilvl="8">
      <w:start w:val="1"/>
      <w:numFmt w:val="lowerLetter"/>
      <w:lvlText w:val="%9"/>
      <w:lvlJc w:val="left"/>
      <w:pPr>
        <w:ind w:left="2552" w:hanging="284"/>
      </w:pPr>
      <w:rPr>
        <w:rFonts w:hint="default"/>
      </w:rPr>
    </w:lvl>
  </w:abstractNum>
  <w:abstractNum w:abstractNumId="18" w15:restartNumberingAfterBreak="0">
    <w:nsid w:val="398A2A0C"/>
    <w:multiLevelType w:val="multilevel"/>
    <w:tmpl w:val="89367262"/>
    <w:styleLink w:val="OpsommingnummerEmtio"/>
    <w:lvl w:ilvl="0">
      <w:start w:val="1"/>
      <w:numFmt w:val="decimal"/>
      <w:pStyle w:val="Opsommingnummer1eniveauEmtio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Opsommingnummer2eniveauEmtio"/>
      <w:lvlText w:val="%2"/>
      <w:lvlJc w:val="left"/>
      <w:pPr>
        <w:ind w:left="568" w:hanging="284"/>
      </w:pPr>
      <w:rPr>
        <w:rFonts w:hint="default"/>
      </w:rPr>
    </w:lvl>
    <w:lvl w:ilvl="2">
      <w:start w:val="1"/>
      <w:numFmt w:val="decimal"/>
      <w:pStyle w:val="Opsommingnummer3eniveauEmtio"/>
      <w:lvlText w:val="%3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%4"/>
      <w:lvlJc w:val="left"/>
      <w:pPr>
        <w:ind w:left="1136" w:hanging="284"/>
      </w:pPr>
      <w:rPr>
        <w:rFonts w:hint="default"/>
      </w:rPr>
    </w:lvl>
    <w:lvl w:ilvl="4">
      <w:start w:val="1"/>
      <w:numFmt w:val="decimal"/>
      <w:lvlText w:val="%5"/>
      <w:lvlJc w:val="left"/>
      <w:pPr>
        <w:ind w:left="1420" w:hanging="284"/>
      </w:pPr>
      <w:rPr>
        <w:rFonts w:hint="default"/>
      </w:rPr>
    </w:lvl>
    <w:lvl w:ilvl="5">
      <w:start w:val="1"/>
      <w:numFmt w:val="decimal"/>
      <w:lvlText w:val="%6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8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9"/>
      <w:lvlJc w:val="left"/>
      <w:pPr>
        <w:ind w:left="2556" w:hanging="284"/>
      </w:pPr>
      <w:rPr>
        <w:rFonts w:hint="default"/>
      </w:rPr>
    </w:lvl>
  </w:abstractNum>
  <w:abstractNum w:abstractNumId="19" w15:restartNumberingAfterBreak="0">
    <w:nsid w:val="40EF61F8"/>
    <w:multiLevelType w:val="multilevel"/>
    <w:tmpl w:val="B80072F2"/>
    <w:styleLink w:val="KopnummeringEmtio"/>
    <w:lvl w:ilvl="0">
      <w:start w:val="1"/>
      <w:numFmt w:val="decimal"/>
      <w:pStyle w:val="Kop1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992" w:hanging="99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134" w:hanging="1134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276" w:hanging="1276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418" w:hanging="1418"/>
      </w:pPr>
      <w:rPr>
        <w:rFonts w:hint="default"/>
      </w:rPr>
    </w:lvl>
  </w:abstractNum>
  <w:abstractNum w:abstractNumId="20" w15:restartNumberingAfterBreak="0">
    <w:nsid w:val="46A60AA0"/>
    <w:multiLevelType w:val="multilevel"/>
    <w:tmpl w:val="C9FA2D30"/>
    <w:styleLink w:val="OpsommingopenrondjeEmtio"/>
    <w:lvl w:ilvl="0">
      <w:start w:val="1"/>
      <w:numFmt w:val="bullet"/>
      <w:pStyle w:val="Opsommingopenrondje1eniveauEmtio"/>
      <w:lvlText w:val="○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pStyle w:val="Opsommingopenrondje2eniveauEmtio"/>
      <w:lvlText w:val="○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pStyle w:val="Opsommingopenrondje3eniveauEmtio"/>
      <w:lvlText w:val="○"/>
      <w:lvlJc w:val="left"/>
      <w:pPr>
        <w:ind w:left="852" w:hanging="284"/>
      </w:pPr>
      <w:rPr>
        <w:rFonts w:hint="default"/>
      </w:rPr>
    </w:lvl>
    <w:lvl w:ilvl="3">
      <w:start w:val="1"/>
      <w:numFmt w:val="bullet"/>
      <w:lvlText w:val="○"/>
      <w:lvlJc w:val="left"/>
      <w:pPr>
        <w:ind w:left="1136" w:hanging="284"/>
      </w:pPr>
      <w:rPr>
        <w:rFonts w:hint="default"/>
      </w:rPr>
    </w:lvl>
    <w:lvl w:ilvl="4">
      <w:start w:val="1"/>
      <w:numFmt w:val="bullet"/>
      <w:lvlText w:val="○"/>
      <w:lvlJc w:val="left"/>
      <w:pPr>
        <w:ind w:left="1420" w:hanging="284"/>
      </w:pPr>
      <w:rPr>
        <w:rFonts w:hint="default"/>
      </w:rPr>
    </w:lvl>
    <w:lvl w:ilvl="5">
      <w:start w:val="1"/>
      <w:numFmt w:val="bullet"/>
      <w:lvlText w:val="○"/>
      <w:lvlJc w:val="left"/>
      <w:pPr>
        <w:ind w:left="1704" w:hanging="284"/>
      </w:pPr>
      <w:rPr>
        <w:rFonts w:hint="default"/>
      </w:rPr>
    </w:lvl>
    <w:lvl w:ilvl="6">
      <w:start w:val="1"/>
      <w:numFmt w:val="bullet"/>
      <w:lvlText w:val="○"/>
      <w:lvlJc w:val="left"/>
      <w:pPr>
        <w:ind w:left="1988" w:hanging="284"/>
      </w:pPr>
      <w:rPr>
        <w:rFonts w:hint="default"/>
      </w:rPr>
    </w:lvl>
    <w:lvl w:ilvl="7">
      <w:start w:val="1"/>
      <w:numFmt w:val="bullet"/>
      <w:lvlText w:val="○"/>
      <w:lvlJc w:val="left"/>
      <w:pPr>
        <w:ind w:left="2272" w:hanging="284"/>
      </w:pPr>
      <w:rPr>
        <w:rFonts w:hint="default"/>
      </w:rPr>
    </w:lvl>
    <w:lvl w:ilvl="8">
      <w:start w:val="1"/>
      <w:numFmt w:val="bullet"/>
      <w:lvlText w:val="○"/>
      <w:lvlJc w:val="left"/>
      <w:pPr>
        <w:ind w:left="2556" w:hanging="284"/>
      </w:pPr>
      <w:rPr>
        <w:rFonts w:hint="default"/>
      </w:rPr>
    </w:lvl>
  </w:abstractNum>
  <w:abstractNum w:abstractNumId="21" w15:restartNumberingAfterBreak="0">
    <w:nsid w:val="49E04A53"/>
    <w:multiLevelType w:val="multilevel"/>
    <w:tmpl w:val="7FB6E594"/>
    <w:styleLink w:val="AgendapuntlijstEmtio"/>
    <w:lvl w:ilvl="0">
      <w:start w:val="1"/>
      <w:numFmt w:val="decimal"/>
      <w:pStyle w:val="AgendapuntEmtio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80" w:hanging="68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4C372459"/>
    <w:multiLevelType w:val="multilevel"/>
    <w:tmpl w:val="0413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3F335A0"/>
    <w:multiLevelType w:val="multilevel"/>
    <w:tmpl w:val="8576664C"/>
    <w:styleLink w:val="OpsommingtekenEmtio"/>
    <w:lvl w:ilvl="0">
      <w:start w:val="1"/>
      <w:numFmt w:val="bullet"/>
      <w:pStyle w:val="Opsommingteken1eniveauEmtio"/>
      <w:lvlText w:val="–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pStyle w:val="Opsommingteken2eniveauEmtio"/>
      <w:lvlText w:val="•"/>
      <w:lvlJc w:val="left"/>
      <w:pPr>
        <w:ind w:left="568" w:hanging="284"/>
      </w:pPr>
      <w:rPr>
        <w:rFonts w:hint="default"/>
      </w:rPr>
    </w:lvl>
    <w:lvl w:ilvl="2">
      <w:start w:val="1"/>
      <w:numFmt w:val="bullet"/>
      <w:pStyle w:val="Opsommingteken3eniveauEmtio"/>
      <w:lvlText w:val="&gt;"/>
      <w:lvlJc w:val="left"/>
      <w:pPr>
        <w:ind w:left="852" w:hanging="284"/>
      </w:pPr>
      <w:rPr>
        <w:rFonts w:hint="default"/>
      </w:rPr>
    </w:lvl>
    <w:lvl w:ilvl="3">
      <w:start w:val="1"/>
      <w:numFmt w:val="bullet"/>
      <w:lvlText w:val="»"/>
      <w:lvlJc w:val="left"/>
      <w:pPr>
        <w:ind w:left="1136" w:hanging="284"/>
      </w:pPr>
      <w:rPr>
        <w:rFonts w:hint="default"/>
      </w:rPr>
    </w:lvl>
    <w:lvl w:ilvl="4">
      <w:start w:val="1"/>
      <w:numFmt w:val="bullet"/>
      <w:lvlText w:val="-"/>
      <w:lvlJc w:val="left"/>
      <w:pPr>
        <w:ind w:left="1420" w:hanging="284"/>
      </w:pPr>
      <w:rPr>
        <w:rFonts w:hint="default"/>
      </w:rPr>
    </w:lvl>
    <w:lvl w:ilvl="5">
      <w:start w:val="1"/>
      <w:numFmt w:val="bullet"/>
      <w:lvlText w:val="-"/>
      <w:lvlJc w:val="left"/>
      <w:pPr>
        <w:ind w:left="1704" w:hanging="284"/>
      </w:pPr>
      <w:rPr>
        <w:rFonts w:hint="default"/>
        <w:color w:val="000000" w:themeColor="text1"/>
      </w:rPr>
    </w:lvl>
    <w:lvl w:ilvl="6">
      <w:start w:val="1"/>
      <w:numFmt w:val="bullet"/>
      <w:lvlText w:val="-"/>
      <w:lvlJc w:val="left"/>
      <w:pPr>
        <w:ind w:left="1988" w:hanging="284"/>
      </w:pPr>
      <w:rPr>
        <w:rFonts w:hint="default"/>
        <w:color w:val="000000" w:themeColor="text1"/>
      </w:rPr>
    </w:lvl>
    <w:lvl w:ilvl="7">
      <w:start w:val="1"/>
      <w:numFmt w:val="bullet"/>
      <w:lvlText w:val="-"/>
      <w:lvlJc w:val="left"/>
      <w:pPr>
        <w:ind w:left="2272" w:hanging="284"/>
      </w:pPr>
      <w:rPr>
        <w:rFonts w:hint="default"/>
        <w:color w:val="000000" w:themeColor="text1"/>
      </w:rPr>
    </w:lvl>
    <w:lvl w:ilvl="8">
      <w:start w:val="1"/>
      <w:numFmt w:val="bullet"/>
      <w:lvlText w:val="-"/>
      <w:lvlJc w:val="left"/>
      <w:pPr>
        <w:ind w:left="2556" w:hanging="284"/>
      </w:pPr>
      <w:rPr>
        <w:rFonts w:hint="default"/>
        <w:color w:val="000000" w:themeColor="text1"/>
      </w:rPr>
    </w:lvl>
  </w:abstractNum>
  <w:abstractNum w:abstractNumId="24" w15:restartNumberingAfterBreak="0">
    <w:nsid w:val="6C6644DD"/>
    <w:multiLevelType w:val="multilevel"/>
    <w:tmpl w:val="9E50E438"/>
    <w:numStyleLink w:val="OpsommingbolletjeEmtio"/>
  </w:abstractNum>
  <w:abstractNum w:abstractNumId="25" w15:restartNumberingAfterBreak="0">
    <w:nsid w:val="6CAB1E63"/>
    <w:multiLevelType w:val="multilevel"/>
    <w:tmpl w:val="7FB6E594"/>
    <w:numStyleLink w:val="AgendapuntlijstEmtio"/>
  </w:abstractNum>
  <w:abstractNum w:abstractNumId="26" w15:restartNumberingAfterBreak="0">
    <w:nsid w:val="6E7370EC"/>
    <w:multiLevelType w:val="multilevel"/>
    <w:tmpl w:val="9200769E"/>
    <w:numStyleLink w:val="OpsommingkleineletterEmtio"/>
  </w:abstractNum>
  <w:abstractNum w:abstractNumId="27" w15:restartNumberingAfterBreak="0">
    <w:nsid w:val="7038598F"/>
    <w:multiLevelType w:val="multilevel"/>
    <w:tmpl w:val="90A8103A"/>
    <w:numStyleLink w:val="BijlagenummeringEmtio"/>
  </w:abstractNum>
  <w:abstractNum w:abstractNumId="28" w15:restartNumberingAfterBreak="0">
    <w:nsid w:val="70EC4E8C"/>
    <w:multiLevelType w:val="multilevel"/>
    <w:tmpl w:val="C9FA2D30"/>
    <w:numStyleLink w:val="OpsommingopenrondjeEmtio"/>
  </w:abstractNum>
  <w:abstractNum w:abstractNumId="29" w15:restartNumberingAfterBreak="0">
    <w:nsid w:val="76AE427F"/>
    <w:multiLevelType w:val="multilevel"/>
    <w:tmpl w:val="8576664C"/>
    <w:numStyleLink w:val="OpsommingtekenEmtio"/>
  </w:abstractNum>
  <w:abstractNum w:abstractNumId="30" w15:restartNumberingAfterBreak="0">
    <w:nsid w:val="78CB4FA8"/>
    <w:multiLevelType w:val="hybridMultilevel"/>
    <w:tmpl w:val="30C208CA"/>
    <w:lvl w:ilvl="0" w:tplc="97202A26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9AE6CDF"/>
    <w:multiLevelType w:val="multilevel"/>
    <w:tmpl w:val="B4BACAD8"/>
    <w:numStyleLink w:val="OpsommingstreepjeEmtio"/>
  </w:abstractNum>
  <w:num w:numId="1" w16cid:durableId="1196622334">
    <w:abstractNumId w:val="10"/>
  </w:num>
  <w:num w:numId="2" w16cid:durableId="704059222">
    <w:abstractNumId w:val="18"/>
  </w:num>
  <w:num w:numId="3" w16cid:durableId="1824199423">
    <w:abstractNumId w:val="20"/>
  </w:num>
  <w:num w:numId="4" w16cid:durableId="879901956">
    <w:abstractNumId w:val="11"/>
  </w:num>
  <w:num w:numId="5" w16cid:durableId="772356291">
    <w:abstractNumId w:val="22"/>
  </w:num>
  <w:num w:numId="6" w16cid:durableId="1839299911">
    <w:abstractNumId w:val="14"/>
  </w:num>
  <w:num w:numId="7" w16cid:durableId="1331828985">
    <w:abstractNumId w:val="13"/>
  </w:num>
  <w:num w:numId="8" w16cid:durableId="551962165">
    <w:abstractNumId w:val="17"/>
  </w:num>
  <w:num w:numId="9" w16cid:durableId="74519086">
    <w:abstractNumId w:val="19"/>
  </w:num>
  <w:num w:numId="10" w16cid:durableId="1495414593">
    <w:abstractNumId w:val="23"/>
  </w:num>
  <w:num w:numId="11" w16cid:durableId="612979463">
    <w:abstractNumId w:val="16"/>
  </w:num>
  <w:num w:numId="12" w16cid:durableId="912398373">
    <w:abstractNumId w:val="9"/>
  </w:num>
  <w:num w:numId="13" w16cid:durableId="1854689445">
    <w:abstractNumId w:val="7"/>
  </w:num>
  <w:num w:numId="14" w16cid:durableId="1465658585">
    <w:abstractNumId w:val="6"/>
  </w:num>
  <w:num w:numId="15" w16cid:durableId="1348285887">
    <w:abstractNumId w:val="5"/>
  </w:num>
  <w:num w:numId="16" w16cid:durableId="898393998">
    <w:abstractNumId w:val="4"/>
  </w:num>
  <w:num w:numId="17" w16cid:durableId="1637569109">
    <w:abstractNumId w:val="8"/>
  </w:num>
  <w:num w:numId="18" w16cid:durableId="660429100">
    <w:abstractNumId w:val="3"/>
  </w:num>
  <w:num w:numId="19" w16cid:durableId="2094234786">
    <w:abstractNumId w:val="2"/>
  </w:num>
  <w:num w:numId="20" w16cid:durableId="124852913">
    <w:abstractNumId w:val="1"/>
  </w:num>
  <w:num w:numId="21" w16cid:durableId="691153088">
    <w:abstractNumId w:val="0"/>
  </w:num>
  <w:num w:numId="22" w16cid:durableId="1000963897">
    <w:abstractNumId w:val="26"/>
  </w:num>
  <w:num w:numId="23" w16cid:durableId="1294754245">
    <w:abstractNumId w:val="15"/>
  </w:num>
  <w:num w:numId="24" w16cid:durableId="364252475">
    <w:abstractNumId w:val="21"/>
  </w:num>
  <w:num w:numId="25" w16cid:durableId="2126343970">
    <w:abstractNumId w:val="25"/>
  </w:num>
  <w:num w:numId="26" w16cid:durableId="1715813282">
    <w:abstractNumId w:val="24"/>
  </w:num>
  <w:num w:numId="27" w16cid:durableId="1848979217">
    <w:abstractNumId w:val="28"/>
  </w:num>
  <w:num w:numId="28" w16cid:durableId="804351048">
    <w:abstractNumId w:val="31"/>
  </w:num>
  <w:num w:numId="29" w16cid:durableId="1391542223">
    <w:abstractNumId w:val="12"/>
  </w:num>
  <w:num w:numId="30" w16cid:durableId="1342126182">
    <w:abstractNumId w:val="27"/>
  </w:num>
  <w:num w:numId="31" w16cid:durableId="1420326430">
    <w:abstractNumId w:val="29"/>
  </w:num>
  <w:num w:numId="32" w16cid:durableId="1619486203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nl-NL" w:vendorID="1" w:dllVersion="512" w:checkStyle="1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09"/>
  <w:hyphenationZone w:val="425"/>
  <w:doNotHyphenateCaps/>
  <w:characterSpacingControl w:val="doNotCompress"/>
  <w:hdrShapeDefaults>
    <o:shapedefaults v:ext="edit" spidmax="2050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BE4"/>
    <w:rsid w:val="000011FD"/>
    <w:rsid w:val="00004562"/>
    <w:rsid w:val="00006237"/>
    <w:rsid w:val="0000663D"/>
    <w:rsid w:val="000075F2"/>
    <w:rsid w:val="00010D95"/>
    <w:rsid w:val="00011BFA"/>
    <w:rsid w:val="00012581"/>
    <w:rsid w:val="0002562D"/>
    <w:rsid w:val="000301AF"/>
    <w:rsid w:val="000331E1"/>
    <w:rsid w:val="0003377A"/>
    <w:rsid w:val="00035232"/>
    <w:rsid w:val="000418EF"/>
    <w:rsid w:val="00042490"/>
    <w:rsid w:val="0004513F"/>
    <w:rsid w:val="00050D4B"/>
    <w:rsid w:val="0005205D"/>
    <w:rsid w:val="00052426"/>
    <w:rsid w:val="00052FF4"/>
    <w:rsid w:val="00053E43"/>
    <w:rsid w:val="0005430B"/>
    <w:rsid w:val="0005732F"/>
    <w:rsid w:val="00060731"/>
    <w:rsid w:val="00066DF0"/>
    <w:rsid w:val="00074DAC"/>
    <w:rsid w:val="0007714E"/>
    <w:rsid w:val="0009698A"/>
    <w:rsid w:val="000A1B78"/>
    <w:rsid w:val="000B32B9"/>
    <w:rsid w:val="000B4190"/>
    <w:rsid w:val="000C01D4"/>
    <w:rsid w:val="000C0969"/>
    <w:rsid w:val="000C1008"/>
    <w:rsid w:val="000C1A1A"/>
    <w:rsid w:val="000D6AB7"/>
    <w:rsid w:val="000E1539"/>
    <w:rsid w:val="000E4781"/>
    <w:rsid w:val="000E55A1"/>
    <w:rsid w:val="000E6E43"/>
    <w:rsid w:val="000F213A"/>
    <w:rsid w:val="000F2D93"/>
    <w:rsid w:val="000F5371"/>
    <w:rsid w:val="000F650E"/>
    <w:rsid w:val="000F6EE5"/>
    <w:rsid w:val="0010066E"/>
    <w:rsid w:val="00100B98"/>
    <w:rsid w:val="00101BDB"/>
    <w:rsid w:val="00103CE7"/>
    <w:rsid w:val="00106601"/>
    <w:rsid w:val="00110A9F"/>
    <w:rsid w:val="001170AE"/>
    <w:rsid w:val="00122BE4"/>
    <w:rsid w:val="00122DED"/>
    <w:rsid w:val="00124D11"/>
    <w:rsid w:val="00132265"/>
    <w:rsid w:val="00134E43"/>
    <w:rsid w:val="00135A2A"/>
    <w:rsid w:val="00135E7B"/>
    <w:rsid w:val="00137CBB"/>
    <w:rsid w:val="00145B8E"/>
    <w:rsid w:val="0014640F"/>
    <w:rsid w:val="00152E4D"/>
    <w:rsid w:val="001579D8"/>
    <w:rsid w:val="001639F5"/>
    <w:rsid w:val="0018093D"/>
    <w:rsid w:val="00187A59"/>
    <w:rsid w:val="00191437"/>
    <w:rsid w:val="00194838"/>
    <w:rsid w:val="001B1B37"/>
    <w:rsid w:val="001B4C7E"/>
    <w:rsid w:val="001C11BE"/>
    <w:rsid w:val="001C6232"/>
    <w:rsid w:val="001C63E7"/>
    <w:rsid w:val="001D0C3C"/>
    <w:rsid w:val="001D2384"/>
    <w:rsid w:val="001D2A06"/>
    <w:rsid w:val="001E2293"/>
    <w:rsid w:val="001E338D"/>
    <w:rsid w:val="001E34AC"/>
    <w:rsid w:val="001E5F7F"/>
    <w:rsid w:val="001F5B4F"/>
    <w:rsid w:val="001F5C28"/>
    <w:rsid w:val="001F6547"/>
    <w:rsid w:val="001F66B9"/>
    <w:rsid w:val="0020071F"/>
    <w:rsid w:val="002041B3"/>
    <w:rsid w:val="00204830"/>
    <w:rsid w:val="0020548B"/>
    <w:rsid w:val="0020607F"/>
    <w:rsid w:val="00206E2A"/>
    <w:rsid w:val="00206FF8"/>
    <w:rsid w:val="002074B2"/>
    <w:rsid w:val="00211760"/>
    <w:rsid w:val="00216489"/>
    <w:rsid w:val="00220A9C"/>
    <w:rsid w:val="00225889"/>
    <w:rsid w:val="00230B64"/>
    <w:rsid w:val="00236DE9"/>
    <w:rsid w:val="00242226"/>
    <w:rsid w:val="002518D2"/>
    <w:rsid w:val="00252B9A"/>
    <w:rsid w:val="00254088"/>
    <w:rsid w:val="00256039"/>
    <w:rsid w:val="00257AA9"/>
    <w:rsid w:val="00262D4E"/>
    <w:rsid w:val="002646C8"/>
    <w:rsid w:val="00277648"/>
    <w:rsid w:val="00280D1D"/>
    <w:rsid w:val="00282B5D"/>
    <w:rsid w:val="00283592"/>
    <w:rsid w:val="00286914"/>
    <w:rsid w:val="00294CD2"/>
    <w:rsid w:val="002956BA"/>
    <w:rsid w:val="002A2E44"/>
    <w:rsid w:val="002A7616"/>
    <w:rsid w:val="002B08A4"/>
    <w:rsid w:val="002B2998"/>
    <w:rsid w:val="002B64EE"/>
    <w:rsid w:val="002C46FB"/>
    <w:rsid w:val="002D0E88"/>
    <w:rsid w:val="002D52B2"/>
    <w:rsid w:val="002E2611"/>
    <w:rsid w:val="002E274E"/>
    <w:rsid w:val="002E68CD"/>
    <w:rsid w:val="002F678C"/>
    <w:rsid w:val="002F7B77"/>
    <w:rsid w:val="003063C0"/>
    <w:rsid w:val="00312D26"/>
    <w:rsid w:val="00317DEA"/>
    <w:rsid w:val="00322A9F"/>
    <w:rsid w:val="00323121"/>
    <w:rsid w:val="00334D4B"/>
    <w:rsid w:val="00335B5E"/>
    <w:rsid w:val="00337A4D"/>
    <w:rsid w:val="00337DDE"/>
    <w:rsid w:val="003417C6"/>
    <w:rsid w:val="00345315"/>
    <w:rsid w:val="00346631"/>
    <w:rsid w:val="00347094"/>
    <w:rsid w:val="003519FA"/>
    <w:rsid w:val="00363258"/>
    <w:rsid w:val="0036336D"/>
    <w:rsid w:val="00364954"/>
    <w:rsid w:val="00364B2C"/>
    <w:rsid w:val="00364E1D"/>
    <w:rsid w:val="00365254"/>
    <w:rsid w:val="00365327"/>
    <w:rsid w:val="00374C23"/>
    <w:rsid w:val="00374D9A"/>
    <w:rsid w:val="00377612"/>
    <w:rsid w:val="00382603"/>
    <w:rsid w:val="00383954"/>
    <w:rsid w:val="00385AAF"/>
    <w:rsid w:val="0039126D"/>
    <w:rsid w:val="003964D4"/>
    <w:rsid w:val="0039656A"/>
    <w:rsid w:val="003A5ED3"/>
    <w:rsid w:val="003A6677"/>
    <w:rsid w:val="003B14A0"/>
    <w:rsid w:val="003B595E"/>
    <w:rsid w:val="003B705C"/>
    <w:rsid w:val="003D04B7"/>
    <w:rsid w:val="003D09E4"/>
    <w:rsid w:val="003D414A"/>
    <w:rsid w:val="003D49E5"/>
    <w:rsid w:val="003E30F2"/>
    <w:rsid w:val="003E3B7D"/>
    <w:rsid w:val="003E766F"/>
    <w:rsid w:val="003F2747"/>
    <w:rsid w:val="003F3547"/>
    <w:rsid w:val="003F768C"/>
    <w:rsid w:val="004001AF"/>
    <w:rsid w:val="00400A80"/>
    <w:rsid w:val="00410F28"/>
    <w:rsid w:val="0041674F"/>
    <w:rsid w:val="00420415"/>
    <w:rsid w:val="0042594D"/>
    <w:rsid w:val="004363F0"/>
    <w:rsid w:val="004408DD"/>
    <w:rsid w:val="00441382"/>
    <w:rsid w:val="00451FDB"/>
    <w:rsid w:val="004564A6"/>
    <w:rsid w:val="00460433"/>
    <w:rsid w:val="004656F6"/>
    <w:rsid w:val="004659D3"/>
    <w:rsid w:val="00466D71"/>
    <w:rsid w:val="00471C0F"/>
    <w:rsid w:val="00472E5E"/>
    <w:rsid w:val="004733C3"/>
    <w:rsid w:val="0047392D"/>
    <w:rsid w:val="0047518D"/>
    <w:rsid w:val="004804E1"/>
    <w:rsid w:val="00484C8E"/>
    <w:rsid w:val="00486319"/>
    <w:rsid w:val="00487543"/>
    <w:rsid w:val="004875E2"/>
    <w:rsid w:val="00490BBD"/>
    <w:rsid w:val="00495327"/>
    <w:rsid w:val="004B2C90"/>
    <w:rsid w:val="004B378A"/>
    <w:rsid w:val="004C51F8"/>
    <w:rsid w:val="004D08F1"/>
    <w:rsid w:val="004D1DD0"/>
    <w:rsid w:val="004D2412"/>
    <w:rsid w:val="004D43FD"/>
    <w:rsid w:val="004F4A4D"/>
    <w:rsid w:val="004F6A99"/>
    <w:rsid w:val="00501228"/>
    <w:rsid w:val="005017F3"/>
    <w:rsid w:val="00501A64"/>
    <w:rsid w:val="00503BFD"/>
    <w:rsid w:val="005043E5"/>
    <w:rsid w:val="00510BC1"/>
    <w:rsid w:val="00512827"/>
    <w:rsid w:val="00513D36"/>
    <w:rsid w:val="00515E2F"/>
    <w:rsid w:val="00521726"/>
    <w:rsid w:val="005245F0"/>
    <w:rsid w:val="00526530"/>
    <w:rsid w:val="0053645C"/>
    <w:rsid w:val="00537058"/>
    <w:rsid w:val="00545244"/>
    <w:rsid w:val="00553801"/>
    <w:rsid w:val="005615BE"/>
    <w:rsid w:val="00562E3D"/>
    <w:rsid w:val="00575FFC"/>
    <w:rsid w:val="005818B8"/>
    <w:rsid w:val="0059027A"/>
    <w:rsid w:val="005A1BD7"/>
    <w:rsid w:val="005A2BEC"/>
    <w:rsid w:val="005B4FAF"/>
    <w:rsid w:val="005C198D"/>
    <w:rsid w:val="005C527B"/>
    <w:rsid w:val="005C5603"/>
    <w:rsid w:val="005C6668"/>
    <w:rsid w:val="005D3A4E"/>
    <w:rsid w:val="005D4151"/>
    <w:rsid w:val="005D5E21"/>
    <w:rsid w:val="005E3E58"/>
    <w:rsid w:val="005F0811"/>
    <w:rsid w:val="006040DB"/>
    <w:rsid w:val="00606D41"/>
    <w:rsid w:val="00610FF8"/>
    <w:rsid w:val="00612C22"/>
    <w:rsid w:val="00617A64"/>
    <w:rsid w:val="00624485"/>
    <w:rsid w:val="00636CB1"/>
    <w:rsid w:val="006373F7"/>
    <w:rsid w:val="00637582"/>
    <w:rsid w:val="0063778C"/>
    <w:rsid w:val="00641E45"/>
    <w:rsid w:val="00647A67"/>
    <w:rsid w:val="00653D01"/>
    <w:rsid w:val="00664EE1"/>
    <w:rsid w:val="006662ED"/>
    <w:rsid w:val="006767B2"/>
    <w:rsid w:val="00677209"/>
    <w:rsid w:val="00685EED"/>
    <w:rsid w:val="006953A2"/>
    <w:rsid w:val="00695A52"/>
    <w:rsid w:val="006B1C65"/>
    <w:rsid w:val="006B6044"/>
    <w:rsid w:val="006C6A9D"/>
    <w:rsid w:val="006D1154"/>
    <w:rsid w:val="006D2ECD"/>
    <w:rsid w:val="006E39B6"/>
    <w:rsid w:val="00703BD3"/>
    <w:rsid w:val="00705849"/>
    <w:rsid w:val="00706308"/>
    <w:rsid w:val="007104C8"/>
    <w:rsid w:val="00712665"/>
    <w:rsid w:val="0071386B"/>
    <w:rsid w:val="0072479C"/>
    <w:rsid w:val="007358BA"/>
    <w:rsid w:val="007361EE"/>
    <w:rsid w:val="007400D6"/>
    <w:rsid w:val="00743326"/>
    <w:rsid w:val="007502AF"/>
    <w:rsid w:val="00750733"/>
    <w:rsid w:val="00750780"/>
    <w:rsid w:val="007525D1"/>
    <w:rsid w:val="00752725"/>
    <w:rsid w:val="007560AD"/>
    <w:rsid w:val="00756C31"/>
    <w:rsid w:val="00760A65"/>
    <w:rsid w:val="00763B35"/>
    <w:rsid w:val="00764AF2"/>
    <w:rsid w:val="00765521"/>
    <w:rsid w:val="00766E99"/>
    <w:rsid w:val="00770652"/>
    <w:rsid w:val="00775717"/>
    <w:rsid w:val="00776618"/>
    <w:rsid w:val="007865DD"/>
    <w:rsid w:val="00787B55"/>
    <w:rsid w:val="0079179F"/>
    <w:rsid w:val="00793E98"/>
    <w:rsid w:val="00796A8D"/>
    <w:rsid w:val="007B0C68"/>
    <w:rsid w:val="007B3114"/>
    <w:rsid w:val="007B5373"/>
    <w:rsid w:val="007C0010"/>
    <w:rsid w:val="007C037C"/>
    <w:rsid w:val="007D4A7D"/>
    <w:rsid w:val="007D4DCE"/>
    <w:rsid w:val="007E53EB"/>
    <w:rsid w:val="007E7724"/>
    <w:rsid w:val="007F0A2A"/>
    <w:rsid w:val="007F1417"/>
    <w:rsid w:val="007F48F0"/>
    <w:rsid w:val="007F653F"/>
    <w:rsid w:val="008064EE"/>
    <w:rsid w:val="008075CD"/>
    <w:rsid w:val="00810585"/>
    <w:rsid w:val="008222EE"/>
    <w:rsid w:val="00823AC1"/>
    <w:rsid w:val="00826EA4"/>
    <w:rsid w:val="00832239"/>
    <w:rsid w:val="00843B35"/>
    <w:rsid w:val="00847F35"/>
    <w:rsid w:val="00854B34"/>
    <w:rsid w:val="0086137E"/>
    <w:rsid w:val="008664DD"/>
    <w:rsid w:val="00873409"/>
    <w:rsid w:val="008736AE"/>
    <w:rsid w:val="008775D3"/>
    <w:rsid w:val="00877BD5"/>
    <w:rsid w:val="008802D3"/>
    <w:rsid w:val="00886BB9"/>
    <w:rsid w:val="008870F0"/>
    <w:rsid w:val="008931CF"/>
    <w:rsid w:val="00893934"/>
    <w:rsid w:val="008A2A1D"/>
    <w:rsid w:val="008A5E5E"/>
    <w:rsid w:val="008B0194"/>
    <w:rsid w:val="008B5CD1"/>
    <w:rsid w:val="008C2F90"/>
    <w:rsid w:val="008C3366"/>
    <w:rsid w:val="008C5834"/>
    <w:rsid w:val="008C6251"/>
    <w:rsid w:val="008D7BDD"/>
    <w:rsid w:val="008E512C"/>
    <w:rsid w:val="008E7C31"/>
    <w:rsid w:val="008F7574"/>
    <w:rsid w:val="00902125"/>
    <w:rsid w:val="0090254C"/>
    <w:rsid w:val="0090724E"/>
    <w:rsid w:val="00910D57"/>
    <w:rsid w:val="00915AC6"/>
    <w:rsid w:val="009221AC"/>
    <w:rsid w:val="009225D7"/>
    <w:rsid w:val="009261FD"/>
    <w:rsid w:val="00931FFB"/>
    <w:rsid w:val="00934750"/>
    <w:rsid w:val="00934E30"/>
    <w:rsid w:val="00935271"/>
    <w:rsid w:val="0094094B"/>
    <w:rsid w:val="00943209"/>
    <w:rsid w:val="0094509D"/>
    <w:rsid w:val="00945318"/>
    <w:rsid w:val="00950DB4"/>
    <w:rsid w:val="009534C6"/>
    <w:rsid w:val="00957CCB"/>
    <w:rsid w:val="00960178"/>
    <w:rsid w:val="009606EB"/>
    <w:rsid w:val="00960EA0"/>
    <w:rsid w:val="0096265C"/>
    <w:rsid w:val="00962C9E"/>
    <w:rsid w:val="00963973"/>
    <w:rsid w:val="00971786"/>
    <w:rsid w:val="00971B3B"/>
    <w:rsid w:val="00972AE1"/>
    <w:rsid w:val="00974E9A"/>
    <w:rsid w:val="009C0373"/>
    <w:rsid w:val="009C1976"/>
    <w:rsid w:val="009C2F9E"/>
    <w:rsid w:val="009D1D77"/>
    <w:rsid w:val="009D5AE2"/>
    <w:rsid w:val="009E0572"/>
    <w:rsid w:val="009F7A8E"/>
    <w:rsid w:val="00A04843"/>
    <w:rsid w:val="00A07FEF"/>
    <w:rsid w:val="00A1497C"/>
    <w:rsid w:val="00A15BBD"/>
    <w:rsid w:val="00A20A7B"/>
    <w:rsid w:val="00A21956"/>
    <w:rsid w:val="00A21ED9"/>
    <w:rsid w:val="00A227CD"/>
    <w:rsid w:val="00A42EEC"/>
    <w:rsid w:val="00A50406"/>
    <w:rsid w:val="00A50767"/>
    <w:rsid w:val="00A50801"/>
    <w:rsid w:val="00A60A58"/>
    <w:rsid w:val="00A61B21"/>
    <w:rsid w:val="00A65B09"/>
    <w:rsid w:val="00A670BB"/>
    <w:rsid w:val="00A71291"/>
    <w:rsid w:val="00A7683C"/>
    <w:rsid w:val="00A76E7C"/>
    <w:rsid w:val="00A80377"/>
    <w:rsid w:val="00A81955"/>
    <w:rsid w:val="00A871D6"/>
    <w:rsid w:val="00A91712"/>
    <w:rsid w:val="00A94799"/>
    <w:rsid w:val="00AA2F6F"/>
    <w:rsid w:val="00AB0D90"/>
    <w:rsid w:val="00AB1E21"/>
    <w:rsid w:val="00AB1E30"/>
    <w:rsid w:val="00AB2477"/>
    <w:rsid w:val="00AB26FA"/>
    <w:rsid w:val="00AB56F0"/>
    <w:rsid w:val="00AB5DBD"/>
    <w:rsid w:val="00AB5F0C"/>
    <w:rsid w:val="00AB77BB"/>
    <w:rsid w:val="00AC273E"/>
    <w:rsid w:val="00AD24E6"/>
    <w:rsid w:val="00AD31A0"/>
    <w:rsid w:val="00AD44F1"/>
    <w:rsid w:val="00AD4DF7"/>
    <w:rsid w:val="00AE0183"/>
    <w:rsid w:val="00AE2110"/>
    <w:rsid w:val="00AE2EB1"/>
    <w:rsid w:val="00AF6B4C"/>
    <w:rsid w:val="00B01DA1"/>
    <w:rsid w:val="00B05761"/>
    <w:rsid w:val="00B11A76"/>
    <w:rsid w:val="00B1622C"/>
    <w:rsid w:val="00B233E3"/>
    <w:rsid w:val="00B30352"/>
    <w:rsid w:val="00B32813"/>
    <w:rsid w:val="00B346DF"/>
    <w:rsid w:val="00B460C2"/>
    <w:rsid w:val="00B47460"/>
    <w:rsid w:val="00B63EB9"/>
    <w:rsid w:val="00B75ED8"/>
    <w:rsid w:val="00B77809"/>
    <w:rsid w:val="00B83AEF"/>
    <w:rsid w:val="00B83B98"/>
    <w:rsid w:val="00B860DC"/>
    <w:rsid w:val="00B91863"/>
    <w:rsid w:val="00B92D8F"/>
    <w:rsid w:val="00B9540B"/>
    <w:rsid w:val="00BA3794"/>
    <w:rsid w:val="00BA3F4D"/>
    <w:rsid w:val="00BA79E3"/>
    <w:rsid w:val="00BB1FC1"/>
    <w:rsid w:val="00BB239A"/>
    <w:rsid w:val="00BB31CE"/>
    <w:rsid w:val="00BB31CF"/>
    <w:rsid w:val="00BC0188"/>
    <w:rsid w:val="00BC6FB7"/>
    <w:rsid w:val="00BD11BB"/>
    <w:rsid w:val="00BE0AB6"/>
    <w:rsid w:val="00BE0DF1"/>
    <w:rsid w:val="00BE55A7"/>
    <w:rsid w:val="00BE64B3"/>
    <w:rsid w:val="00BF6A7B"/>
    <w:rsid w:val="00BF6B3C"/>
    <w:rsid w:val="00BF71AE"/>
    <w:rsid w:val="00C06D9A"/>
    <w:rsid w:val="00C0702B"/>
    <w:rsid w:val="00C11B08"/>
    <w:rsid w:val="00C12133"/>
    <w:rsid w:val="00C12A81"/>
    <w:rsid w:val="00C17A25"/>
    <w:rsid w:val="00C201EB"/>
    <w:rsid w:val="00C33308"/>
    <w:rsid w:val="00C33EEC"/>
    <w:rsid w:val="00C4003A"/>
    <w:rsid w:val="00C41422"/>
    <w:rsid w:val="00C50828"/>
    <w:rsid w:val="00C51137"/>
    <w:rsid w:val="00C6206C"/>
    <w:rsid w:val="00C72D11"/>
    <w:rsid w:val="00C863AE"/>
    <w:rsid w:val="00C87372"/>
    <w:rsid w:val="00C92E08"/>
    <w:rsid w:val="00C93473"/>
    <w:rsid w:val="00C971C1"/>
    <w:rsid w:val="00CA1FE3"/>
    <w:rsid w:val="00CA332D"/>
    <w:rsid w:val="00CA79F0"/>
    <w:rsid w:val="00CB254D"/>
    <w:rsid w:val="00CB3533"/>
    <w:rsid w:val="00CB7542"/>
    <w:rsid w:val="00CB7600"/>
    <w:rsid w:val="00CB7D61"/>
    <w:rsid w:val="00CC11A4"/>
    <w:rsid w:val="00CC6A4B"/>
    <w:rsid w:val="00CC77AF"/>
    <w:rsid w:val="00CD770B"/>
    <w:rsid w:val="00CD7A5A"/>
    <w:rsid w:val="00CD7AAF"/>
    <w:rsid w:val="00CE2BA6"/>
    <w:rsid w:val="00CE564D"/>
    <w:rsid w:val="00CE65C6"/>
    <w:rsid w:val="00CF2B0C"/>
    <w:rsid w:val="00D023A0"/>
    <w:rsid w:val="00D15892"/>
    <w:rsid w:val="00D16E87"/>
    <w:rsid w:val="00D25AA0"/>
    <w:rsid w:val="00D27D0E"/>
    <w:rsid w:val="00D35DA7"/>
    <w:rsid w:val="00D47AD0"/>
    <w:rsid w:val="00D55E92"/>
    <w:rsid w:val="00D57A57"/>
    <w:rsid w:val="00D613A9"/>
    <w:rsid w:val="00D658D3"/>
    <w:rsid w:val="00D70E79"/>
    <w:rsid w:val="00D7238E"/>
    <w:rsid w:val="00D73003"/>
    <w:rsid w:val="00D73C03"/>
    <w:rsid w:val="00D81A72"/>
    <w:rsid w:val="00D92EDA"/>
    <w:rsid w:val="00D9359B"/>
    <w:rsid w:val="00D94B0E"/>
    <w:rsid w:val="00DA2887"/>
    <w:rsid w:val="00DA5661"/>
    <w:rsid w:val="00DA6E07"/>
    <w:rsid w:val="00DA7584"/>
    <w:rsid w:val="00DA7A62"/>
    <w:rsid w:val="00DB0413"/>
    <w:rsid w:val="00DB0F15"/>
    <w:rsid w:val="00DB3292"/>
    <w:rsid w:val="00DC2F99"/>
    <w:rsid w:val="00DC31FE"/>
    <w:rsid w:val="00DC489D"/>
    <w:rsid w:val="00DC6A0D"/>
    <w:rsid w:val="00DC70B1"/>
    <w:rsid w:val="00DD140B"/>
    <w:rsid w:val="00DD2123"/>
    <w:rsid w:val="00DD2A9E"/>
    <w:rsid w:val="00DD3301"/>
    <w:rsid w:val="00DD3A6C"/>
    <w:rsid w:val="00DD509E"/>
    <w:rsid w:val="00DE14C5"/>
    <w:rsid w:val="00DE2331"/>
    <w:rsid w:val="00DE2FD1"/>
    <w:rsid w:val="00DE5157"/>
    <w:rsid w:val="00DF1BBC"/>
    <w:rsid w:val="00E05BA5"/>
    <w:rsid w:val="00E07762"/>
    <w:rsid w:val="00E12CAA"/>
    <w:rsid w:val="00E239D8"/>
    <w:rsid w:val="00E318F2"/>
    <w:rsid w:val="00E334BB"/>
    <w:rsid w:val="00E4520C"/>
    <w:rsid w:val="00E45F90"/>
    <w:rsid w:val="00E47E3C"/>
    <w:rsid w:val="00E52291"/>
    <w:rsid w:val="00E527BE"/>
    <w:rsid w:val="00E56EFE"/>
    <w:rsid w:val="00E60CE6"/>
    <w:rsid w:val="00E61D02"/>
    <w:rsid w:val="00E62D48"/>
    <w:rsid w:val="00E6431C"/>
    <w:rsid w:val="00E64BFF"/>
    <w:rsid w:val="00E65900"/>
    <w:rsid w:val="00E65D32"/>
    <w:rsid w:val="00E678A0"/>
    <w:rsid w:val="00E7078D"/>
    <w:rsid w:val="00E7085E"/>
    <w:rsid w:val="00E76843"/>
    <w:rsid w:val="00E84486"/>
    <w:rsid w:val="00E87FB4"/>
    <w:rsid w:val="00E93FCF"/>
    <w:rsid w:val="00E96A53"/>
    <w:rsid w:val="00E96BF0"/>
    <w:rsid w:val="00E971C6"/>
    <w:rsid w:val="00E9778E"/>
    <w:rsid w:val="00EB7C66"/>
    <w:rsid w:val="00EC11FF"/>
    <w:rsid w:val="00EC42E3"/>
    <w:rsid w:val="00EC6C0A"/>
    <w:rsid w:val="00EC72BE"/>
    <w:rsid w:val="00ED62BB"/>
    <w:rsid w:val="00EE35E4"/>
    <w:rsid w:val="00EF404D"/>
    <w:rsid w:val="00F005C9"/>
    <w:rsid w:val="00F1404D"/>
    <w:rsid w:val="00F16B2B"/>
    <w:rsid w:val="00F16EDB"/>
    <w:rsid w:val="00F208DC"/>
    <w:rsid w:val="00F22CB3"/>
    <w:rsid w:val="00F234F5"/>
    <w:rsid w:val="00F25162"/>
    <w:rsid w:val="00F3166C"/>
    <w:rsid w:val="00F33259"/>
    <w:rsid w:val="00F33BAD"/>
    <w:rsid w:val="00F44FB8"/>
    <w:rsid w:val="00F502CA"/>
    <w:rsid w:val="00F519B9"/>
    <w:rsid w:val="00F55E8B"/>
    <w:rsid w:val="00F564F9"/>
    <w:rsid w:val="00F65073"/>
    <w:rsid w:val="00F669BA"/>
    <w:rsid w:val="00F7678A"/>
    <w:rsid w:val="00F7715F"/>
    <w:rsid w:val="00F7766C"/>
    <w:rsid w:val="00F82076"/>
    <w:rsid w:val="00F94FCC"/>
    <w:rsid w:val="00FA269F"/>
    <w:rsid w:val="00FB21F7"/>
    <w:rsid w:val="00FB22AF"/>
    <w:rsid w:val="00FB2AAE"/>
    <w:rsid w:val="00FB5C41"/>
    <w:rsid w:val="00FB7F9C"/>
    <w:rsid w:val="00FC25E1"/>
    <w:rsid w:val="00FC3BC7"/>
    <w:rsid w:val="00FC3FA5"/>
    <w:rsid w:val="00FC6260"/>
    <w:rsid w:val="00FD2C03"/>
    <w:rsid w:val="00FD3138"/>
    <w:rsid w:val="00FD63B3"/>
    <w:rsid w:val="00FE1BFD"/>
    <w:rsid w:val="00FE7D79"/>
    <w:rsid w:val="00FF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ddd"/>
    </o:shapedefaults>
    <o:shapelayout v:ext="edit">
      <o:idmap v:ext="edit" data="2"/>
    </o:shapelayout>
  </w:shapeDefaults>
  <w:decimalSymbol w:val=","/>
  <w:listSeparator w:val=";"/>
  <w14:docId w14:val="1A269E28"/>
  <w15:chartTrackingRefBased/>
  <w15:docId w15:val="{C7C5FB4C-FC6A-46B7-B0D2-93BF9B630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atLeast"/>
      </w:pPr>
    </w:pPrDefault>
  </w:docDefaults>
  <w:latentStyles w:defLockedState="0" w:defUIPriority="98" w:defSemiHidden="0" w:defUnhideWhenUsed="0" w:defQFormat="0" w:count="376">
    <w:lsdException w:name="Normal" w:uiPriority="4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4" w:unhideWhenUsed="1"/>
    <w:lsdException w:name="toc 2" w:semiHidden="1" w:uiPriority="4" w:unhideWhenUsed="1"/>
    <w:lsdException w:name="toc 3" w:semiHidden="1" w:uiPriority="4" w:unhideWhenUsed="1"/>
    <w:lsdException w:name="toc 4" w:semiHidden="1" w:uiPriority="4" w:unhideWhenUsed="1"/>
    <w:lsdException w:name="toc 5" w:semiHidden="1" w:uiPriority="4" w:unhideWhenUsed="1"/>
    <w:lsdException w:name="toc 6" w:semiHidden="1" w:uiPriority="4" w:unhideWhenUsed="1"/>
    <w:lsdException w:name="toc 7" w:semiHidden="1" w:uiPriority="4" w:unhideWhenUsed="1"/>
    <w:lsdException w:name="toc 8" w:semiHidden="1" w:uiPriority="4" w:unhideWhenUsed="1"/>
    <w:lsdException w:name="toc 9" w:semiHidden="1" w:uiPriority="4" w:unhideWhenUsed="1"/>
    <w:lsdException w:name="Normal Indent" w:semiHidden="1" w:unhideWhenUsed="1"/>
    <w:lsdException w:name="footnote text" w:semiHidden="1" w:uiPriority="4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4" w:unhideWhenUsed="1" w:qFormat="1"/>
    <w:lsdException w:name="table of figures" w:semiHidden="1" w:uiPriority="4" w:unhideWhenUsed="1"/>
    <w:lsdException w:name="envelope address" w:semiHidden="1" w:unhideWhenUsed="1"/>
    <w:lsdException w:name="envelope return" w:semiHidden="1" w:unhideWhenUsed="1"/>
    <w:lsdException w:name="footnote reference" w:semiHidden="1" w:uiPriority="4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" w:unhideWhenUsed="1"/>
    <w:lsdException w:name="endnote text" w:semiHidden="1" w:uiPriority="4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aliases w:val="Standaard Emtio"/>
    <w:next w:val="BasistekstEmtio"/>
    <w:uiPriority w:val="4"/>
    <w:rsid w:val="00752725"/>
    <w:pPr>
      <w:spacing w:line="260" w:lineRule="atLeast"/>
    </w:pPr>
    <w:rPr>
      <w:rFonts w:ascii="Montserrat" w:hAnsi="Montserrat" w:cs="Maiandra GD"/>
      <w:color w:val="000000" w:themeColor="text1"/>
      <w:sz w:val="18"/>
      <w:szCs w:val="18"/>
    </w:rPr>
  </w:style>
  <w:style w:type="paragraph" w:styleId="Kop1">
    <w:name w:val="heading 1"/>
    <w:aliases w:val="Kop 1 Emtio,(Hoofdstuk) Emtio"/>
    <w:basedOn w:val="ZsysbasisEmtio"/>
    <w:next w:val="BasistekstEmtio"/>
    <w:qFormat/>
    <w:rsid w:val="00345315"/>
    <w:pPr>
      <w:keepNext/>
      <w:keepLines/>
      <w:numPr>
        <w:numId w:val="29"/>
      </w:numPr>
      <w:outlineLvl w:val="0"/>
    </w:pPr>
    <w:rPr>
      <w:b/>
      <w:bCs/>
      <w:sz w:val="24"/>
      <w:szCs w:val="32"/>
    </w:rPr>
  </w:style>
  <w:style w:type="paragraph" w:styleId="Kop2">
    <w:name w:val="heading 2"/>
    <w:aliases w:val="Kop 2 Emtio,(Paragraaf) Emtio"/>
    <w:basedOn w:val="ZsysbasisEmtio"/>
    <w:next w:val="BasistekstEmtio"/>
    <w:link w:val="Kop2Char"/>
    <w:qFormat/>
    <w:rsid w:val="00345315"/>
    <w:pPr>
      <w:keepNext/>
      <w:keepLines/>
      <w:numPr>
        <w:ilvl w:val="1"/>
        <w:numId w:val="29"/>
      </w:numPr>
      <w:outlineLvl w:val="1"/>
    </w:pPr>
    <w:rPr>
      <w:b/>
      <w:bCs/>
      <w:iCs/>
      <w:szCs w:val="28"/>
    </w:rPr>
  </w:style>
  <w:style w:type="paragraph" w:styleId="Kop3">
    <w:name w:val="heading 3"/>
    <w:aliases w:val="Kop 3 Emtio,(Subparagraaf) Emtio"/>
    <w:basedOn w:val="ZsysbasisEmtio"/>
    <w:next w:val="BasistekstEmtio"/>
    <w:qFormat/>
    <w:rsid w:val="00345315"/>
    <w:pPr>
      <w:keepNext/>
      <w:keepLines/>
      <w:numPr>
        <w:ilvl w:val="2"/>
        <w:numId w:val="29"/>
      </w:numPr>
      <w:outlineLvl w:val="2"/>
    </w:pPr>
    <w:rPr>
      <w:i/>
      <w:iCs/>
    </w:rPr>
  </w:style>
  <w:style w:type="paragraph" w:styleId="Kop4">
    <w:name w:val="heading 4"/>
    <w:aliases w:val="Kop 4 Emtio,Kop 4 (Subsubparagraaf) Emtio"/>
    <w:basedOn w:val="ZsysbasisEmtio"/>
    <w:next w:val="BasistekstEmtio"/>
    <w:qFormat/>
    <w:rsid w:val="00345315"/>
    <w:pPr>
      <w:keepNext/>
      <w:keepLines/>
      <w:numPr>
        <w:ilvl w:val="3"/>
        <w:numId w:val="29"/>
      </w:numPr>
      <w:outlineLvl w:val="3"/>
    </w:pPr>
    <w:rPr>
      <w:bCs/>
      <w:szCs w:val="24"/>
    </w:rPr>
  </w:style>
  <w:style w:type="paragraph" w:styleId="Kop5">
    <w:name w:val="heading 5"/>
    <w:aliases w:val="Kop 5 Emtio"/>
    <w:basedOn w:val="ZsysbasisEmtio"/>
    <w:next w:val="BasistekstEmtio"/>
    <w:qFormat/>
    <w:rsid w:val="00345315"/>
    <w:pPr>
      <w:keepNext/>
      <w:keepLines/>
      <w:numPr>
        <w:ilvl w:val="4"/>
        <w:numId w:val="29"/>
      </w:numPr>
      <w:outlineLvl w:val="4"/>
    </w:pPr>
    <w:rPr>
      <w:bCs/>
      <w:iCs/>
      <w:szCs w:val="22"/>
    </w:rPr>
  </w:style>
  <w:style w:type="paragraph" w:styleId="Kop6">
    <w:name w:val="heading 6"/>
    <w:aliases w:val="Kop 6 Emtio"/>
    <w:basedOn w:val="ZsysbasisEmtio"/>
    <w:next w:val="BasistekstEmtio"/>
    <w:qFormat/>
    <w:rsid w:val="00345315"/>
    <w:pPr>
      <w:keepNext/>
      <w:keepLines/>
      <w:numPr>
        <w:ilvl w:val="5"/>
        <w:numId w:val="29"/>
      </w:numPr>
      <w:outlineLvl w:val="5"/>
    </w:pPr>
  </w:style>
  <w:style w:type="paragraph" w:styleId="Kop7">
    <w:name w:val="heading 7"/>
    <w:aliases w:val="Kop 7 Emtio"/>
    <w:basedOn w:val="ZsysbasisEmtio"/>
    <w:next w:val="BasistekstEmtio"/>
    <w:qFormat/>
    <w:rsid w:val="00345315"/>
    <w:pPr>
      <w:keepNext/>
      <w:keepLines/>
      <w:numPr>
        <w:ilvl w:val="6"/>
        <w:numId w:val="29"/>
      </w:numPr>
      <w:outlineLvl w:val="6"/>
    </w:pPr>
    <w:rPr>
      <w:bCs/>
      <w:szCs w:val="20"/>
    </w:rPr>
  </w:style>
  <w:style w:type="paragraph" w:styleId="Kop8">
    <w:name w:val="heading 8"/>
    <w:aliases w:val="Kop 8 Emtio"/>
    <w:basedOn w:val="ZsysbasisEmtio"/>
    <w:next w:val="BasistekstEmtio"/>
    <w:qFormat/>
    <w:rsid w:val="00345315"/>
    <w:pPr>
      <w:keepNext/>
      <w:keepLines/>
      <w:numPr>
        <w:ilvl w:val="7"/>
        <w:numId w:val="29"/>
      </w:numPr>
      <w:outlineLvl w:val="7"/>
    </w:pPr>
    <w:rPr>
      <w:iCs/>
      <w:szCs w:val="20"/>
    </w:rPr>
  </w:style>
  <w:style w:type="paragraph" w:styleId="Kop9">
    <w:name w:val="heading 9"/>
    <w:aliases w:val="Kop 9 Emtio"/>
    <w:basedOn w:val="ZsysbasisEmtio"/>
    <w:next w:val="BasistekstEmtio"/>
    <w:qFormat/>
    <w:rsid w:val="00345315"/>
    <w:pPr>
      <w:keepNext/>
      <w:keepLines/>
      <w:numPr>
        <w:ilvl w:val="8"/>
        <w:numId w:val="29"/>
      </w:numPr>
      <w:outlineLvl w:val="8"/>
    </w:pPr>
    <w:rPr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asistekstEmtio">
    <w:name w:val="Basistekst Emtio"/>
    <w:basedOn w:val="ZsysbasisEmtio"/>
    <w:link w:val="BasistekstEmtioChar"/>
    <w:qFormat/>
    <w:rsid w:val="00122DED"/>
  </w:style>
  <w:style w:type="paragraph" w:customStyle="1" w:styleId="ZsysbasisEmtio">
    <w:name w:val="Zsysbasis Emtio"/>
    <w:next w:val="BasistekstEmtio"/>
    <w:link w:val="ZsysbasisEmtioChar"/>
    <w:uiPriority w:val="4"/>
    <w:semiHidden/>
    <w:rsid w:val="00066DF0"/>
    <w:pPr>
      <w:spacing w:line="260" w:lineRule="atLeast"/>
    </w:pPr>
    <w:rPr>
      <w:rFonts w:ascii="Montserrat" w:hAnsi="Montserrat" w:cs="Maiandra GD"/>
      <w:color w:val="000000" w:themeColor="text1"/>
      <w:sz w:val="18"/>
      <w:szCs w:val="18"/>
    </w:rPr>
  </w:style>
  <w:style w:type="paragraph" w:customStyle="1" w:styleId="BasistekstvetEmtio">
    <w:name w:val="Basistekst vet Emtio"/>
    <w:basedOn w:val="ZsysbasisEmtio"/>
    <w:next w:val="BasistekstEmtio"/>
    <w:uiPriority w:val="1"/>
    <w:qFormat/>
    <w:rsid w:val="00122DED"/>
    <w:rPr>
      <w:b/>
      <w:bCs/>
    </w:rPr>
  </w:style>
  <w:style w:type="character" w:styleId="GevolgdeHyperlink">
    <w:name w:val="FollowedHyperlink"/>
    <w:aliases w:val="GevolgdeHyperlink Emtio"/>
    <w:basedOn w:val="Standaardalinea-lettertype"/>
    <w:uiPriority w:val="4"/>
    <w:rsid w:val="00B460C2"/>
    <w:rPr>
      <w:color w:val="auto"/>
      <w:u w:val="none"/>
    </w:rPr>
  </w:style>
  <w:style w:type="character" w:styleId="Hyperlink">
    <w:name w:val="Hyperlink"/>
    <w:aliases w:val="Hyperlink Emtio"/>
    <w:basedOn w:val="Standaardalinea-lettertype"/>
    <w:uiPriority w:val="4"/>
    <w:rsid w:val="00B460C2"/>
    <w:rPr>
      <w:color w:val="auto"/>
      <w:u w:val="none"/>
    </w:rPr>
  </w:style>
  <w:style w:type="paragraph" w:customStyle="1" w:styleId="AdresvakEmtio">
    <w:name w:val="Adresvak Emtio"/>
    <w:basedOn w:val="ZsysbasisEmtio"/>
    <w:uiPriority w:val="4"/>
    <w:rsid w:val="00F33BAD"/>
    <w:pPr>
      <w:spacing w:line="260" w:lineRule="exact"/>
    </w:pPr>
    <w:rPr>
      <w:noProof/>
    </w:rPr>
  </w:style>
  <w:style w:type="paragraph" w:styleId="Koptekst">
    <w:name w:val="header"/>
    <w:basedOn w:val="ZsysbasisEmtio"/>
    <w:next w:val="BasistekstEmtio"/>
    <w:uiPriority w:val="98"/>
    <w:semiHidden/>
    <w:rsid w:val="00122DED"/>
  </w:style>
  <w:style w:type="paragraph" w:styleId="Voettekst">
    <w:name w:val="footer"/>
    <w:basedOn w:val="ZsysbasisEmtio"/>
    <w:next w:val="BasistekstEmtio"/>
    <w:link w:val="VoettekstChar"/>
    <w:uiPriority w:val="99"/>
    <w:rsid w:val="00122DED"/>
    <w:pPr>
      <w:jc w:val="right"/>
    </w:pPr>
  </w:style>
  <w:style w:type="paragraph" w:customStyle="1" w:styleId="KoptekstEmtio">
    <w:name w:val="Koptekst Emtio"/>
    <w:basedOn w:val="ZsysbasisdocumentgegevensEmtio"/>
    <w:uiPriority w:val="4"/>
    <w:rsid w:val="00122DED"/>
  </w:style>
  <w:style w:type="paragraph" w:customStyle="1" w:styleId="VoettekstEmtio">
    <w:name w:val="Voettekst Emtio"/>
    <w:basedOn w:val="ZsysbasisdocumentgegevensEmtio"/>
    <w:uiPriority w:val="4"/>
    <w:rsid w:val="00E334BB"/>
  </w:style>
  <w:style w:type="numbering" w:styleId="111111">
    <w:name w:val="Outline List 2"/>
    <w:basedOn w:val="Geenlijst"/>
    <w:uiPriority w:val="98"/>
    <w:semiHidden/>
    <w:rsid w:val="00E07762"/>
    <w:pPr>
      <w:numPr>
        <w:numId w:val="5"/>
      </w:numPr>
    </w:pPr>
  </w:style>
  <w:style w:type="numbering" w:styleId="1ai">
    <w:name w:val="Outline List 1"/>
    <w:basedOn w:val="Geenlijst"/>
    <w:uiPriority w:val="98"/>
    <w:semiHidden/>
    <w:rsid w:val="00E07762"/>
    <w:pPr>
      <w:numPr>
        <w:numId w:val="6"/>
      </w:numPr>
    </w:pPr>
  </w:style>
  <w:style w:type="paragraph" w:customStyle="1" w:styleId="BasistekstcursiefEmtio">
    <w:name w:val="Basistekst cursief Emtio"/>
    <w:basedOn w:val="ZsysbasisEmtio"/>
    <w:next w:val="BasistekstEmtio"/>
    <w:uiPriority w:val="2"/>
    <w:qFormat/>
    <w:rsid w:val="00122DED"/>
    <w:rPr>
      <w:i/>
      <w:iCs/>
    </w:rPr>
  </w:style>
  <w:style w:type="table" w:styleId="3D-effectenvoortabel1">
    <w:name w:val="Table 3D effects 1"/>
    <w:basedOn w:val="Standaardtabel"/>
    <w:semiHidden/>
    <w:rsid w:val="00451FD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-effectenvoortabel2">
    <w:name w:val="Table 3D effects 2"/>
    <w:basedOn w:val="Standaardtabel"/>
    <w:semiHidden/>
    <w:rsid w:val="00451FD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-effectenvoortabel3">
    <w:name w:val="Table 3D effects 3"/>
    <w:basedOn w:val="Standaardtabel"/>
    <w:semiHidden/>
    <w:rsid w:val="00451FD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anhef">
    <w:name w:val="Salutation"/>
    <w:basedOn w:val="ZsysbasisEmtio"/>
    <w:next w:val="BasistekstEmtio"/>
    <w:uiPriority w:val="98"/>
    <w:semiHidden/>
    <w:rsid w:val="0020607F"/>
  </w:style>
  <w:style w:type="paragraph" w:styleId="Adresenvelop">
    <w:name w:val="envelope address"/>
    <w:basedOn w:val="ZsysbasisEmtio"/>
    <w:next w:val="BasistekstEmtio"/>
    <w:uiPriority w:val="98"/>
    <w:semiHidden/>
    <w:rsid w:val="0020607F"/>
  </w:style>
  <w:style w:type="paragraph" w:styleId="Afsluiting">
    <w:name w:val="Closing"/>
    <w:basedOn w:val="ZsysbasisEmtio"/>
    <w:next w:val="BasistekstEmtio"/>
    <w:uiPriority w:val="98"/>
    <w:semiHidden/>
    <w:rsid w:val="0020607F"/>
  </w:style>
  <w:style w:type="paragraph" w:customStyle="1" w:styleId="Inspring1eniveauEmtio">
    <w:name w:val="Inspring 1e niveau Emtio"/>
    <w:basedOn w:val="ZsysbasisEmtio"/>
    <w:uiPriority w:val="4"/>
    <w:qFormat/>
    <w:rsid w:val="00122DED"/>
    <w:pPr>
      <w:tabs>
        <w:tab w:val="left" w:pos="284"/>
      </w:tabs>
      <w:ind w:left="284" w:hanging="284"/>
    </w:pPr>
  </w:style>
  <w:style w:type="paragraph" w:customStyle="1" w:styleId="Inspring2eniveauEmtio">
    <w:name w:val="Inspring 2e niveau Emtio"/>
    <w:basedOn w:val="ZsysbasisEmtio"/>
    <w:uiPriority w:val="4"/>
    <w:qFormat/>
    <w:rsid w:val="00122DED"/>
    <w:pPr>
      <w:tabs>
        <w:tab w:val="left" w:pos="567"/>
      </w:tabs>
      <w:ind w:left="568" w:hanging="284"/>
    </w:pPr>
  </w:style>
  <w:style w:type="paragraph" w:customStyle="1" w:styleId="Inspring3eniveauEmtio">
    <w:name w:val="Inspring 3e niveau Emtio"/>
    <w:basedOn w:val="ZsysbasisEmtio"/>
    <w:uiPriority w:val="4"/>
    <w:qFormat/>
    <w:rsid w:val="00122DED"/>
    <w:pPr>
      <w:tabs>
        <w:tab w:val="left" w:pos="851"/>
      </w:tabs>
      <w:ind w:left="851" w:hanging="284"/>
    </w:pPr>
  </w:style>
  <w:style w:type="paragraph" w:customStyle="1" w:styleId="Zwevend1eniveauEmtio">
    <w:name w:val="Zwevend 1e niveau Emtio"/>
    <w:basedOn w:val="ZsysbasisEmtio"/>
    <w:uiPriority w:val="4"/>
    <w:qFormat/>
    <w:rsid w:val="00122DED"/>
    <w:pPr>
      <w:ind w:left="284"/>
    </w:pPr>
  </w:style>
  <w:style w:type="paragraph" w:customStyle="1" w:styleId="Zwevend2eniveauEmtio">
    <w:name w:val="Zwevend 2e niveau Emtio"/>
    <w:basedOn w:val="ZsysbasisEmtio"/>
    <w:uiPriority w:val="4"/>
    <w:qFormat/>
    <w:rsid w:val="00122DED"/>
    <w:pPr>
      <w:ind w:left="567"/>
    </w:pPr>
  </w:style>
  <w:style w:type="paragraph" w:customStyle="1" w:styleId="Zwevend3eniveauEmtio">
    <w:name w:val="Zwevend 3e niveau Emtio"/>
    <w:basedOn w:val="ZsysbasisEmtio"/>
    <w:uiPriority w:val="4"/>
    <w:qFormat/>
    <w:rsid w:val="00122DED"/>
    <w:pPr>
      <w:ind w:left="851"/>
    </w:pPr>
  </w:style>
  <w:style w:type="paragraph" w:styleId="Inhopg1">
    <w:name w:val="toc 1"/>
    <w:aliases w:val="Inhopg 1 Emtio"/>
    <w:basedOn w:val="ZsysbasistocEmtio"/>
    <w:next w:val="BasistekstEmtio"/>
    <w:uiPriority w:val="4"/>
    <w:rsid w:val="00E65900"/>
    <w:rPr>
      <w:b/>
    </w:rPr>
  </w:style>
  <w:style w:type="paragraph" w:styleId="Inhopg2">
    <w:name w:val="toc 2"/>
    <w:aliases w:val="Inhopg 2 Emtio"/>
    <w:basedOn w:val="ZsysbasistocEmtio"/>
    <w:next w:val="BasistekstEmtio"/>
    <w:uiPriority w:val="4"/>
    <w:rsid w:val="00E65900"/>
  </w:style>
  <w:style w:type="paragraph" w:styleId="Inhopg3">
    <w:name w:val="toc 3"/>
    <w:aliases w:val="Inhopg 3 Emtio"/>
    <w:basedOn w:val="ZsysbasistocEmtio"/>
    <w:next w:val="BasistekstEmtio"/>
    <w:uiPriority w:val="4"/>
    <w:rsid w:val="00E65900"/>
  </w:style>
  <w:style w:type="paragraph" w:styleId="Inhopg4">
    <w:name w:val="toc 4"/>
    <w:aliases w:val="Inhopg 4 Emtio"/>
    <w:basedOn w:val="ZsysbasistocEmtio"/>
    <w:next w:val="BasistekstEmtio"/>
    <w:uiPriority w:val="4"/>
    <w:rsid w:val="00122DED"/>
  </w:style>
  <w:style w:type="paragraph" w:styleId="Bronvermelding">
    <w:name w:val="table of authorities"/>
    <w:basedOn w:val="ZsysbasisEmtio"/>
    <w:next w:val="BasistekstEmtio"/>
    <w:uiPriority w:val="98"/>
    <w:semiHidden/>
    <w:rsid w:val="00F33259"/>
    <w:pPr>
      <w:ind w:left="180" w:hanging="180"/>
    </w:pPr>
  </w:style>
  <w:style w:type="paragraph" w:styleId="Index2">
    <w:name w:val="index 2"/>
    <w:basedOn w:val="ZsysbasisEmtio"/>
    <w:next w:val="BasistekstEmtio"/>
    <w:uiPriority w:val="98"/>
    <w:semiHidden/>
    <w:rsid w:val="00122DED"/>
  </w:style>
  <w:style w:type="paragraph" w:styleId="Index3">
    <w:name w:val="index 3"/>
    <w:basedOn w:val="ZsysbasisEmtio"/>
    <w:next w:val="BasistekstEmtio"/>
    <w:uiPriority w:val="98"/>
    <w:semiHidden/>
    <w:rsid w:val="00122DED"/>
  </w:style>
  <w:style w:type="paragraph" w:styleId="Ondertitel">
    <w:name w:val="Subtitle"/>
    <w:basedOn w:val="ZsysbasisEmtio"/>
    <w:next w:val="BasistekstEmtio"/>
    <w:uiPriority w:val="98"/>
    <w:semiHidden/>
    <w:rsid w:val="00122DED"/>
  </w:style>
  <w:style w:type="paragraph" w:styleId="Titel">
    <w:name w:val="Title"/>
    <w:basedOn w:val="ZsysbasisEmtio"/>
    <w:next w:val="BasistekstEmtio"/>
    <w:uiPriority w:val="98"/>
    <w:semiHidden/>
    <w:rsid w:val="00122DED"/>
  </w:style>
  <w:style w:type="paragraph" w:customStyle="1" w:styleId="Kop2zondernummerEmtio">
    <w:name w:val="Kop 2 zonder nummer Emtio"/>
    <w:basedOn w:val="ZsysbasisEmtio"/>
    <w:next w:val="BasistekstEmtio"/>
    <w:uiPriority w:val="4"/>
    <w:qFormat/>
    <w:rsid w:val="00FA269F"/>
    <w:pPr>
      <w:keepNext/>
      <w:keepLines/>
    </w:pPr>
    <w:rPr>
      <w:b/>
      <w:szCs w:val="28"/>
    </w:rPr>
  </w:style>
  <w:style w:type="character" w:styleId="Paginanummer">
    <w:name w:val="page number"/>
    <w:basedOn w:val="Standaardalinea-lettertype"/>
    <w:uiPriority w:val="98"/>
    <w:semiHidden/>
    <w:rsid w:val="00122DED"/>
  </w:style>
  <w:style w:type="character" w:customStyle="1" w:styleId="zsysVeldMarkering">
    <w:name w:val="zsysVeldMarkering"/>
    <w:basedOn w:val="Standaardalinea-lettertype"/>
    <w:uiPriority w:val="97"/>
    <w:semiHidden/>
    <w:rsid w:val="00DF1BBC"/>
    <w:rPr>
      <w:color w:val="000000"/>
      <w:bdr w:val="none" w:sz="0" w:space="0" w:color="auto"/>
      <w:shd w:val="clear" w:color="auto" w:fill="FFFF00"/>
    </w:rPr>
  </w:style>
  <w:style w:type="paragraph" w:customStyle="1" w:styleId="Kop1zondernummerEmtio">
    <w:name w:val="Kop 1 zonder nummer Emtio"/>
    <w:basedOn w:val="ZsysbasisEmtio"/>
    <w:next w:val="BasistekstEmtio"/>
    <w:uiPriority w:val="4"/>
    <w:qFormat/>
    <w:rsid w:val="00B30352"/>
    <w:pPr>
      <w:keepNext/>
      <w:keepLines/>
    </w:pPr>
    <w:rPr>
      <w:b/>
      <w:sz w:val="24"/>
      <w:szCs w:val="32"/>
    </w:rPr>
  </w:style>
  <w:style w:type="paragraph" w:customStyle="1" w:styleId="Kop3zondernummerEmtio">
    <w:name w:val="Kop 3 zonder nummer Emtio"/>
    <w:basedOn w:val="ZsysbasisEmtio"/>
    <w:next w:val="BasistekstEmtio"/>
    <w:uiPriority w:val="4"/>
    <w:qFormat/>
    <w:rsid w:val="000E1539"/>
    <w:pPr>
      <w:keepNext/>
      <w:keepLines/>
    </w:pPr>
    <w:rPr>
      <w:i/>
    </w:rPr>
  </w:style>
  <w:style w:type="paragraph" w:styleId="Index4">
    <w:name w:val="index 4"/>
    <w:basedOn w:val="Standaard"/>
    <w:next w:val="Standaard"/>
    <w:uiPriority w:val="98"/>
    <w:semiHidden/>
    <w:rsid w:val="00122DED"/>
    <w:pPr>
      <w:ind w:left="720" w:hanging="180"/>
    </w:pPr>
  </w:style>
  <w:style w:type="paragraph" w:styleId="Index5">
    <w:name w:val="index 5"/>
    <w:basedOn w:val="Standaard"/>
    <w:next w:val="Standaard"/>
    <w:uiPriority w:val="98"/>
    <w:semiHidden/>
    <w:rsid w:val="00122DED"/>
    <w:pPr>
      <w:ind w:left="900" w:hanging="180"/>
    </w:pPr>
  </w:style>
  <w:style w:type="paragraph" w:styleId="Index6">
    <w:name w:val="index 6"/>
    <w:basedOn w:val="Standaard"/>
    <w:next w:val="Standaard"/>
    <w:uiPriority w:val="98"/>
    <w:semiHidden/>
    <w:rsid w:val="00122DED"/>
    <w:pPr>
      <w:ind w:left="1080" w:hanging="180"/>
    </w:pPr>
  </w:style>
  <w:style w:type="paragraph" w:styleId="Index7">
    <w:name w:val="index 7"/>
    <w:basedOn w:val="Standaard"/>
    <w:next w:val="Standaard"/>
    <w:uiPriority w:val="98"/>
    <w:semiHidden/>
    <w:rsid w:val="00122DED"/>
    <w:pPr>
      <w:ind w:left="1260" w:hanging="180"/>
    </w:pPr>
  </w:style>
  <w:style w:type="paragraph" w:styleId="Index8">
    <w:name w:val="index 8"/>
    <w:basedOn w:val="Standaard"/>
    <w:next w:val="Standaard"/>
    <w:uiPriority w:val="98"/>
    <w:semiHidden/>
    <w:rsid w:val="00122DED"/>
    <w:pPr>
      <w:ind w:left="1440" w:hanging="180"/>
    </w:pPr>
  </w:style>
  <w:style w:type="paragraph" w:styleId="Index9">
    <w:name w:val="index 9"/>
    <w:basedOn w:val="Standaard"/>
    <w:next w:val="Standaard"/>
    <w:uiPriority w:val="98"/>
    <w:semiHidden/>
    <w:rsid w:val="00122DED"/>
    <w:pPr>
      <w:ind w:left="1620" w:hanging="180"/>
    </w:pPr>
  </w:style>
  <w:style w:type="paragraph" w:styleId="Inhopg5">
    <w:name w:val="toc 5"/>
    <w:aliases w:val="Inhopg 5 Emtio"/>
    <w:basedOn w:val="ZsysbasistocEmtio"/>
    <w:next w:val="BasistekstEmtio"/>
    <w:uiPriority w:val="4"/>
    <w:rsid w:val="003964D4"/>
  </w:style>
  <w:style w:type="paragraph" w:styleId="Inhopg6">
    <w:name w:val="toc 6"/>
    <w:aliases w:val="Inhopg 6 Emtio"/>
    <w:basedOn w:val="ZsysbasistocEmtio"/>
    <w:next w:val="BasistekstEmtio"/>
    <w:uiPriority w:val="4"/>
    <w:rsid w:val="003964D4"/>
  </w:style>
  <w:style w:type="paragraph" w:styleId="Inhopg7">
    <w:name w:val="toc 7"/>
    <w:aliases w:val="Inhopg 7 Emtio"/>
    <w:basedOn w:val="ZsysbasistocEmtio"/>
    <w:next w:val="BasistekstEmtio"/>
    <w:uiPriority w:val="4"/>
    <w:rsid w:val="003964D4"/>
  </w:style>
  <w:style w:type="paragraph" w:styleId="Inhopg8">
    <w:name w:val="toc 8"/>
    <w:aliases w:val="Inhopg 8 Emtio"/>
    <w:basedOn w:val="ZsysbasistocEmtio"/>
    <w:next w:val="BasistekstEmtio"/>
    <w:uiPriority w:val="4"/>
    <w:rsid w:val="003964D4"/>
  </w:style>
  <w:style w:type="paragraph" w:styleId="Inhopg9">
    <w:name w:val="toc 9"/>
    <w:aliases w:val="Inhopg 9 Emtio"/>
    <w:basedOn w:val="ZsysbasistocEmtio"/>
    <w:next w:val="BasistekstEmtio"/>
    <w:uiPriority w:val="4"/>
    <w:rsid w:val="003964D4"/>
  </w:style>
  <w:style w:type="paragraph" w:styleId="Afzender">
    <w:name w:val="envelope return"/>
    <w:basedOn w:val="ZsysbasisEmtio"/>
    <w:next w:val="BasistekstEmtio"/>
    <w:uiPriority w:val="98"/>
    <w:semiHidden/>
    <w:rsid w:val="0020607F"/>
  </w:style>
  <w:style w:type="numbering" w:styleId="Artikelsectie">
    <w:name w:val="Outline List 3"/>
    <w:basedOn w:val="Geenlijst"/>
    <w:uiPriority w:val="98"/>
    <w:semiHidden/>
    <w:rsid w:val="00E07762"/>
    <w:pPr>
      <w:numPr>
        <w:numId w:val="7"/>
      </w:numPr>
    </w:pPr>
  </w:style>
  <w:style w:type="paragraph" w:styleId="Berichtkop">
    <w:name w:val="Message Header"/>
    <w:basedOn w:val="ZsysbasisEmtio"/>
    <w:next w:val="BasistekstEmtio"/>
    <w:uiPriority w:val="98"/>
    <w:semiHidden/>
    <w:rsid w:val="0020607F"/>
  </w:style>
  <w:style w:type="paragraph" w:styleId="Bloktekst">
    <w:name w:val="Block Text"/>
    <w:basedOn w:val="ZsysbasisEmtio"/>
    <w:next w:val="BasistekstEmtio"/>
    <w:uiPriority w:val="98"/>
    <w:semiHidden/>
    <w:rsid w:val="0020607F"/>
  </w:style>
  <w:style w:type="table" w:styleId="Eenvoudigetabel1">
    <w:name w:val="Table Simple 1"/>
    <w:basedOn w:val="Standaardtabel"/>
    <w:semiHidden/>
    <w:rsid w:val="008D7BDD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envoudigetabel2">
    <w:name w:val="Table Simple 2"/>
    <w:basedOn w:val="Standaardtabel"/>
    <w:semiHidden/>
    <w:rsid w:val="008D7BD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igentijdsetabel">
    <w:name w:val="Table Contemporary"/>
    <w:basedOn w:val="Standaardtabel"/>
    <w:semiHidden/>
    <w:rsid w:val="008D7BD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etabel">
    <w:name w:val="Table Elegant"/>
    <w:basedOn w:val="Standaardtabel"/>
    <w:semiHidden/>
    <w:rsid w:val="008D7BD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-mailhandtekening">
    <w:name w:val="E-mail Signature"/>
    <w:basedOn w:val="ZsysbasisEmtio"/>
    <w:next w:val="BasistekstEmtio"/>
    <w:uiPriority w:val="98"/>
    <w:semiHidden/>
    <w:rsid w:val="0020607F"/>
  </w:style>
  <w:style w:type="paragraph" w:styleId="Handtekening">
    <w:name w:val="Signature"/>
    <w:basedOn w:val="ZsysbasisEmtio"/>
    <w:next w:val="BasistekstEmtio"/>
    <w:uiPriority w:val="98"/>
    <w:semiHidden/>
    <w:rsid w:val="0020607F"/>
  </w:style>
  <w:style w:type="paragraph" w:styleId="HTML-voorafopgemaakt">
    <w:name w:val="HTML Preformatted"/>
    <w:basedOn w:val="ZsysbasisEmtio"/>
    <w:next w:val="BasistekstEmtio"/>
    <w:uiPriority w:val="98"/>
    <w:semiHidden/>
    <w:rsid w:val="0020607F"/>
  </w:style>
  <w:style w:type="table" w:styleId="Lichtelijst-accent6">
    <w:name w:val="Light List Accent 6"/>
    <w:basedOn w:val="Standaardtabel"/>
    <w:uiPriority w:val="61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EDEDEB" w:themeColor="accent6"/>
        <w:left w:val="single" w:sz="8" w:space="0" w:color="EDEDEB" w:themeColor="accent6"/>
        <w:bottom w:val="single" w:sz="8" w:space="0" w:color="EDEDEB" w:themeColor="accent6"/>
        <w:right w:val="single" w:sz="8" w:space="0" w:color="EDEDEB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EDE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DEB" w:themeColor="accent6"/>
          <w:left w:val="single" w:sz="8" w:space="0" w:color="EDEDEB" w:themeColor="accent6"/>
          <w:bottom w:val="single" w:sz="8" w:space="0" w:color="EDEDEB" w:themeColor="accent6"/>
          <w:right w:val="single" w:sz="8" w:space="0" w:color="EDEDE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EDEB" w:themeColor="accent6"/>
          <w:left w:val="single" w:sz="8" w:space="0" w:color="EDEDEB" w:themeColor="accent6"/>
          <w:bottom w:val="single" w:sz="8" w:space="0" w:color="EDEDEB" w:themeColor="accent6"/>
          <w:right w:val="single" w:sz="8" w:space="0" w:color="EDEDEB" w:themeColor="accent6"/>
        </w:tcBorders>
      </w:tcPr>
    </w:tblStylePr>
    <w:tblStylePr w:type="band1Horz">
      <w:tblPr/>
      <w:tcPr>
        <w:tcBorders>
          <w:top w:val="single" w:sz="8" w:space="0" w:color="EDEDEB" w:themeColor="accent6"/>
          <w:left w:val="single" w:sz="8" w:space="0" w:color="EDEDEB" w:themeColor="accent6"/>
          <w:bottom w:val="single" w:sz="8" w:space="0" w:color="EDEDEB" w:themeColor="accent6"/>
          <w:right w:val="single" w:sz="8" w:space="0" w:color="EDEDEB" w:themeColor="accent6"/>
        </w:tcBorders>
      </w:tcPr>
    </w:tblStylePr>
  </w:style>
  <w:style w:type="table" w:styleId="Lichtelijst-accent5">
    <w:name w:val="Light List Accent 5"/>
    <w:basedOn w:val="Standaardtabel"/>
    <w:uiPriority w:val="61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43F9D" w:themeColor="accent5"/>
        <w:left w:val="single" w:sz="8" w:space="0" w:color="F43F9D" w:themeColor="accent5"/>
        <w:bottom w:val="single" w:sz="8" w:space="0" w:color="F43F9D" w:themeColor="accent5"/>
        <w:right w:val="single" w:sz="8" w:space="0" w:color="F43F9D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43F9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43F9D" w:themeColor="accent5"/>
          <w:left w:val="single" w:sz="8" w:space="0" w:color="F43F9D" w:themeColor="accent5"/>
          <w:bottom w:val="single" w:sz="8" w:space="0" w:color="F43F9D" w:themeColor="accent5"/>
          <w:right w:val="single" w:sz="8" w:space="0" w:color="F43F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43F9D" w:themeColor="accent5"/>
          <w:left w:val="single" w:sz="8" w:space="0" w:color="F43F9D" w:themeColor="accent5"/>
          <w:bottom w:val="single" w:sz="8" w:space="0" w:color="F43F9D" w:themeColor="accent5"/>
          <w:right w:val="single" w:sz="8" w:space="0" w:color="F43F9D" w:themeColor="accent5"/>
        </w:tcBorders>
      </w:tcPr>
    </w:tblStylePr>
    <w:tblStylePr w:type="band1Horz">
      <w:tblPr/>
      <w:tcPr>
        <w:tcBorders>
          <w:top w:val="single" w:sz="8" w:space="0" w:color="F43F9D" w:themeColor="accent5"/>
          <w:left w:val="single" w:sz="8" w:space="0" w:color="F43F9D" w:themeColor="accent5"/>
          <w:bottom w:val="single" w:sz="8" w:space="0" w:color="F43F9D" w:themeColor="accent5"/>
          <w:right w:val="single" w:sz="8" w:space="0" w:color="F43F9D" w:themeColor="accent5"/>
        </w:tcBorders>
      </w:tcPr>
    </w:tblStylePr>
  </w:style>
  <w:style w:type="table" w:styleId="Lichtelijst-accent4">
    <w:name w:val="Light List Accent 4"/>
    <w:basedOn w:val="Standaardtabel"/>
    <w:uiPriority w:val="61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3B499F" w:themeColor="accent4"/>
        <w:left w:val="single" w:sz="8" w:space="0" w:color="3B499F" w:themeColor="accent4"/>
        <w:bottom w:val="single" w:sz="8" w:space="0" w:color="3B499F" w:themeColor="accent4"/>
        <w:right w:val="single" w:sz="8" w:space="0" w:color="3B499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B499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B499F" w:themeColor="accent4"/>
          <w:left w:val="single" w:sz="8" w:space="0" w:color="3B499F" w:themeColor="accent4"/>
          <w:bottom w:val="single" w:sz="8" w:space="0" w:color="3B499F" w:themeColor="accent4"/>
          <w:right w:val="single" w:sz="8" w:space="0" w:color="3B499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B499F" w:themeColor="accent4"/>
          <w:left w:val="single" w:sz="8" w:space="0" w:color="3B499F" w:themeColor="accent4"/>
          <w:bottom w:val="single" w:sz="8" w:space="0" w:color="3B499F" w:themeColor="accent4"/>
          <w:right w:val="single" w:sz="8" w:space="0" w:color="3B499F" w:themeColor="accent4"/>
        </w:tcBorders>
      </w:tcPr>
    </w:tblStylePr>
    <w:tblStylePr w:type="band1Horz">
      <w:tblPr/>
      <w:tcPr>
        <w:tcBorders>
          <w:top w:val="single" w:sz="8" w:space="0" w:color="3B499F" w:themeColor="accent4"/>
          <w:left w:val="single" w:sz="8" w:space="0" w:color="3B499F" w:themeColor="accent4"/>
          <w:bottom w:val="single" w:sz="8" w:space="0" w:color="3B499F" w:themeColor="accent4"/>
          <w:right w:val="single" w:sz="8" w:space="0" w:color="3B499F" w:themeColor="accent4"/>
        </w:tcBorders>
      </w:tcPr>
    </w:tblStylePr>
  </w:style>
  <w:style w:type="table" w:styleId="Lichtelijst-accent3">
    <w:name w:val="Light List Accent 3"/>
    <w:basedOn w:val="Standaardtabel"/>
    <w:uiPriority w:val="61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BB3B82" w:themeColor="accent3"/>
        <w:left w:val="single" w:sz="8" w:space="0" w:color="BB3B82" w:themeColor="accent3"/>
        <w:bottom w:val="single" w:sz="8" w:space="0" w:color="BB3B82" w:themeColor="accent3"/>
        <w:right w:val="single" w:sz="8" w:space="0" w:color="BB3B82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B3B8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3B82" w:themeColor="accent3"/>
          <w:left w:val="single" w:sz="8" w:space="0" w:color="BB3B82" w:themeColor="accent3"/>
          <w:bottom w:val="single" w:sz="8" w:space="0" w:color="BB3B82" w:themeColor="accent3"/>
          <w:right w:val="single" w:sz="8" w:space="0" w:color="BB3B8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B3B82" w:themeColor="accent3"/>
          <w:left w:val="single" w:sz="8" w:space="0" w:color="BB3B82" w:themeColor="accent3"/>
          <w:bottom w:val="single" w:sz="8" w:space="0" w:color="BB3B82" w:themeColor="accent3"/>
          <w:right w:val="single" w:sz="8" w:space="0" w:color="BB3B82" w:themeColor="accent3"/>
        </w:tcBorders>
      </w:tcPr>
    </w:tblStylePr>
    <w:tblStylePr w:type="band1Horz">
      <w:tblPr/>
      <w:tcPr>
        <w:tcBorders>
          <w:top w:val="single" w:sz="8" w:space="0" w:color="BB3B82" w:themeColor="accent3"/>
          <w:left w:val="single" w:sz="8" w:space="0" w:color="BB3B82" w:themeColor="accent3"/>
          <w:bottom w:val="single" w:sz="8" w:space="0" w:color="BB3B82" w:themeColor="accent3"/>
          <w:right w:val="single" w:sz="8" w:space="0" w:color="BB3B82" w:themeColor="accent3"/>
        </w:tcBorders>
      </w:tcPr>
    </w:tblStylePr>
  </w:style>
  <w:style w:type="paragraph" w:styleId="HTML-adres">
    <w:name w:val="HTML Address"/>
    <w:basedOn w:val="ZsysbasisEmtio"/>
    <w:next w:val="BasistekstEmtio"/>
    <w:uiPriority w:val="98"/>
    <w:semiHidden/>
    <w:rsid w:val="0020607F"/>
  </w:style>
  <w:style w:type="table" w:styleId="Lichtelijst-accent2">
    <w:name w:val="Light List Accent 2"/>
    <w:basedOn w:val="Standaardtabel"/>
    <w:uiPriority w:val="61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762663" w:themeColor="accent2"/>
        <w:left w:val="single" w:sz="8" w:space="0" w:color="762663" w:themeColor="accent2"/>
        <w:bottom w:val="single" w:sz="8" w:space="0" w:color="762663" w:themeColor="accent2"/>
        <w:right w:val="single" w:sz="8" w:space="0" w:color="762663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6266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62663" w:themeColor="accent2"/>
          <w:left w:val="single" w:sz="8" w:space="0" w:color="762663" w:themeColor="accent2"/>
          <w:bottom w:val="single" w:sz="8" w:space="0" w:color="762663" w:themeColor="accent2"/>
          <w:right w:val="single" w:sz="8" w:space="0" w:color="76266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62663" w:themeColor="accent2"/>
          <w:left w:val="single" w:sz="8" w:space="0" w:color="762663" w:themeColor="accent2"/>
          <w:bottom w:val="single" w:sz="8" w:space="0" w:color="762663" w:themeColor="accent2"/>
          <w:right w:val="single" w:sz="8" w:space="0" w:color="762663" w:themeColor="accent2"/>
        </w:tcBorders>
      </w:tcPr>
    </w:tblStylePr>
    <w:tblStylePr w:type="band1Horz">
      <w:tblPr/>
      <w:tcPr>
        <w:tcBorders>
          <w:top w:val="single" w:sz="8" w:space="0" w:color="762663" w:themeColor="accent2"/>
          <w:left w:val="single" w:sz="8" w:space="0" w:color="762663" w:themeColor="accent2"/>
          <w:bottom w:val="single" w:sz="8" w:space="0" w:color="762663" w:themeColor="accent2"/>
          <w:right w:val="single" w:sz="8" w:space="0" w:color="762663" w:themeColor="accent2"/>
        </w:tcBorders>
      </w:tcPr>
    </w:tblStylePr>
  </w:style>
  <w:style w:type="table" w:styleId="Lichtearcering-accent6">
    <w:name w:val="Light Shading Accent 6"/>
    <w:basedOn w:val="Standaardtabel"/>
    <w:uiPriority w:val="60"/>
    <w:rsid w:val="00E07762"/>
    <w:pPr>
      <w:spacing w:line="240" w:lineRule="auto"/>
    </w:pPr>
    <w:rPr>
      <w:color w:val="B4B4AC" w:themeColor="accent6" w:themeShade="BF"/>
    </w:rPr>
    <w:tblPr>
      <w:tblStyleRowBandSize w:val="1"/>
      <w:tblStyleColBandSize w:val="1"/>
      <w:tblBorders>
        <w:top w:val="single" w:sz="8" w:space="0" w:color="EDEDEB" w:themeColor="accent6"/>
        <w:bottom w:val="single" w:sz="8" w:space="0" w:color="EDEDEB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EDEB" w:themeColor="accent6"/>
          <w:left w:val="nil"/>
          <w:bottom w:val="single" w:sz="8" w:space="0" w:color="EDEDEB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EDEB" w:themeColor="accent6"/>
          <w:left w:val="nil"/>
          <w:bottom w:val="single" w:sz="8" w:space="0" w:color="EDEDEB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AF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FAF9" w:themeFill="accent6" w:themeFillTint="3F"/>
      </w:tcPr>
    </w:tblStylePr>
  </w:style>
  <w:style w:type="table" w:styleId="Klassieketabel1">
    <w:name w:val="Table Classic 1"/>
    <w:basedOn w:val="Standaardtabel"/>
    <w:semiHidden/>
    <w:rsid w:val="008D7BD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2">
    <w:name w:val="Table Classic 2"/>
    <w:basedOn w:val="Standaardtabel"/>
    <w:semiHidden/>
    <w:rsid w:val="008D7BD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3">
    <w:name w:val="Table Classic 3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4">
    <w:name w:val="Table Classic 4"/>
    <w:basedOn w:val="Standaardtabel"/>
    <w:semiHidden/>
    <w:rsid w:val="008D7BDD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1">
    <w:name w:val="Table Colorful 1"/>
    <w:basedOn w:val="Standaardtabel"/>
    <w:semiHidden/>
    <w:rsid w:val="008D7BDD"/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2">
    <w:name w:val="Table Colorful 2"/>
    <w:basedOn w:val="Standaardtabel"/>
    <w:semiHidden/>
    <w:rsid w:val="008D7BDD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3">
    <w:name w:val="Table Colorful 3"/>
    <w:basedOn w:val="Standaardtabel"/>
    <w:semiHidden/>
    <w:rsid w:val="008D7BDD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jst">
    <w:name w:val="List"/>
    <w:basedOn w:val="ZsysbasisEmtio"/>
    <w:next w:val="BasistekstEmtio"/>
    <w:uiPriority w:val="98"/>
    <w:semiHidden/>
    <w:rsid w:val="00F33259"/>
    <w:pPr>
      <w:ind w:left="284" w:hanging="284"/>
    </w:pPr>
  </w:style>
  <w:style w:type="paragraph" w:styleId="Lijst2">
    <w:name w:val="List 2"/>
    <w:basedOn w:val="ZsysbasisEmtio"/>
    <w:next w:val="BasistekstEmtio"/>
    <w:uiPriority w:val="98"/>
    <w:semiHidden/>
    <w:rsid w:val="00F33259"/>
    <w:pPr>
      <w:ind w:left="568" w:hanging="284"/>
    </w:pPr>
  </w:style>
  <w:style w:type="paragraph" w:styleId="Lijst3">
    <w:name w:val="List 3"/>
    <w:basedOn w:val="ZsysbasisEmtio"/>
    <w:next w:val="BasistekstEmtio"/>
    <w:uiPriority w:val="98"/>
    <w:semiHidden/>
    <w:rsid w:val="00F33259"/>
    <w:pPr>
      <w:ind w:left="851" w:hanging="284"/>
    </w:pPr>
  </w:style>
  <w:style w:type="paragraph" w:styleId="Lijst4">
    <w:name w:val="List 4"/>
    <w:basedOn w:val="ZsysbasisEmtio"/>
    <w:next w:val="BasistekstEmtio"/>
    <w:uiPriority w:val="98"/>
    <w:semiHidden/>
    <w:rsid w:val="00F33259"/>
    <w:pPr>
      <w:ind w:left="1135" w:hanging="284"/>
    </w:pPr>
  </w:style>
  <w:style w:type="paragraph" w:styleId="Lijst5">
    <w:name w:val="List 5"/>
    <w:basedOn w:val="ZsysbasisEmtio"/>
    <w:next w:val="BasistekstEmtio"/>
    <w:uiPriority w:val="98"/>
    <w:semiHidden/>
    <w:rsid w:val="00F33259"/>
    <w:pPr>
      <w:ind w:left="1418" w:hanging="284"/>
    </w:pPr>
  </w:style>
  <w:style w:type="paragraph" w:styleId="Index1">
    <w:name w:val="index 1"/>
    <w:basedOn w:val="ZsysbasisEmtio"/>
    <w:next w:val="BasistekstEmtio"/>
    <w:uiPriority w:val="98"/>
    <w:semiHidden/>
    <w:rsid w:val="00F33259"/>
  </w:style>
  <w:style w:type="paragraph" w:styleId="Lijstopsomteken">
    <w:name w:val="List Bullet"/>
    <w:basedOn w:val="ZsysbasisEmtio"/>
    <w:next w:val="BasistekstEmtio"/>
    <w:uiPriority w:val="98"/>
    <w:semiHidden/>
    <w:rsid w:val="00E7078D"/>
    <w:pPr>
      <w:numPr>
        <w:numId w:val="12"/>
      </w:numPr>
      <w:ind w:left="357" w:hanging="357"/>
    </w:pPr>
  </w:style>
  <w:style w:type="paragraph" w:styleId="Lijstopsomteken2">
    <w:name w:val="List Bullet 2"/>
    <w:basedOn w:val="ZsysbasisEmtio"/>
    <w:next w:val="BasistekstEmtio"/>
    <w:uiPriority w:val="98"/>
    <w:semiHidden/>
    <w:rsid w:val="00E7078D"/>
    <w:pPr>
      <w:numPr>
        <w:numId w:val="13"/>
      </w:numPr>
      <w:ind w:left="641" w:hanging="357"/>
    </w:pPr>
  </w:style>
  <w:style w:type="paragraph" w:styleId="Lijstopsomteken3">
    <w:name w:val="List Bullet 3"/>
    <w:basedOn w:val="ZsysbasisEmtio"/>
    <w:next w:val="BasistekstEmtio"/>
    <w:uiPriority w:val="98"/>
    <w:semiHidden/>
    <w:rsid w:val="00E7078D"/>
    <w:pPr>
      <w:numPr>
        <w:numId w:val="14"/>
      </w:numPr>
      <w:ind w:left="924" w:hanging="357"/>
    </w:pPr>
  </w:style>
  <w:style w:type="paragraph" w:styleId="Lijstopsomteken4">
    <w:name w:val="List Bullet 4"/>
    <w:basedOn w:val="ZsysbasisEmtio"/>
    <w:next w:val="BasistekstEmtio"/>
    <w:uiPriority w:val="98"/>
    <w:semiHidden/>
    <w:rsid w:val="00E7078D"/>
    <w:pPr>
      <w:numPr>
        <w:numId w:val="15"/>
      </w:numPr>
      <w:ind w:left="1208" w:hanging="357"/>
    </w:pPr>
  </w:style>
  <w:style w:type="paragraph" w:styleId="Lijstnummering">
    <w:name w:val="List Number"/>
    <w:basedOn w:val="ZsysbasisEmtio"/>
    <w:next w:val="BasistekstEmtio"/>
    <w:uiPriority w:val="98"/>
    <w:semiHidden/>
    <w:rsid w:val="00705849"/>
    <w:pPr>
      <w:numPr>
        <w:numId w:val="17"/>
      </w:numPr>
      <w:ind w:left="357" w:hanging="357"/>
    </w:pPr>
  </w:style>
  <w:style w:type="paragraph" w:styleId="Lijstnummering2">
    <w:name w:val="List Number 2"/>
    <w:basedOn w:val="ZsysbasisEmtio"/>
    <w:next w:val="BasistekstEmtio"/>
    <w:uiPriority w:val="98"/>
    <w:semiHidden/>
    <w:rsid w:val="00705849"/>
    <w:pPr>
      <w:numPr>
        <w:numId w:val="18"/>
      </w:numPr>
      <w:ind w:left="641" w:hanging="357"/>
    </w:pPr>
  </w:style>
  <w:style w:type="paragraph" w:styleId="Lijstnummering3">
    <w:name w:val="List Number 3"/>
    <w:basedOn w:val="ZsysbasisEmtio"/>
    <w:next w:val="BasistekstEmtio"/>
    <w:uiPriority w:val="98"/>
    <w:semiHidden/>
    <w:rsid w:val="00705849"/>
    <w:pPr>
      <w:numPr>
        <w:numId w:val="19"/>
      </w:numPr>
      <w:ind w:left="924" w:hanging="357"/>
    </w:pPr>
  </w:style>
  <w:style w:type="paragraph" w:styleId="Lijstnummering4">
    <w:name w:val="List Number 4"/>
    <w:basedOn w:val="ZsysbasisEmtio"/>
    <w:next w:val="BasistekstEmtio"/>
    <w:uiPriority w:val="98"/>
    <w:semiHidden/>
    <w:rsid w:val="00705849"/>
    <w:pPr>
      <w:numPr>
        <w:numId w:val="20"/>
      </w:numPr>
      <w:ind w:left="1208" w:hanging="357"/>
    </w:pPr>
  </w:style>
  <w:style w:type="paragraph" w:styleId="Lijstnummering5">
    <w:name w:val="List Number 5"/>
    <w:basedOn w:val="ZsysbasisEmtio"/>
    <w:next w:val="BasistekstEmtio"/>
    <w:uiPriority w:val="98"/>
    <w:semiHidden/>
    <w:rsid w:val="00705849"/>
    <w:pPr>
      <w:numPr>
        <w:numId w:val="21"/>
      </w:numPr>
      <w:ind w:left="1491" w:hanging="357"/>
    </w:pPr>
  </w:style>
  <w:style w:type="paragraph" w:styleId="Lijstvoortzetting">
    <w:name w:val="List Continue"/>
    <w:basedOn w:val="ZsysbasisEmtio"/>
    <w:next w:val="BasistekstEmtio"/>
    <w:uiPriority w:val="98"/>
    <w:semiHidden/>
    <w:rsid w:val="00705849"/>
    <w:pPr>
      <w:ind w:left="284"/>
    </w:pPr>
  </w:style>
  <w:style w:type="paragraph" w:styleId="Lijstvoortzetting2">
    <w:name w:val="List Continue 2"/>
    <w:basedOn w:val="ZsysbasisEmtio"/>
    <w:next w:val="BasistekstEmtio"/>
    <w:uiPriority w:val="98"/>
    <w:semiHidden/>
    <w:rsid w:val="00705849"/>
    <w:pPr>
      <w:ind w:left="567"/>
    </w:pPr>
  </w:style>
  <w:style w:type="paragraph" w:styleId="Lijstvoortzetting3">
    <w:name w:val="List Continue 3"/>
    <w:basedOn w:val="ZsysbasisEmtio"/>
    <w:next w:val="BasistekstEmtio"/>
    <w:uiPriority w:val="98"/>
    <w:semiHidden/>
    <w:rsid w:val="00705849"/>
    <w:pPr>
      <w:ind w:left="851"/>
    </w:pPr>
  </w:style>
  <w:style w:type="paragraph" w:styleId="Lijstvoortzetting4">
    <w:name w:val="List Continue 4"/>
    <w:basedOn w:val="ZsysbasisEmtio"/>
    <w:next w:val="BasistekstEmtio"/>
    <w:uiPriority w:val="98"/>
    <w:semiHidden/>
    <w:rsid w:val="00705849"/>
    <w:pPr>
      <w:ind w:left="1134"/>
    </w:pPr>
  </w:style>
  <w:style w:type="paragraph" w:styleId="Lijstvoortzetting5">
    <w:name w:val="List Continue 5"/>
    <w:basedOn w:val="ZsysbasisEmtio"/>
    <w:next w:val="BasistekstEmtio"/>
    <w:uiPriority w:val="98"/>
    <w:semiHidden/>
    <w:rsid w:val="00705849"/>
    <w:pPr>
      <w:ind w:left="1418"/>
    </w:pPr>
  </w:style>
  <w:style w:type="character" w:styleId="Intensievebenadrukking">
    <w:name w:val="Intense Emphasis"/>
    <w:basedOn w:val="Standaardalinea-lettertype"/>
    <w:uiPriority w:val="98"/>
    <w:semiHidden/>
    <w:rsid w:val="00FC3FA5"/>
    <w:rPr>
      <w:b/>
      <w:bCs/>
      <w:i/>
      <w:iCs/>
      <w:color w:val="auto"/>
    </w:rPr>
  </w:style>
  <w:style w:type="paragraph" w:styleId="Normaalweb">
    <w:name w:val="Normal (Web)"/>
    <w:basedOn w:val="ZsysbasisEmtio"/>
    <w:next w:val="BasistekstEmtio"/>
    <w:uiPriority w:val="98"/>
    <w:semiHidden/>
    <w:rsid w:val="0020607F"/>
  </w:style>
  <w:style w:type="paragraph" w:styleId="Notitiekop">
    <w:name w:val="Note Heading"/>
    <w:basedOn w:val="ZsysbasisEmtio"/>
    <w:next w:val="BasistekstEmtio"/>
    <w:uiPriority w:val="98"/>
    <w:semiHidden/>
    <w:rsid w:val="0020607F"/>
  </w:style>
  <w:style w:type="paragraph" w:styleId="Plattetekst">
    <w:name w:val="Body Text"/>
    <w:basedOn w:val="ZsysbasisEmtio"/>
    <w:next w:val="BasistekstEmtio"/>
    <w:link w:val="PlattetekstChar"/>
    <w:uiPriority w:val="98"/>
    <w:semiHidden/>
    <w:rsid w:val="0020607F"/>
  </w:style>
  <w:style w:type="paragraph" w:styleId="Plattetekst2">
    <w:name w:val="Body Text 2"/>
    <w:basedOn w:val="ZsysbasisEmtio"/>
    <w:next w:val="BasistekstEmtio"/>
    <w:link w:val="Plattetekst2Char"/>
    <w:uiPriority w:val="98"/>
    <w:semiHidden/>
    <w:rsid w:val="00E7078D"/>
  </w:style>
  <w:style w:type="paragraph" w:styleId="Plattetekst3">
    <w:name w:val="Body Text 3"/>
    <w:basedOn w:val="ZsysbasisEmtio"/>
    <w:next w:val="BasistekstEmtio"/>
    <w:uiPriority w:val="98"/>
    <w:semiHidden/>
    <w:rsid w:val="0020607F"/>
  </w:style>
  <w:style w:type="paragraph" w:styleId="Platteteksteersteinspringing">
    <w:name w:val="Body Text First Indent"/>
    <w:basedOn w:val="ZsysbasisEmtio"/>
    <w:next w:val="BasistekstEmtio"/>
    <w:link w:val="PlatteteksteersteinspringingChar"/>
    <w:uiPriority w:val="98"/>
    <w:semiHidden/>
    <w:rsid w:val="00E7078D"/>
    <w:pPr>
      <w:ind w:firstLine="360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rsid w:val="00E7078D"/>
    <w:rPr>
      <w:rFonts w:asciiTheme="minorHAnsi" w:hAnsiTheme="minorHAnsi" w:cs="Maiandra GD"/>
      <w:color w:val="000000" w:themeColor="text1"/>
      <w:sz w:val="18"/>
      <w:szCs w:val="18"/>
    </w:rPr>
  </w:style>
  <w:style w:type="paragraph" w:styleId="Plattetekstinspringen">
    <w:name w:val="Body Text Indent"/>
    <w:basedOn w:val="ZsysbasisEmtio"/>
    <w:next w:val="BasistekstEmtio"/>
    <w:link w:val="PlattetekstinspringenChar"/>
    <w:uiPriority w:val="98"/>
    <w:semiHidden/>
    <w:rsid w:val="00E7078D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rsid w:val="00E7078D"/>
    <w:rPr>
      <w:rFonts w:ascii="Maiandra GD" w:hAnsi="Maiandra GD" w:cs="Maiandra GD"/>
      <w:sz w:val="18"/>
      <w:szCs w:val="18"/>
    </w:rPr>
  </w:style>
  <w:style w:type="paragraph" w:styleId="Platteteksteersteinspringing2">
    <w:name w:val="Body Text First Indent 2"/>
    <w:basedOn w:val="ZsysbasisEmtio"/>
    <w:next w:val="BasistekstEmtio"/>
    <w:link w:val="Platteteksteersteinspringing2Char"/>
    <w:uiPriority w:val="98"/>
    <w:semiHidden/>
    <w:rsid w:val="00E7078D"/>
    <w:pPr>
      <w:ind w:left="360" w:firstLine="360"/>
    </w:pPr>
  </w:style>
  <w:style w:type="table" w:styleId="Professioneletabel">
    <w:name w:val="Table Professional"/>
    <w:basedOn w:val="Standaardtabel"/>
    <w:semiHidden/>
    <w:rsid w:val="008D7BD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ZsysbasisEmtioChar">
    <w:name w:val="Zsysbasis Emtio Char"/>
    <w:basedOn w:val="Standaardalinea-lettertype"/>
    <w:link w:val="ZsysbasisEmtio"/>
    <w:semiHidden/>
    <w:rsid w:val="00066DF0"/>
    <w:rPr>
      <w:rFonts w:ascii="Montserrat" w:hAnsi="Montserrat" w:cs="Maiandra GD"/>
      <w:color w:val="000000" w:themeColor="text1"/>
      <w:sz w:val="18"/>
      <w:szCs w:val="18"/>
    </w:rPr>
  </w:style>
  <w:style w:type="paragraph" w:styleId="Standaardinspringing">
    <w:name w:val="Normal Indent"/>
    <w:basedOn w:val="ZsysbasisEmtio"/>
    <w:next w:val="BasistekstEmtio"/>
    <w:uiPriority w:val="98"/>
    <w:semiHidden/>
    <w:rsid w:val="0020607F"/>
  </w:style>
  <w:style w:type="table" w:styleId="Tabelkolommen1">
    <w:name w:val="Table Columns 1"/>
    <w:basedOn w:val="Standaardtabel"/>
    <w:semiHidden/>
    <w:rsid w:val="008D7BDD"/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2">
    <w:name w:val="Table Columns 2"/>
    <w:basedOn w:val="Standaardtabel"/>
    <w:semiHidden/>
    <w:rsid w:val="008D7BD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3">
    <w:name w:val="Table Columns 3"/>
    <w:basedOn w:val="Standaardtabel"/>
    <w:semiHidden/>
    <w:rsid w:val="008D7BDD"/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4">
    <w:name w:val="Table Columns 4"/>
    <w:basedOn w:val="Standaardtabel"/>
    <w:semiHidden/>
    <w:rsid w:val="008D7BD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kolommen5">
    <w:name w:val="Table Columns 5"/>
    <w:basedOn w:val="Standaardtabel"/>
    <w:semiHidden/>
    <w:rsid w:val="008D7BDD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jst1">
    <w:name w:val="Table List 1"/>
    <w:basedOn w:val="Standaardtabel"/>
    <w:semiHidden/>
    <w:rsid w:val="008D7BD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2">
    <w:name w:val="Table List 2"/>
    <w:basedOn w:val="Standaardtabel"/>
    <w:semiHidden/>
    <w:rsid w:val="008D7BD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3">
    <w:name w:val="Table List 3"/>
    <w:basedOn w:val="Standaardtabel"/>
    <w:semiHidden/>
    <w:rsid w:val="008D7BDD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4">
    <w:name w:val="Table List 4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jst5">
    <w:name w:val="Table List 5"/>
    <w:basedOn w:val="Standaardtabel"/>
    <w:semiHidden/>
    <w:rsid w:val="008D7BD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6">
    <w:name w:val="Table List 6"/>
    <w:basedOn w:val="Standaardtabel"/>
    <w:semiHidden/>
    <w:rsid w:val="008D7BD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jst7">
    <w:name w:val="Table List 7"/>
    <w:basedOn w:val="Standaardtabel"/>
    <w:semiHidden/>
    <w:rsid w:val="008D7BD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jst8">
    <w:name w:val="Table List 8"/>
    <w:basedOn w:val="Standaardtabel"/>
    <w:semiHidden/>
    <w:rsid w:val="008D7BD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raster">
    <w:name w:val="Table Grid"/>
    <w:basedOn w:val="Standaardtabel"/>
    <w:rsid w:val="00922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1">
    <w:name w:val="Table Grid 1"/>
    <w:basedOn w:val="Standaardtabel"/>
    <w:semiHidden/>
    <w:rsid w:val="008D7BD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2">
    <w:name w:val="Table Grid 2"/>
    <w:basedOn w:val="Standaardtabel"/>
    <w:semiHidden/>
    <w:rsid w:val="008D7BDD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3">
    <w:name w:val="Table Grid 3"/>
    <w:basedOn w:val="Standaardtabel"/>
    <w:semiHidden/>
    <w:rsid w:val="008D7BDD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4">
    <w:name w:val="Table Grid 4"/>
    <w:basedOn w:val="Standaardtabel"/>
    <w:semiHidden/>
    <w:rsid w:val="008D7BDD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5">
    <w:name w:val="Table Grid 5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6">
    <w:name w:val="Table Grid 6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7">
    <w:name w:val="Table Grid 7"/>
    <w:basedOn w:val="Standaardtabel"/>
    <w:semiHidden/>
    <w:rsid w:val="008D7BD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8">
    <w:name w:val="Table Grid 8"/>
    <w:basedOn w:val="Standaardtabel"/>
    <w:semiHidden/>
    <w:rsid w:val="008D7BD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thema">
    <w:name w:val="Table Theme"/>
    <w:basedOn w:val="Standaardtabel"/>
    <w:semiHidden/>
    <w:rsid w:val="008D7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erfijndetabel1">
    <w:name w:val="Table Subtle 1"/>
    <w:basedOn w:val="Standaardtabel"/>
    <w:semiHidden/>
    <w:rsid w:val="008D7BD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2">
    <w:name w:val="Table Subtle 2"/>
    <w:basedOn w:val="Standaardtabel"/>
    <w:semiHidden/>
    <w:rsid w:val="008D7BD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Voetnootmarkering">
    <w:name w:val="footnote reference"/>
    <w:aliases w:val="Voetnootmarkering Emtio"/>
    <w:basedOn w:val="Standaardalinea-lettertype"/>
    <w:uiPriority w:val="4"/>
    <w:rsid w:val="00CB7600"/>
    <w:rPr>
      <w:vertAlign w:val="superscript"/>
    </w:rPr>
  </w:style>
  <w:style w:type="paragraph" w:styleId="Voetnoottekst">
    <w:name w:val="footnote text"/>
    <w:aliases w:val="Voetnoottekst Emtio"/>
    <w:basedOn w:val="ZsysbasisEmtio"/>
    <w:uiPriority w:val="4"/>
    <w:rsid w:val="00CB7600"/>
    <w:rPr>
      <w:sz w:val="15"/>
    </w:rPr>
  </w:style>
  <w:style w:type="table" w:styleId="Webtabel1">
    <w:name w:val="Table Web 1"/>
    <w:basedOn w:val="Standaardtabel"/>
    <w:semiHidden/>
    <w:rsid w:val="008D7BD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2">
    <w:name w:val="Table Web 2"/>
    <w:basedOn w:val="Standaardtabel"/>
    <w:semiHidden/>
    <w:rsid w:val="008D7BDD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3">
    <w:name w:val="Table Web 3"/>
    <w:basedOn w:val="Standaardtabel"/>
    <w:semiHidden/>
    <w:rsid w:val="008D7BDD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Zwaar">
    <w:name w:val="Strong"/>
    <w:basedOn w:val="Standaardalinea-lettertype"/>
    <w:uiPriority w:val="98"/>
    <w:semiHidden/>
    <w:rsid w:val="00451FDB"/>
    <w:rPr>
      <w:b w:val="0"/>
      <w:bCs w:val="0"/>
    </w:rPr>
  </w:style>
  <w:style w:type="paragraph" w:styleId="Datum">
    <w:name w:val="Date"/>
    <w:basedOn w:val="ZsysbasisEmtio"/>
    <w:next w:val="BasistekstEmtio"/>
    <w:uiPriority w:val="98"/>
    <w:semiHidden/>
    <w:rsid w:val="0020607F"/>
  </w:style>
  <w:style w:type="paragraph" w:styleId="Tekstzonderopmaak">
    <w:name w:val="Plain Text"/>
    <w:basedOn w:val="ZsysbasisEmtio"/>
    <w:next w:val="BasistekstEmtio"/>
    <w:uiPriority w:val="98"/>
    <w:semiHidden/>
    <w:rsid w:val="0020607F"/>
  </w:style>
  <w:style w:type="paragraph" w:styleId="Ballontekst">
    <w:name w:val="Balloon Text"/>
    <w:basedOn w:val="ZsysbasisEmtio"/>
    <w:next w:val="BasistekstEmtio"/>
    <w:uiPriority w:val="98"/>
    <w:semiHidden/>
    <w:rsid w:val="0020607F"/>
  </w:style>
  <w:style w:type="paragraph" w:styleId="Bijschrift">
    <w:name w:val="caption"/>
    <w:aliases w:val="Bijschrift Emtio"/>
    <w:basedOn w:val="ZsysbasisEmtio"/>
    <w:next w:val="BasistekstEmtio"/>
    <w:uiPriority w:val="4"/>
    <w:qFormat/>
    <w:rsid w:val="0020607F"/>
  </w:style>
  <w:style w:type="character" w:customStyle="1" w:styleId="TekstopmerkingChar">
    <w:name w:val="Tekst opmerking Char"/>
    <w:basedOn w:val="ZsysbasisEmtioChar"/>
    <w:link w:val="Tekstopmerking"/>
    <w:semiHidden/>
    <w:rsid w:val="008736AE"/>
    <w:rPr>
      <w:rFonts w:asciiTheme="minorHAnsi" w:hAnsiTheme="minorHAnsi" w:cs="Maiandra GD"/>
      <w:color w:val="000000" w:themeColor="text1"/>
      <w:sz w:val="18"/>
      <w:szCs w:val="18"/>
    </w:rPr>
  </w:style>
  <w:style w:type="paragraph" w:styleId="Documentstructuur">
    <w:name w:val="Document Map"/>
    <w:basedOn w:val="ZsysbasisEmtio"/>
    <w:next w:val="BasistekstEmtio"/>
    <w:uiPriority w:val="98"/>
    <w:semiHidden/>
    <w:rsid w:val="0020607F"/>
  </w:style>
  <w:style w:type="table" w:styleId="Lichtearcering-accent5">
    <w:name w:val="Light Shading Accent 5"/>
    <w:basedOn w:val="Standaardtabel"/>
    <w:uiPriority w:val="60"/>
    <w:rsid w:val="00E07762"/>
    <w:pPr>
      <w:spacing w:line="240" w:lineRule="auto"/>
    </w:pPr>
    <w:rPr>
      <w:color w:val="D90C76" w:themeColor="accent5" w:themeShade="BF"/>
    </w:rPr>
    <w:tblPr>
      <w:tblStyleRowBandSize w:val="1"/>
      <w:tblStyleColBandSize w:val="1"/>
      <w:tblBorders>
        <w:top w:val="single" w:sz="8" w:space="0" w:color="F43F9D" w:themeColor="accent5"/>
        <w:bottom w:val="single" w:sz="8" w:space="0" w:color="F43F9D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43F9D" w:themeColor="accent5"/>
          <w:left w:val="nil"/>
          <w:bottom w:val="single" w:sz="8" w:space="0" w:color="F43F9D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43F9D" w:themeColor="accent5"/>
          <w:left w:val="nil"/>
          <w:bottom w:val="single" w:sz="8" w:space="0" w:color="F43F9D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CFE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CFE6" w:themeFill="accent5" w:themeFillTint="3F"/>
      </w:tcPr>
    </w:tblStylePr>
  </w:style>
  <w:style w:type="paragraph" w:styleId="Eindnoottekst">
    <w:name w:val="endnote text"/>
    <w:aliases w:val="Eindnoottekst Emtio"/>
    <w:basedOn w:val="ZsysbasisEmtio"/>
    <w:next w:val="BasistekstEmtio"/>
    <w:uiPriority w:val="4"/>
    <w:rsid w:val="0020607F"/>
  </w:style>
  <w:style w:type="paragraph" w:styleId="Indexkop">
    <w:name w:val="index heading"/>
    <w:basedOn w:val="ZsysbasisEmtio"/>
    <w:next w:val="BasistekstEmtio"/>
    <w:uiPriority w:val="98"/>
    <w:semiHidden/>
    <w:rsid w:val="0020607F"/>
  </w:style>
  <w:style w:type="paragraph" w:styleId="Kopbronvermelding">
    <w:name w:val="toa heading"/>
    <w:basedOn w:val="ZsysbasisEmtio"/>
    <w:next w:val="BasistekstEmtio"/>
    <w:uiPriority w:val="98"/>
    <w:semiHidden/>
    <w:rsid w:val="0020607F"/>
  </w:style>
  <w:style w:type="paragraph" w:styleId="Lijstopsomteken5">
    <w:name w:val="List Bullet 5"/>
    <w:basedOn w:val="ZsysbasisEmtio"/>
    <w:next w:val="BasistekstEmtio"/>
    <w:uiPriority w:val="98"/>
    <w:semiHidden/>
    <w:rsid w:val="00E7078D"/>
    <w:pPr>
      <w:numPr>
        <w:numId w:val="16"/>
      </w:numPr>
      <w:ind w:left="1491" w:hanging="357"/>
    </w:pPr>
  </w:style>
  <w:style w:type="paragraph" w:styleId="Macrotekst">
    <w:name w:val="macro"/>
    <w:basedOn w:val="ZsysbasisEmtio"/>
    <w:next w:val="BasistekstEmtio"/>
    <w:uiPriority w:val="98"/>
    <w:semiHidden/>
    <w:rsid w:val="0020607F"/>
  </w:style>
  <w:style w:type="paragraph" w:styleId="Tekstopmerking">
    <w:name w:val="annotation text"/>
    <w:basedOn w:val="ZsysbasisEmtio"/>
    <w:next w:val="BasistekstEmtio"/>
    <w:link w:val="TekstopmerkingChar"/>
    <w:uiPriority w:val="98"/>
    <w:semiHidden/>
    <w:rsid w:val="0020607F"/>
  </w:style>
  <w:style w:type="character" w:styleId="Intensieveverwijzing">
    <w:name w:val="Intense Reference"/>
    <w:basedOn w:val="Standaardalinea-lettertype"/>
    <w:uiPriority w:val="98"/>
    <w:semiHidden/>
    <w:rsid w:val="00FC3FA5"/>
    <w:rPr>
      <w:b/>
      <w:bCs/>
      <w:smallCaps/>
      <w:color w:val="auto"/>
      <w:spacing w:val="5"/>
      <w:u w:val="single"/>
    </w:rPr>
  </w:style>
  <w:style w:type="character" w:styleId="Verwijzingopmerking">
    <w:name w:val="annotation reference"/>
    <w:basedOn w:val="Standaardalinea-lettertype"/>
    <w:uiPriority w:val="98"/>
    <w:semiHidden/>
    <w:rsid w:val="0020607F"/>
    <w:rPr>
      <w:sz w:val="18"/>
      <w:szCs w:val="18"/>
    </w:rPr>
  </w:style>
  <w:style w:type="paragraph" w:customStyle="1" w:styleId="Opsommingteken1eniveauEmtio">
    <w:name w:val="Opsomming teken 1e niveau Emtio"/>
    <w:basedOn w:val="ZsysbasisEmtio"/>
    <w:uiPriority w:val="4"/>
    <w:rsid w:val="00AD44F1"/>
    <w:pPr>
      <w:numPr>
        <w:numId w:val="31"/>
      </w:numPr>
    </w:pPr>
  </w:style>
  <w:style w:type="paragraph" w:customStyle="1" w:styleId="Opsommingteken2eniveauEmtio">
    <w:name w:val="Opsomming teken 2e niveau Emtio"/>
    <w:basedOn w:val="ZsysbasisEmtio"/>
    <w:uiPriority w:val="4"/>
    <w:rsid w:val="00AD44F1"/>
    <w:pPr>
      <w:numPr>
        <w:ilvl w:val="1"/>
        <w:numId w:val="31"/>
      </w:numPr>
    </w:pPr>
  </w:style>
  <w:style w:type="paragraph" w:customStyle="1" w:styleId="Opsommingteken3eniveauEmtio">
    <w:name w:val="Opsomming teken 3e niveau Emtio"/>
    <w:basedOn w:val="ZsysbasisEmtio"/>
    <w:uiPriority w:val="4"/>
    <w:rsid w:val="00AD44F1"/>
    <w:pPr>
      <w:numPr>
        <w:ilvl w:val="2"/>
        <w:numId w:val="31"/>
      </w:numPr>
    </w:pPr>
  </w:style>
  <w:style w:type="paragraph" w:customStyle="1" w:styleId="Opsommingbolletje1eniveauEmtio">
    <w:name w:val="Opsomming bolletje 1e niveau Emtio"/>
    <w:basedOn w:val="ZsysbasisEmtio"/>
    <w:uiPriority w:val="4"/>
    <w:qFormat/>
    <w:rsid w:val="005017F3"/>
    <w:pPr>
      <w:numPr>
        <w:numId w:val="26"/>
      </w:numPr>
    </w:pPr>
  </w:style>
  <w:style w:type="paragraph" w:customStyle="1" w:styleId="Opsommingbolletje2eniveauEmtio">
    <w:name w:val="Opsomming bolletje 2e niveau Emtio"/>
    <w:basedOn w:val="ZsysbasisEmtio"/>
    <w:uiPriority w:val="4"/>
    <w:qFormat/>
    <w:rsid w:val="005017F3"/>
    <w:pPr>
      <w:numPr>
        <w:ilvl w:val="1"/>
        <w:numId w:val="26"/>
      </w:numPr>
    </w:pPr>
  </w:style>
  <w:style w:type="paragraph" w:customStyle="1" w:styleId="Opsommingbolletje3eniveauEmtio">
    <w:name w:val="Opsomming bolletje 3e niveau Emtio"/>
    <w:basedOn w:val="ZsysbasisEmtio"/>
    <w:uiPriority w:val="4"/>
    <w:qFormat/>
    <w:rsid w:val="005017F3"/>
    <w:pPr>
      <w:numPr>
        <w:ilvl w:val="2"/>
        <w:numId w:val="26"/>
      </w:numPr>
    </w:pPr>
  </w:style>
  <w:style w:type="numbering" w:customStyle="1" w:styleId="OpsommingbolletjeEmtio">
    <w:name w:val="Opsomming bolletje Emtio"/>
    <w:uiPriority w:val="4"/>
    <w:semiHidden/>
    <w:rsid w:val="005017F3"/>
    <w:pPr>
      <w:numPr>
        <w:numId w:val="1"/>
      </w:numPr>
    </w:pPr>
  </w:style>
  <w:style w:type="paragraph" w:customStyle="1" w:styleId="Opsommingkleineletter1eniveauEmtio">
    <w:name w:val="Opsomming kleine letter 1e niveau Emtio"/>
    <w:basedOn w:val="ZsysbasisEmtio"/>
    <w:uiPriority w:val="4"/>
    <w:qFormat/>
    <w:rsid w:val="00B01DA1"/>
    <w:pPr>
      <w:numPr>
        <w:numId w:val="22"/>
      </w:numPr>
    </w:pPr>
  </w:style>
  <w:style w:type="paragraph" w:customStyle="1" w:styleId="Opsommingkleineletter2eniveauEmtio">
    <w:name w:val="Opsomming kleine letter 2e niveau Emtio"/>
    <w:basedOn w:val="ZsysbasisEmtio"/>
    <w:uiPriority w:val="4"/>
    <w:qFormat/>
    <w:rsid w:val="00B01DA1"/>
    <w:pPr>
      <w:numPr>
        <w:ilvl w:val="1"/>
        <w:numId w:val="22"/>
      </w:numPr>
    </w:pPr>
  </w:style>
  <w:style w:type="paragraph" w:customStyle="1" w:styleId="Opsommingkleineletter3eniveauEmtio">
    <w:name w:val="Opsomming kleine letter 3e niveau Emtio"/>
    <w:basedOn w:val="ZsysbasisEmtio"/>
    <w:uiPriority w:val="4"/>
    <w:qFormat/>
    <w:rsid w:val="00B01DA1"/>
    <w:pPr>
      <w:numPr>
        <w:ilvl w:val="2"/>
        <w:numId w:val="22"/>
      </w:numPr>
    </w:pPr>
  </w:style>
  <w:style w:type="numbering" w:customStyle="1" w:styleId="OpsommingkleineletterEmtio">
    <w:name w:val="Opsomming kleine letter Emtio"/>
    <w:uiPriority w:val="4"/>
    <w:semiHidden/>
    <w:rsid w:val="00B01DA1"/>
    <w:pPr>
      <w:numPr>
        <w:numId w:val="8"/>
      </w:numPr>
    </w:pPr>
  </w:style>
  <w:style w:type="paragraph" w:customStyle="1" w:styleId="Opsommingnummer1eniveauEmtio">
    <w:name w:val="Opsomming nummer 1e niveau Emtio"/>
    <w:basedOn w:val="ZsysbasisEmtio"/>
    <w:uiPriority w:val="4"/>
    <w:qFormat/>
    <w:rsid w:val="00B01DA1"/>
    <w:pPr>
      <w:numPr>
        <w:numId w:val="23"/>
      </w:numPr>
    </w:pPr>
  </w:style>
  <w:style w:type="paragraph" w:customStyle="1" w:styleId="Opsommingnummer2eniveauEmtio">
    <w:name w:val="Opsomming nummer 2e niveau Emtio"/>
    <w:basedOn w:val="ZsysbasisEmtio"/>
    <w:uiPriority w:val="4"/>
    <w:qFormat/>
    <w:rsid w:val="00B01DA1"/>
    <w:pPr>
      <w:numPr>
        <w:ilvl w:val="1"/>
        <w:numId w:val="23"/>
      </w:numPr>
    </w:pPr>
  </w:style>
  <w:style w:type="paragraph" w:customStyle="1" w:styleId="Opsommingnummer3eniveauEmtio">
    <w:name w:val="Opsomming nummer 3e niveau Emtio"/>
    <w:basedOn w:val="ZsysbasisEmtio"/>
    <w:uiPriority w:val="4"/>
    <w:qFormat/>
    <w:rsid w:val="00B01DA1"/>
    <w:pPr>
      <w:numPr>
        <w:ilvl w:val="2"/>
        <w:numId w:val="23"/>
      </w:numPr>
    </w:pPr>
  </w:style>
  <w:style w:type="numbering" w:customStyle="1" w:styleId="OpsommingnummerEmtio">
    <w:name w:val="Opsomming nummer Emtio"/>
    <w:uiPriority w:val="4"/>
    <w:semiHidden/>
    <w:rsid w:val="00B01DA1"/>
    <w:pPr>
      <w:numPr>
        <w:numId w:val="2"/>
      </w:numPr>
    </w:pPr>
  </w:style>
  <w:style w:type="paragraph" w:customStyle="1" w:styleId="Opsommingopenrondje1eniveauEmtio">
    <w:name w:val="Opsomming open rondje 1e niveau Emtio"/>
    <w:basedOn w:val="ZsysbasisEmtio"/>
    <w:uiPriority w:val="4"/>
    <w:rsid w:val="00957CCB"/>
    <w:pPr>
      <w:numPr>
        <w:numId w:val="27"/>
      </w:numPr>
    </w:pPr>
  </w:style>
  <w:style w:type="paragraph" w:customStyle="1" w:styleId="Opsommingopenrondje2eniveauEmtio">
    <w:name w:val="Opsomming open rondje 2e niveau Emtio"/>
    <w:basedOn w:val="ZsysbasisEmtio"/>
    <w:uiPriority w:val="4"/>
    <w:rsid w:val="00957CCB"/>
    <w:pPr>
      <w:numPr>
        <w:ilvl w:val="1"/>
        <w:numId w:val="27"/>
      </w:numPr>
    </w:pPr>
  </w:style>
  <w:style w:type="paragraph" w:customStyle="1" w:styleId="Opsommingopenrondje3eniveauEmtio">
    <w:name w:val="Opsomming open rondje 3e niveau Emtio"/>
    <w:basedOn w:val="ZsysbasisEmtio"/>
    <w:uiPriority w:val="4"/>
    <w:rsid w:val="00957CCB"/>
    <w:pPr>
      <w:numPr>
        <w:ilvl w:val="2"/>
        <w:numId w:val="27"/>
      </w:numPr>
    </w:pPr>
  </w:style>
  <w:style w:type="numbering" w:customStyle="1" w:styleId="OpsommingopenrondjeEmtio">
    <w:name w:val="Opsomming open rondje Emtio"/>
    <w:uiPriority w:val="4"/>
    <w:semiHidden/>
    <w:rsid w:val="00957CCB"/>
    <w:pPr>
      <w:numPr>
        <w:numId w:val="3"/>
      </w:numPr>
    </w:pPr>
  </w:style>
  <w:style w:type="paragraph" w:customStyle="1" w:styleId="Opsommingstreepje1eniveauEmtio">
    <w:name w:val="Opsomming streepje 1e niveau Emtio"/>
    <w:basedOn w:val="ZsysbasisEmtio"/>
    <w:uiPriority w:val="4"/>
    <w:qFormat/>
    <w:rsid w:val="00B01DA1"/>
    <w:pPr>
      <w:numPr>
        <w:numId w:val="28"/>
      </w:numPr>
    </w:pPr>
  </w:style>
  <w:style w:type="paragraph" w:customStyle="1" w:styleId="Opsommingstreepje2eniveauEmtio">
    <w:name w:val="Opsomming streepje 2e niveau Emtio"/>
    <w:basedOn w:val="ZsysbasisEmtio"/>
    <w:uiPriority w:val="4"/>
    <w:qFormat/>
    <w:rsid w:val="00B01DA1"/>
    <w:pPr>
      <w:numPr>
        <w:ilvl w:val="1"/>
        <w:numId w:val="28"/>
      </w:numPr>
    </w:pPr>
  </w:style>
  <w:style w:type="paragraph" w:customStyle="1" w:styleId="Opsommingstreepje3eniveauEmtio">
    <w:name w:val="Opsomming streepje 3e niveau Emtio"/>
    <w:basedOn w:val="ZsysbasisEmtio"/>
    <w:uiPriority w:val="4"/>
    <w:qFormat/>
    <w:rsid w:val="00B01DA1"/>
    <w:pPr>
      <w:numPr>
        <w:ilvl w:val="2"/>
        <w:numId w:val="28"/>
      </w:numPr>
    </w:pPr>
  </w:style>
  <w:style w:type="numbering" w:customStyle="1" w:styleId="OpsommingstreepjeEmtio">
    <w:name w:val="Opsomming streepje Emtio"/>
    <w:uiPriority w:val="4"/>
    <w:semiHidden/>
    <w:rsid w:val="00B01DA1"/>
    <w:pPr>
      <w:numPr>
        <w:numId w:val="4"/>
      </w:numPr>
    </w:pPr>
  </w:style>
  <w:style w:type="character" w:styleId="Titelvanboek">
    <w:name w:val="Book Title"/>
    <w:basedOn w:val="Standaardalinea-lettertype"/>
    <w:uiPriority w:val="98"/>
    <w:semiHidden/>
    <w:rsid w:val="00E07762"/>
    <w:rPr>
      <w:b/>
      <w:bCs/>
      <w:smallCaps/>
      <w:spacing w:val="5"/>
    </w:rPr>
  </w:style>
  <w:style w:type="character" w:styleId="Tekstvantijdelijkeaanduiding">
    <w:name w:val="Placeholder Text"/>
    <w:basedOn w:val="zsysVeldMarkering"/>
    <w:uiPriority w:val="98"/>
    <w:semiHidden/>
    <w:rsid w:val="004C51F8"/>
    <w:rPr>
      <w:color w:val="000000"/>
      <w:bdr w:val="none" w:sz="0" w:space="0" w:color="auto"/>
      <w:shd w:val="clear" w:color="auto" w:fill="FFFF00"/>
    </w:rPr>
  </w:style>
  <w:style w:type="character" w:styleId="Subtieleverwijzing">
    <w:name w:val="Subtle Reference"/>
    <w:basedOn w:val="Standaardalinea-lettertype"/>
    <w:uiPriority w:val="98"/>
    <w:semiHidden/>
    <w:rsid w:val="008736AE"/>
    <w:rPr>
      <w:smallCaps/>
      <w:color w:val="auto"/>
      <w:u w:val="single"/>
    </w:rPr>
  </w:style>
  <w:style w:type="character" w:styleId="Subtielebenadrukking">
    <w:name w:val="Subtle Emphasis"/>
    <w:basedOn w:val="Standaardalinea-lettertype"/>
    <w:uiPriority w:val="98"/>
    <w:semiHidden/>
    <w:rsid w:val="00FC3FA5"/>
    <w:rPr>
      <w:i/>
      <w:iCs/>
      <w:color w:val="auto"/>
    </w:rPr>
  </w:style>
  <w:style w:type="table" w:styleId="Lichtearcering-accent4">
    <w:name w:val="Light Shading Accent 4"/>
    <w:basedOn w:val="Standaardtabel"/>
    <w:uiPriority w:val="60"/>
    <w:rsid w:val="00E07762"/>
    <w:pPr>
      <w:spacing w:line="240" w:lineRule="auto"/>
    </w:pPr>
    <w:rPr>
      <w:color w:val="2C3676" w:themeColor="accent4" w:themeShade="BF"/>
    </w:rPr>
    <w:tblPr>
      <w:tblStyleRowBandSize w:val="1"/>
      <w:tblStyleColBandSize w:val="1"/>
      <w:tblBorders>
        <w:top w:val="single" w:sz="8" w:space="0" w:color="3B499F" w:themeColor="accent4"/>
        <w:bottom w:val="single" w:sz="8" w:space="0" w:color="3B499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B499F" w:themeColor="accent4"/>
          <w:left w:val="nil"/>
          <w:bottom w:val="single" w:sz="8" w:space="0" w:color="3B499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B499F" w:themeColor="accent4"/>
          <w:left w:val="nil"/>
          <w:bottom w:val="single" w:sz="8" w:space="0" w:color="3B499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CE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CEEB" w:themeFill="accent4" w:themeFillTint="3F"/>
      </w:tcPr>
    </w:tblStylePr>
  </w:style>
  <w:style w:type="table" w:styleId="Lichtearcering-accent3">
    <w:name w:val="Light Shading Accent 3"/>
    <w:basedOn w:val="Standaardtabel"/>
    <w:uiPriority w:val="60"/>
    <w:rsid w:val="00E07762"/>
    <w:pPr>
      <w:spacing w:line="240" w:lineRule="auto"/>
    </w:pPr>
    <w:rPr>
      <w:color w:val="8B2C61" w:themeColor="accent3" w:themeShade="BF"/>
    </w:rPr>
    <w:tblPr>
      <w:tblStyleRowBandSize w:val="1"/>
      <w:tblStyleColBandSize w:val="1"/>
      <w:tblBorders>
        <w:top w:val="single" w:sz="8" w:space="0" w:color="BB3B82" w:themeColor="accent3"/>
        <w:bottom w:val="single" w:sz="8" w:space="0" w:color="BB3B82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B3B82" w:themeColor="accent3"/>
          <w:left w:val="nil"/>
          <w:bottom w:val="single" w:sz="8" w:space="0" w:color="BB3B82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B3B82" w:themeColor="accent3"/>
          <w:left w:val="nil"/>
          <w:bottom w:val="single" w:sz="8" w:space="0" w:color="BB3B82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DE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DE0" w:themeFill="accent3" w:themeFillTint="3F"/>
      </w:tcPr>
    </w:tblStylePr>
  </w:style>
  <w:style w:type="table" w:styleId="Lichtearcering-accent2">
    <w:name w:val="Light Shading Accent 2"/>
    <w:basedOn w:val="Standaardtabel"/>
    <w:uiPriority w:val="60"/>
    <w:rsid w:val="00E07762"/>
    <w:pPr>
      <w:spacing w:line="240" w:lineRule="auto"/>
    </w:pPr>
    <w:rPr>
      <w:color w:val="581C49" w:themeColor="accent2" w:themeShade="BF"/>
    </w:rPr>
    <w:tblPr>
      <w:tblStyleRowBandSize w:val="1"/>
      <w:tblStyleColBandSize w:val="1"/>
      <w:tblBorders>
        <w:top w:val="single" w:sz="8" w:space="0" w:color="762663" w:themeColor="accent2"/>
        <w:bottom w:val="single" w:sz="8" w:space="0" w:color="762663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62663" w:themeColor="accent2"/>
          <w:left w:val="nil"/>
          <w:bottom w:val="single" w:sz="8" w:space="0" w:color="762663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62663" w:themeColor="accent2"/>
          <w:left w:val="nil"/>
          <w:bottom w:val="single" w:sz="8" w:space="0" w:color="762663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9BCD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9BCDE" w:themeFill="accent2" w:themeFillTint="3F"/>
      </w:tcPr>
    </w:tblStylePr>
  </w:style>
  <w:style w:type="table" w:styleId="Lichtraster-accent6">
    <w:name w:val="Light Grid Accent 6"/>
    <w:basedOn w:val="Standaardtabel"/>
    <w:uiPriority w:val="62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EDEDEB" w:themeColor="accent6"/>
        <w:left w:val="single" w:sz="8" w:space="0" w:color="EDEDEB" w:themeColor="accent6"/>
        <w:bottom w:val="single" w:sz="8" w:space="0" w:color="EDEDEB" w:themeColor="accent6"/>
        <w:right w:val="single" w:sz="8" w:space="0" w:color="EDEDEB" w:themeColor="accent6"/>
        <w:insideH w:val="single" w:sz="8" w:space="0" w:color="EDEDEB" w:themeColor="accent6"/>
        <w:insideV w:val="single" w:sz="8" w:space="0" w:color="EDEDEB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EDEB" w:themeColor="accent6"/>
          <w:left w:val="single" w:sz="8" w:space="0" w:color="EDEDEB" w:themeColor="accent6"/>
          <w:bottom w:val="single" w:sz="18" w:space="0" w:color="EDEDEB" w:themeColor="accent6"/>
          <w:right w:val="single" w:sz="8" w:space="0" w:color="EDEDEB" w:themeColor="accent6"/>
          <w:insideH w:val="nil"/>
          <w:insideV w:val="single" w:sz="8" w:space="0" w:color="EDEDEB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EDEB" w:themeColor="accent6"/>
          <w:left w:val="single" w:sz="8" w:space="0" w:color="EDEDEB" w:themeColor="accent6"/>
          <w:bottom w:val="single" w:sz="8" w:space="0" w:color="EDEDEB" w:themeColor="accent6"/>
          <w:right w:val="single" w:sz="8" w:space="0" w:color="EDEDEB" w:themeColor="accent6"/>
          <w:insideH w:val="nil"/>
          <w:insideV w:val="single" w:sz="8" w:space="0" w:color="EDEDEB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EDEB" w:themeColor="accent6"/>
          <w:left w:val="single" w:sz="8" w:space="0" w:color="EDEDEB" w:themeColor="accent6"/>
          <w:bottom w:val="single" w:sz="8" w:space="0" w:color="EDEDEB" w:themeColor="accent6"/>
          <w:right w:val="single" w:sz="8" w:space="0" w:color="EDEDEB" w:themeColor="accent6"/>
        </w:tcBorders>
      </w:tcPr>
    </w:tblStylePr>
    <w:tblStylePr w:type="band1Vert">
      <w:tblPr/>
      <w:tcPr>
        <w:tcBorders>
          <w:top w:val="single" w:sz="8" w:space="0" w:color="EDEDEB" w:themeColor="accent6"/>
          <w:left w:val="single" w:sz="8" w:space="0" w:color="EDEDEB" w:themeColor="accent6"/>
          <w:bottom w:val="single" w:sz="8" w:space="0" w:color="EDEDEB" w:themeColor="accent6"/>
          <w:right w:val="single" w:sz="8" w:space="0" w:color="EDEDEB" w:themeColor="accent6"/>
        </w:tcBorders>
        <w:shd w:val="clear" w:color="auto" w:fill="FAFAF9" w:themeFill="accent6" w:themeFillTint="3F"/>
      </w:tcPr>
    </w:tblStylePr>
    <w:tblStylePr w:type="band1Horz">
      <w:tblPr/>
      <w:tcPr>
        <w:tcBorders>
          <w:top w:val="single" w:sz="8" w:space="0" w:color="EDEDEB" w:themeColor="accent6"/>
          <w:left w:val="single" w:sz="8" w:space="0" w:color="EDEDEB" w:themeColor="accent6"/>
          <w:bottom w:val="single" w:sz="8" w:space="0" w:color="EDEDEB" w:themeColor="accent6"/>
          <w:right w:val="single" w:sz="8" w:space="0" w:color="EDEDEB" w:themeColor="accent6"/>
          <w:insideV w:val="single" w:sz="8" w:space="0" w:color="EDEDEB" w:themeColor="accent6"/>
        </w:tcBorders>
        <w:shd w:val="clear" w:color="auto" w:fill="FAFAF9" w:themeFill="accent6" w:themeFillTint="3F"/>
      </w:tcPr>
    </w:tblStylePr>
    <w:tblStylePr w:type="band2Horz">
      <w:tblPr/>
      <w:tcPr>
        <w:tcBorders>
          <w:top w:val="single" w:sz="8" w:space="0" w:color="EDEDEB" w:themeColor="accent6"/>
          <w:left w:val="single" w:sz="8" w:space="0" w:color="EDEDEB" w:themeColor="accent6"/>
          <w:bottom w:val="single" w:sz="8" w:space="0" w:color="EDEDEB" w:themeColor="accent6"/>
          <w:right w:val="single" w:sz="8" w:space="0" w:color="EDEDEB" w:themeColor="accent6"/>
          <w:insideV w:val="single" w:sz="8" w:space="0" w:color="EDEDEB" w:themeColor="accent6"/>
        </w:tcBorders>
      </w:tcPr>
    </w:tblStylePr>
  </w:style>
  <w:style w:type="table" w:styleId="Lichtraster-accent5">
    <w:name w:val="Light Grid Accent 5"/>
    <w:basedOn w:val="Standaardtabel"/>
    <w:uiPriority w:val="62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43F9D" w:themeColor="accent5"/>
        <w:left w:val="single" w:sz="8" w:space="0" w:color="F43F9D" w:themeColor="accent5"/>
        <w:bottom w:val="single" w:sz="8" w:space="0" w:color="F43F9D" w:themeColor="accent5"/>
        <w:right w:val="single" w:sz="8" w:space="0" w:color="F43F9D" w:themeColor="accent5"/>
        <w:insideH w:val="single" w:sz="8" w:space="0" w:color="F43F9D" w:themeColor="accent5"/>
        <w:insideV w:val="single" w:sz="8" w:space="0" w:color="F43F9D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43F9D" w:themeColor="accent5"/>
          <w:left w:val="single" w:sz="8" w:space="0" w:color="F43F9D" w:themeColor="accent5"/>
          <w:bottom w:val="single" w:sz="18" w:space="0" w:color="F43F9D" w:themeColor="accent5"/>
          <w:right w:val="single" w:sz="8" w:space="0" w:color="F43F9D" w:themeColor="accent5"/>
          <w:insideH w:val="nil"/>
          <w:insideV w:val="single" w:sz="8" w:space="0" w:color="F43F9D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43F9D" w:themeColor="accent5"/>
          <w:left w:val="single" w:sz="8" w:space="0" w:color="F43F9D" w:themeColor="accent5"/>
          <w:bottom w:val="single" w:sz="8" w:space="0" w:color="F43F9D" w:themeColor="accent5"/>
          <w:right w:val="single" w:sz="8" w:space="0" w:color="F43F9D" w:themeColor="accent5"/>
          <w:insideH w:val="nil"/>
          <w:insideV w:val="single" w:sz="8" w:space="0" w:color="F43F9D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43F9D" w:themeColor="accent5"/>
          <w:left w:val="single" w:sz="8" w:space="0" w:color="F43F9D" w:themeColor="accent5"/>
          <w:bottom w:val="single" w:sz="8" w:space="0" w:color="F43F9D" w:themeColor="accent5"/>
          <w:right w:val="single" w:sz="8" w:space="0" w:color="F43F9D" w:themeColor="accent5"/>
        </w:tcBorders>
      </w:tcPr>
    </w:tblStylePr>
    <w:tblStylePr w:type="band1Vert">
      <w:tblPr/>
      <w:tcPr>
        <w:tcBorders>
          <w:top w:val="single" w:sz="8" w:space="0" w:color="F43F9D" w:themeColor="accent5"/>
          <w:left w:val="single" w:sz="8" w:space="0" w:color="F43F9D" w:themeColor="accent5"/>
          <w:bottom w:val="single" w:sz="8" w:space="0" w:color="F43F9D" w:themeColor="accent5"/>
          <w:right w:val="single" w:sz="8" w:space="0" w:color="F43F9D" w:themeColor="accent5"/>
        </w:tcBorders>
        <w:shd w:val="clear" w:color="auto" w:fill="FCCFE6" w:themeFill="accent5" w:themeFillTint="3F"/>
      </w:tcPr>
    </w:tblStylePr>
    <w:tblStylePr w:type="band1Horz">
      <w:tblPr/>
      <w:tcPr>
        <w:tcBorders>
          <w:top w:val="single" w:sz="8" w:space="0" w:color="F43F9D" w:themeColor="accent5"/>
          <w:left w:val="single" w:sz="8" w:space="0" w:color="F43F9D" w:themeColor="accent5"/>
          <w:bottom w:val="single" w:sz="8" w:space="0" w:color="F43F9D" w:themeColor="accent5"/>
          <w:right w:val="single" w:sz="8" w:space="0" w:color="F43F9D" w:themeColor="accent5"/>
          <w:insideV w:val="single" w:sz="8" w:space="0" w:color="F43F9D" w:themeColor="accent5"/>
        </w:tcBorders>
        <w:shd w:val="clear" w:color="auto" w:fill="FCCFE6" w:themeFill="accent5" w:themeFillTint="3F"/>
      </w:tcPr>
    </w:tblStylePr>
    <w:tblStylePr w:type="band2Horz">
      <w:tblPr/>
      <w:tcPr>
        <w:tcBorders>
          <w:top w:val="single" w:sz="8" w:space="0" w:color="F43F9D" w:themeColor="accent5"/>
          <w:left w:val="single" w:sz="8" w:space="0" w:color="F43F9D" w:themeColor="accent5"/>
          <w:bottom w:val="single" w:sz="8" w:space="0" w:color="F43F9D" w:themeColor="accent5"/>
          <w:right w:val="single" w:sz="8" w:space="0" w:color="F43F9D" w:themeColor="accent5"/>
          <w:insideV w:val="single" w:sz="8" w:space="0" w:color="F43F9D" w:themeColor="accent5"/>
        </w:tcBorders>
      </w:tcPr>
    </w:tblStylePr>
  </w:style>
  <w:style w:type="table" w:styleId="Lichtraster-accent4">
    <w:name w:val="Light Grid Accent 4"/>
    <w:basedOn w:val="Standaardtabel"/>
    <w:uiPriority w:val="62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3B499F" w:themeColor="accent4"/>
        <w:left w:val="single" w:sz="8" w:space="0" w:color="3B499F" w:themeColor="accent4"/>
        <w:bottom w:val="single" w:sz="8" w:space="0" w:color="3B499F" w:themeColor="accent4"/>
        <w:right w:val="single" w:sz="8" w:space="0" w:color="3B499F" w:themeColor="accent4"/>
        <w:insideH w:val="single" w:sz="8" w:space="0" w:color="3B499F" w:themeColor="accent4"/>
        <w:insideV w:val="single" w:sz="8" w:space="0" w:color="3B499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B499F" w:themeColor="accent4"/>
          <w:left w:val="single" w:sz="8" w:space="0" w:color="3B499F" w:themeColor="accent4"/>
          <w:bottom w:val="single" w:sz="18" w:space="0" w:color="3B499F" w:themeColor="accent4"/>
          <w:right w:val="single" w:sz="8" w:space="0" w:color="3B499F" w:themeColor="accent4"/>
          <w:insideH w:val="nil"/>
          <w:insideV w:val="single" w:sz="8" w:space="0" w:color="3B499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B499F" w:themeColor="accent4"/>
          <w:left w:val="single" w:sz="8" w:space="0" w:color="3B499F" w:themeColor="accent4"/>
          <w:bottom w:val="single" w:sz="8" w:space="0" w:color="3B499F" w:themeColor="accent4"/>
          <w:right w:val="single" w:sz="8" w:space="0" w:color="3B499F" w:themeColor="accent4"/>
          <w:insideH w:val="nil"/>
          <w:insideV w:val="single" w:sz="8" w:space="0" w:color="3B499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B499F" w:themeColor="accent4"/>
          <w:left w:val="single" w:sz="8" w:space="0" w:color="3B499F" w:themeColor="accent4"/>
          <w:bottom w:val="single" w:sz="8" w:space="0" w:color="3B499F" w:themeColor="accent4"/>
          <w:right w:val="single" w:sz="8" w:space="0" w:color="3B499F" w:themeColor="accent4"/>
        </w:tcBorders>
      </w:tcPr>
    </w:tblStylePr>
    <w:tblStylePr w:type="band1Vert">
      <w:tblPr/>
      <w:tcPr>
        <w:tcBorders>
          <w:top w:val="single" w:sz="8" w:space="0" w:color="3B499F" w:themeColor="accent4"/>
          <w:left w:val="single" w:sz="8" w:space="0" w:color="3B499F" w:themeColor="accent4"/>
          <w:bottom w:val="single" w:sz="8" w:space="0" w:color="3B499F" w:themeColor="accent4"/>
          <w:right w:val="single" w:sz="8" w:space="0" w:color="3B499F" w:themeColor="accent4"/>
        </w:tcBorders>
        <w:shd w:val="clear" w:color="auto" w:fill="CACEEB" w:themeFill="accent4" w:themeFillTint="3F"/>
      </w:tcPr>
    </w:tblStylePr>
    <w:tblStylePr w:type="band1Horz">
      <w:tblPr/>
      <w:tcPr>
        <w:tcBorders>
          <w:top w:val="single" w:sz="8" w:space="0" w:color="3B499F" w:themeColor="accent4"/>
          <w:left w:val="single" w:sz="8" w:space="0" w:color="3B499F" w:themeColor="accent4"/>
          <w:bottom w:val="single" w:sz="8" w:space="0" w:color="3B499F" w:themeColor="accent4"/>
          <w:right w:val="single" w:sz="8" w:space="0" w:color="3B499F" w:themeColor="accent4"/>
          <w:insideV w:val="single" w:sz="8" w:space="0" w:color="3B499F" w:themeColor="accent4"/>
        </w:tcBorders>
        <w:shd w:val="clear" w:color="auto" w:fill="CACEEB" w:themeFill="accent4" w:themeFillTint="3F"/>
      </w:tcPr>
    </w:tblStylePr>
    <w:tblStylePr w:type="band2Horz">
      <w:tblPr/>
      <w:tcPr>
        <w:tcBorders>
          <w:top w:val="single" w:sz="8" w:space="0" w:color="3B499F" w:themeColor="accent4"/>
          <w:left w:val="single" w:sz="8" w:space="0" w:color="3B499F" w:themeColor="accent4"/>
          <w:bottom w:val="single" w:sz="8" w:space="0" w:color="3B499F" w:themeColor="accent4"/>
          <w:right w:val="single" w:sz="8" w:space="0" w:color="3B499F" w:themeColor="accent4"/>
          <w:insideV w:val="single" w:sz="8" w:space="0" w:color="3B499F" w:themeColor="accent4"/>
        </w:tcBorders>
      </w:tcPr>
    </w:tblStylePr>
  </w:style>
  <w:style w:type="table" w:styleId="Lichtraster-accent3">
    <w:name w:val="Light Grid Accent 3"/>
    <w:basedOn w:val="Standaardtabel"/>
    <w:uiPriority w:val="62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BB3B82" w:themeColor="accent3"/>
        <w:left w:val="single" w:sz="8" w:space="0" w:color="BB3B82" w:themeColor="accent3"/>
        <w:bottom w:val="single" w:sz="8" w:space="0" w:color="BB3B82" w:themeColor="accent3"/>
        <w:right w:val="single" w:sz="8" w:space="0" w:color="BB3B82" w:themeColor="accent3"/>
        <w:insideH w:val="single" w:sz="8" w:space="0" w:color="BB3B82" w:themeColor="accent3"/>
        <w:insideV w:val="single" w:sz="8" w:space="0" w:color="BB3B82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B3B82" w:themeColor="accent3"/>
          <w:left w:val="single" w:sz="8" w:space="0" w:color="BB3B82" w:themeColor="accent3"/>
          <w:bottom w:val="single" w:sz="18" w:space="0" w:color="BB3B82" w:themeColor="accent3"/>
          <w:right w:val="single" w:sz="8" w:space="0" w:color="BB3B82" w:themeColor="accent3"/>
          <w:insideH w:val="nil"/>
          <w:insideV w:val="single" w:sz="8" w:space="0" w:color="BB3B82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B3B82" w:themeColor="accent3"/>
          <w:left w:val="single" w:sz="8" w:space="0" w:color="BB3B82" w:themeColor="accent3"/>
          <w:bottom w:val="single" w:sz="8" w:space="0" w:color="BB3B82" w:themeColor="accent3"/>
          <w:right w:val="single" w:sz="8" w:space="0" w:color="BB3B82" w:themeColor="accent3"/>
          <w:insideH w:val="nil"/>
          <w:insideV w:val="single" w:sz="8" w:space="0" w:color="BB3B82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B3B82" w:themeColor="accent3"/>
          <w:left w:val="single" w:sz="8" w:space="0" w:color="BB3B82" w:themeColor="accent3"/>
          <w:bottom w:val="single" w:sz="8" w:space="0" w:color="BB3B82" w:themeColor="accent3"/>
          <w:right w:val="single" w:sz="8" w:space="0" w:color="BB3B82" w:themeColor="accent3"/>
        </w:tcBorders>
      </w:tcPr>
    </w:tblStylePr>
    <w:tblStylePr w:type="band1Vert">
      <w:tblPr/>
      <w:tcPr>
        <w:tcBorders>
          <w:top w:val="single" w:sz="8" w:space="0" w:color="BB3B82" w:themeColor="accent3"/>
          <w:left w:val="single" w:sz="8" w:space="0" w:color="BB3B82" w:themeColor="accent3"/>
          <w:bottom w:val="single" w:sz="8" w:space="0" w:color="BB3B82" w:themeColor="accent3"/>
          <w:right w:val="single" w:sz="8" w:space="0" w:color="BB3B82" w:themeColor="accent3"/>
        </w:tcBorders>
        <w:shd w:val="clear" w:color="auto" w:fill="EFCDE0" w:themeFill="accent3" w:themeFillTint="3F"/>
      </w:tcPr>
    </w:tblStylePr>
    <w:tblStylePr w:type="band1Horz">
      <w:tblPr/>
      <w:tcPr>
        <w:tcBorders>
          <w:top w:val="single" w:sz="8" w:space="0" w:color="BB3B82" w:themeColor="accent3"/>
          <w:left w:val="single" w:sz="8" w:space="0" w:color="BB3B82" w:themeColor="accent3"/>
          <w:bottom w:val="single" w:sz="8" w:space="0" w:color="BB3B82" w:themeColor="accent3"/>
          <w:right w:val="single" w:sz="8" w:space="0" w:color="BB3B82" w:themeColor="accent3"/>
          <w:insideV w:val="single" w:sz="8" w:space="0" w:color="BB3B82" w:themeColor="accent3"/>
        </w:tcBorders>
        <w:shd w:val="clear" w:color="auto" w:fill="EFCDE0" w:themeFill="accent3" w:themeFillTint="3F"/>
      </w:tcPr>
    </w:tblStylePr>
    <w:tblStylePr w:type="band2Horz">
      <w:tblPr/>
      <w:tcPr>
        <w:tcBorders>
          <w:top w:val="single" w:sz="8" w:space="0" w:color="BB3B82" w:themeColor="accent3"/>
          <w:left w:val="single" w:sz="8" w:space="0" w:color="BB3B82" w:themeColor="accent3"/>
          <w:bottom w:val="single" w:sz="8" w:space="0" w:color="BB3B82" w:themeColor="accent3"/>
          <w:right w:val="single" w:sz="8" w:space="0" w:color="BB3B82" w:themeColor="accent3"/>
          <w:insideV w:val="single" w:sz="8" w:space="0" w:color="BB3B82" w:themeColor="accent3"/>
        </w:tcBorders>
      </w:tcPr>
    </w:tblStylePr>
  </w:style>
  <w:style w:type="table" w:styleId="Lichtraster-accent2">
    <w:name w:val="Light Grid Accent 2"/>
    <w:basedOn w:val="Standaardtabel"/>
    <w:uiPriority w:val="62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762663" w:themeColor="accent2"/>
        <w:left w:val="single" w:sz="8" w:space="0" w:color="762663" w:themeColor="accent2"/>
        <w:bottom w:val="single" w:sz="8" w:space="0" w:color="762663" w:themeColor="accent2"/>
        <w:right w:val="single" w:sz="8" w:space="0" w:color="762663" w:themeColor="accent2"/>
        <w:insideH w:val="single" w:sz="8" w:space="0" w:color="762663" w:themeColor="accent2"/>
        <w:insideV w:val="single" w:sz="8" w:space="0" w:color="762663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62663" w:themeColor="accent2"/>
          <w:left w:val="single" w:sz="8" w:space="0" w:color="762663" w:themeColor="accent2"/>
          <w:bottom w:val="single" w:sz="18" w:space="0" w:color="762663" w:themeColor="accent2"/>
          <w:right w:val="single" w:sz="8" w:space="0" w:color="762663" w:themeColor="accent2"/>
          <w:insideH w:val="nil"/>
          <w:insideV w:val="single" w:sz="8" w:space="0" w:color="762663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62663" w:themeColor="accent2"/>
          <w:left w:val="single" w:sz="8" w:space="0" w:color="762663" w:themeColor="accent2"/>
          <w:bottom w:val="single" w:sz="8" w:space="0" w:color="762663" w:themeColor="accent2"/>
          <w:right w:val="single" w:sz="8" w:space="0" w:color="762663" w:themeColor="accent2"/>
          <w:insideH w:val="nil"/>
          <w:insideV w:val="single" w:sz="8" w:space="0" w:color="762663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62663" w:themeColor="accent2"/>
          <w:left w:val="single" w:sz="8" w:space="0" w:color="762663" w:themeColor="accent2"/>
          <w:bottom w:val="single" w:sz="8" w:space="0" w:color="762663" w:themeColor="accent2"/>
          <w:right w:val="single" w:sz="8" w:space="0" w:color="762663" w:themeColor="accent2"/>
        </w:tcBorders>
      </w:tcPr>
    </w:tblStylePr>
    <w:tblStylePr w:type="band1Vert">
      <w:tblPr/>
      <w:tcPr>
        <w:tcBorders>
          <w:top w:val="single" w:sz="8" w:space="0" w:color="762663" w:themeColor="accent2"/>
          <w:left w:val="single" w:sz="8" w:space="0" w:color="762663" w:themeColor="accent2"/>
          <w:bottom w:val="single" w:sz="8" w:space="0" w:color="762663" w:themeColor="accent2"/>
          <w:right w:val="single" w:sz="8" w:space="0" w:color="762663" w:themeColor="accent2"/>
        </w:tcBorders>
        <w:shd w:val="clear" w:color="auto" w:fill="E9BCDE" w:themeFill="accent2" w:themeFillTint="3F"/>
      </w:tcPr>
    </w:tblStylePr>
    <w:tblStylePr w:type="band1Horz">
      <w:tblPr/>
      <w:tcPr>
        <w:tcBorders>
          <w:top w:val="single" w:sz="8" w:space="0" w:color="762663" w:themeColor="accent2"/>
          <w:left w:val="single" w:sz="8" w:space="0" w:color="762663" w:themeColor="accent2"/>
          <w:bottom w:val="single" w:sz="8" w:space="0" w:color="762663" w:themeColor="accent2"/>
          <w:right w:val="single" w:sz="8" w:space="0" w:color="762663" w:themeColor="accent2"/>
          <w:insideV w:val="single" w:sz="8" w:space="0" w:color="762663" w:themeColor="accent2"/>
        </w:tcBorders>
        <w:shd w:val="clear" w:color="auto" w:fill="E9BCDE" w:themeFill="accent2" w:themeFillTint="3F"/>
      </w:tcPr>
    </w:tblStylePr>
    <w:tblStylePr w:type="band2Horz">
      <w:tblPr/>
      <w:tcPr>
        <w:tcBorders>
          <w:top w:val="single" w:sz="8" w:space="0" w:color="762663" w:themeColor="accent2"/>
          <w:left w:val="single" w:sz="8" w:space="0" w:color="762663" w:themeColor="accent2"/>
          <w:bottom w:val="single" w:sz="8" w:space="0" w:color="762663" w:themeColor="accent2"/>
          <w:right w:val="single" w:sz="8" w:space="0" w:color="762663" w:themeColor="accent2"/>
          <w:insideV w:val="single" w:sz="8" w:space="0" w:color="762663" w:themeColor="accent2"/>
        </w:tcBorders>
      </w:tcPr>
    </w:tblStylePr>
  </w:style>
  <w:style w:type="table" w:styleId="Kleurrijkelijst-accent6">
    <w:name w:val="Colorful List Accent 6"/>
    <w:basedOn w:val="Standaardtabel"/>
    <w:uiPriority w:val="72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DF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80D7E" w:themeFill="accent5" w:themeFillShade="CC"/>
      </w:tcPr>
    </w:tblStylePr>
    <w:tblStylePr w:type="lastRow">
      <w:rPr>
        <w:b/>
        <w:bCs/>
        <w:color w:val="E80D7E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AF9" w:themeFill="accent6" w:themeFillTint="3F"/>
      </w:tcPr>
    </w:tblStylePr>
    <w:tblStylePr w:type="band1Horz">
      <w:tblPr/>
      <w:tcPr>
        <w:shd w:val="clear" w:color="auto" w:fill="FBFBFA" w:themeFill="accent6" w:themeFillTint="33"/>
      </w:tcPr>
    </w:tblStylePr>
  </w:style>
  <w:style w:type="table" w:styleId="Kleurrijkelijst-accent5">
    <w:name w:val="Colorful List Accent 5"/>
    <w:basedOn w:val="Standaardtabel"/>
    <w:uiPriority w:val="72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ECF5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0C0B9" w:themeFill="accent6" w:themeFillShade="CC"/>
      </w:tcPr>
    </w:tblStylePr>
    <w:tblStylePr w:type="lastRow">
      <w:rPr>
        <w:b/>
        <w:bCs/>
        <w:color w:val="C0C0B9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CFE6" w:themeFill="accent5" w:themeFillTint="3F"/>
      </w:tcPr>
    </w:tblStylePr>
    <w:tblStylePr w:type="band1Horz">
      <w:tblPr/>
      <w:tcPr>
        <w:shd w:val="clear" w:color="auto" w:fill="FCD8EB" w:themeFill="accent5" w:themeFillTint="33"/>
      </w:tcPr>
    </w:tblStylePr>
  </w:style>
  <w:style w:type="table" w:styleId="Kleurrijkelijst-accent4">
    <w:name w:val="Colorful List Accent 4"/>
    <w:basedOn w:val="Standaardtabel"/>
    <w:uiPriority w:val="72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EBF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52F67" w:themeFill="accent3" w:themeFillShade="CC"/>
      </w:tcPr>
    </w:tblStylePr>
    <w:tblStylePr w:type="lastRow">
      <w:rPr>
        <w:b/>
        <w:bCs/>
        <w:color w:val="952F6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CEEB" w:themeFill="accent4" w:themeFillTint="3F"/>
      </w:tcPr>
    </w:tblStylePr>
    <w:tblStylePr w:type="band1Horz">
      <w:tblPr/>
      <w:tcPr>
        <w:shd w:val="clear" w:color="auto" w:fill="D4D7EF" w:themeFill="accent4" w:themeFillTint="33"/>
      </w:tcPr>
    </w:tblStylePr>
  </w:style>
  <w:style w:type="table" w:styleId="Kleurrijkelijst-accent3">
    <w:name w:val="Colorful List Accent 3"/>
    <w:basedOn w:val="Standaardtabel"/>
    <w:uiPriority w:val="72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B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F3A7F" w:themeFill="accent4" w:themeFillShade="CC"/>
      </w:tcPr>
    </w:tblStylePr>
    <w:tblStylePr w:type="lastRow">
      <w:rPr>
        <w:b/>
        <w:bCs/>
        <w:color w:val="2F3A7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DE0" w:themeFill="accent3" w:themeFillTint="3F"/>
      </w:tcPr>
    </w:tblStylePr>
    <w:tblStylePr w:type="band1Horz">
      <w:tblPr/>
      <w:tcPr>
        <w:shd w:val="clear" w:color="auto" w:fill="F2D6E5" w:themeFill="accent3" w:themeFillTint="33"/>
      </w:tcPr>
    </w:tblStylePr>
  </w:style>
  <w:style w:type="table" w:styleId="Kleurrijkelijst-accent2">
    <w:name w:val="Colorful List Accent 2"/>
    <w:basedOn w:val="Standaardtabel"/>
    <w:uiPriority w:val="72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E4F2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E1E4E" w:themeFill="accent2" w:themeFillShade="CC"/>
      </w:tcPr>
    </w:tblStylePr>
    <w:tblStylePr w:type="lastRow">
      <w:rPr>
        <w:b/>
        <w:bCs/>
        <w:color w:val="5E1E4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BCDE" w:themeFill="accent2" w:themeFillTint="3F"/>
      </w:tcPr>
    </w:tblStylePr>
    <w:tblStylePr w:type="band1Horz">
      <w:tblPr/>
      <w:tcPr>
        <w:shd w:val="clear" w:color="auto" w:fill="EDC9E5" w:themeFill="accent2" w:themeFillTint="33"/>
      </w:tcPr>
    </w:tblStylePr>
  </w:style>
  <w:style w:type="table" w:styleId="Kleurrijkelijst-accent1">
    <w:name w:val="Colorful List Accent 1"/>
    <w:basedOn w:val="Standaardtabel"/>
    <w:uiPriority w:val="72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DAF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E1E4E" w:themeFill="accent2" w:themeFillShade="CC"/>
      </w:tcPr>
    </w:tblStylePr>
    <w:tblStylePr w:type="lastRow">
      <w:rPr>
        <w:b/>
        <w:bCs/>
        <w:color w:val="5E1E4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A2F7" w:themeFill="accent1" w:themeFillTint="3F"/>
      </w:tcPr>
    </w:tblStylePr>
    <w:tblStylePr w:type="band1Horz">
      <w:tblPr/>
      <w:tcPr>
        <w:shd w:val="clear" w:color="auto" w:fill="ECB4F8" w:themeFill="accent1" w:themeFillTint="33"/>
      </w:tcPr>
    </w:tblStylePr>
  </w:style>
  <w:style w:type="table" w:styleId="Kleurrijkearcering-accent6">
    <w:name w:val="Colorful Shading Accent 6"/>
    <w:basedOn w:val="Standaardtabel"/>
    <w:uiPriority w:val="71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43F9D" w:themeColor="accent5"/>
        <w:left w:val="single" w:sz="4" w:space="0" w:color="EDEDEB" w:themeColor="accent6"/>
        <w:bottom w:val="single" w:sz="4" w:space="0" w:color="EDEDEB" w:themeColor="accent6"/>
        <w:right w:val="single" w:sz="4" w:space="0" w:color="EDEDEB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DF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43F9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9387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9387" w:themeColor="accent6" w:themeShade="99"/>
          <w:insideV w:val="nil"/>
        </w:tcBorders>
        <w:shd w:val="clear" w:color="auto" w:fill="939387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9387" w:themeFill="accent6" w:themeFillShade="99"/>
      </w:tcPr>
    </w:tblStylePr>
    <w:tblStylePr w:type="band1Vert">
      <w:tblPr/>
      <w:tcPr>
        <w:shd w:val="clear" w:color="auto" w:fill="F7F7F6" w:themeFill="accent6" w:themeFillTint="66"/>
      </w:tcPr>
    </w:tblStylePr>
    <w:tblStylePr w:type="band1Horz">
      <w:tblPr/>
      <w:tcPr>
        <w:shd w:val="clear" w:color="auto" w:fill="F6F6F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EDEB" w:themeColor="accent6"/>
        <w:left w:val="single" w:sz="4" w:space="0" w:color="F43F9D" w:themeColor="accent5"/>
        <w:bottom w:val="single" w:sz="4" w:space="0" w:color="F43F9D" w:themeColor="accent5"/>
        <w:right w:val="single" w:sz="4" w:space="0" w:color="F43F9D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CF5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EDE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E0A5E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E0A5E" w:themeColor="accent5" w:themeShade="99"/>
          <w:insideV w:val="nil"/>
        </w:tcBorders>
        <w:shd w:val="clear" w:color="auto" w:fill="AE0A5E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0A5E" w:themeFill="accent5" w:themeFillShade="99"/>
      </w:tcPr>
    </w:tblStylePr>
    <w:tblStylePr w:type="band1Vert">
      <w:tblPr/>
      <w:tcPr>
        <w:shd w:val="clear" w:color="auto" w:fill="FAB2D7" w:themeFill="accent5" w:themeFillTint="66"/>
      </w:tcPr>
    </w:tblStylePr>
    <w:tblStylePr w:type="band1Horz">
      <w:tblPr/>
      <w:tcPr>
        <w:shd w:val="clear" w:color="auto" w:fill="F99FC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4">
    <w:name w:val="Colorful Shading Accent 4"/>
    <w:basedOn w:val="Standaardtabel"/>
    <w:uiPriority w:val="71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B3B82" w:themeColor="accent3"/>
        <w:left w:val="single" w:sz="4" w:space="0" w:color="3B499F" w:themeColor="accent4"/>
        <w:bottom w:val="single" w:sz="4" w:space="0" w:color="3B499F" w:themeColor="accent4"/>
        <w:right w:val="single" w:sz="4" w:space="0" w:color="3B499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F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B3B8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32B5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32B5F" w:themeColor="accent4" w:themeShade="99"/>
          <w:insideV w:val="nil"/>
        </w:tcBorders>
        <w:shd w:val="clear" w:color="auto" w:fill="232B5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2B5F" w:themeFill="accent4" w:themeFillShade="99"/>
      </w:tcPr>
    </w:tblStylePr>
    <w:tblStylePr w:type="band1Vert">
      <w:tblPr/>
      <w:tcPr>
        <w:shd w:val="clear" w:color="auto" w:fill="A9B1DF" w:themeFill="accent4" w:themeFillTint="66"/>
      </w:tcPr>
    </w:tblStylePr>
    <w:tblStylePr w:type="band1Horz">
      <w:tblPr/>
      <w:tcPr>
        <w:shd w:val="clear" w:color="auto" w:fill="949DD7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B499F" w:themeColor="accent4"/>
        <w:left w:val="single" w:sz="4" w:space="0" w:color="BB3B82" w:themeColor="accent3"/>
        <w:bottom w:val="single" w:sz="4" w:space="0" w:color="BB3B82" w:themeColor="accent3"/>
        <w:right w:val="single" w:sz="4" w:space="0" w:color="BB3B82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B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B499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F234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F234D" w:themeColor="accent3" w:themeShade="99"/>
          <w:insideV w:val="nil"/>
        </w:tcBorders>
        <w:shd w:val="clear" w:color="auto" w:fill="6F234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F234D" w:themeFill="accent3" w:themeFillShade="99"/>
      </w:tcPr>
    </w:tblStylePr>
    <w:tblStylePr w:type="band1Vert">
      <w:tblPr/>
      <w:tcPr>
        <w:shd w:val="clear" w:color="auto" w:fill="E5AECD" w:themeFill="accent3" w:themeFillTint="66"/>
      </w:tcPr>
    </w:tblStylePr>
    <w:tblStylePr w:type="band1Horz">
      <w:tblPr/>
      <w:tcPr>
        <w:shd w:val="clear" w:color="auto" w:fill="DF9AC0" w:themeFill="accent3" w:themeFillTint="7F"/>
      </w:tcPr>
    </w:tblStylePr>
  </w:style>
  <w:style w:type="table" w:styleId="Kleurrijkearcering-accent2">
    <w:name w:val="Colorful Shading Accent 2"/>
    <w:basedOn w:val="Standaardtabel"/>
    <w:uiPriority w:val="71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62663" w:themeColor="accent2"/>
        <w:left w:val="single" w:sz="4" w:space="0" w:color="762663" w:themeColor="accent2"/>
        <w:bottom w:val="single" w:sz="4" w:space="0" w:color="762663" w:themeColor="accent2"/>
        <w:right w:val="single" w:sz="4" w:space="0" w:color="762663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E4F2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6266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163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163B" w:themeColor="accent2" w:themeShade="99"/>
          <w:insideV w:val="nil"/>
        </w:tcBorders>
        <w:shd w:val="clear" w:color="auto" w:fill="46163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163B" w:themeFill="accent2" w:themeFillShade="99"/>
      </w:tcPr>
    </w:tblStylePr>
    <w:tblStylePr w:type="band1Vert">
      <w:tblPr/>
      <w:tcPr>
        <w:shd w:val="clear" w:color="auto" w:fill="DC93CB" w:themeFill="accent2" w:themeFillTint="66"/>
      </w:tcPr>
    </w:tblStylePr>
    <w:tblStylePr w:type="band1Horz">
      <w:tblPr/>
      <w:tcPr>
        <w:shd w:val="clear" w:color="auto" w:fill="D479BE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62663" w:themeColor="accent2"/>
        <w:left w:val="single" w:sz="4" w:space="0" w:color="510861" w:themeColor="accent1"/>
        <w:bottom w:val="single" w:sz="4" w:space="0" w:color="510861" w:themeColor="accent1"/>
        <w:right w:val="single" w:sz="4" w:space="0" w:color="510861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DAF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6266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0043A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0043A" w:themeColor="accent1" w:themeShade="99"/>
          <w:insideV w:val="nil"/>
        </w:tcBorders>
        <w:shd w:val="clear" w:color="auto" w:fill="30043A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043A" w:themeFill="accent1" w:themeFillShade="99"/>
      </w:tcPr>
    </w:tblStylePr>
    <w:tblStylePr w:type="band1Vert">
      <w:tblPr/>
      <w:tcPr>
        <w:shd w:val="clear" w:color="auto" w:fill="D969F2" w:themeFill="accent1" w:themeFillTint="66"/>
      </w:tcPr>
    </w:tblStylePr>
    <w:tblStylePr w:type="band1Horz">
      <w:tblPr/>
      <w:tcPr>
        <w:shd w:val="clear" w:color="auto" w:fill="D044E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raster-accent6">
    <w:name w:val="Colorful Grid Accent 6"/>
    <w:basedOn w:val="Standaardtabel"/>
    <w:uiPriority w:val="73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FBFA" w:themeFill="accent6" w:themeFillTint="33"/>
    </w:tcPr>
    <w:tblStylePr w:type="firstRow">
      <w:rPr>
        <w:b/>
        <w:bCs/>
      </w:rPr>
      <w:tblPr/>
      <w:tcPr>
        <w:shd w:val="clear" w:color="auto" w:fill="F7F7F6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F7F6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4B4A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4B4AC" w:themeFill="accent6" w:themeFillShade="BF"/>
      </w:tcPr>
    </w:tblStylePr>
    <w:tblStylePr w:type="band1Vert">
      <w:tblPr/>
      <w:tcPr>
        <w:shd w:val="clear" w:color="auto" w:fill="F6F6F5" w:themeFill="accent6" w:themeFillTint="7F"/>
      </w:tcPr>
    </w:tblStylePr>
    <w:tblStylePr w:type="band1Horz">
      <w:tblPr/>
      <w:tcPr>
        <w:shd w:val="clear" w:color="auto" w:fill="F6F6F5" w:themeFill="accent6" w:themeFillTint="7F"/>
      </w:tcPr>
    </w:tblStylePr>
  </w:style>
  <w:style w:type="table" w:styleId="Kleurrijkraster-accent5">
    <w:name w:val="Colorful Grid Accent 5"/>
    <w:basedOn w:val="Standaardtabel"/>
    <w:uiPriority w:val="73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D8EB" w:themeFill="accent5" w:themeFillTint="33"/>
    </w:tcPr>
    <w:tblStylePr w:type="firstRow">
      <w:rPr>
        <w:b/>
        <w:bCs/>
      </w:rPr>
      <w:tblPr/>
      <w:tcPr>
        <w:shd w:val="clear" w:color="auto" w:fill="FAB2D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AB2D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D90C7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D90C76" w:themeFill="accent5" w:themeFillShade="BF"/>
      </w:tcPr>
    </w:tblStylePr>
    <w:tblStylePr w:type="band1Vert">
      <w:tblPr/>
      <w:tcPr>
        <w:shd w:val="clear" w:color="auto" w:fill="F99FCD" w:themeFill="accent5" w:themeFillTint="7F"/>
      </w:tcPr>
    </w:tblStylePr>
    <w:tblStylePr w:type="band1Horz">
      <w:tblPr/>
      <w:tcPr>
        <w:shd w:val="clear" w:color="auto" w:fill="F99FCD" w:themeFill="accent5" w:themeFillTint="7F"/>
      </w:tcPr>
    </w:tblStylePr>
  </w:style>
  <w:style w:type="table" w:styleId="Kleurrijkraster-accent4">
    <w:name w:val="Colorful Grid Accent 4"/>
    <w:basedOn w:val="Standaardtabel"/>
    <w:uiPriority w:val="73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D7EF" w:themeFill="accent4" w:themeFillTint="33"/>
    </w:tcPr>
    <w:tblStylePr w:type="firstRow">
      <w:rPr>
        <w:b/>
        <w:bCs/>
      </w:rPr>
      <w:tblPr/>
      <w:tcPr>
        <w:shd w:val="clear" w:color="auto" w:fill="A9B1D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B1D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2C3676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2C3676" w:themeFill="accent4" w:themeFillShade="BF"/>
      </w:tcPr>
    </w:tblStylePr>
    <w:tblStylePr w:type="band1Vert">
      <w:tblPr/>
      <w:tcPr>
        <w:shd w:val="clear" w:color="auto" w:fill="949DD7" w:themeFill="accent4" w:themeFillTint="7F"/>
      </w:tcPr>
    </w:tblStylePr>
    <w:tblStylePr w:type="band1Horz">
      <w:tblPr/>
      <w:tcPr>
        <w:shd w:val="clear" w:color="auto" w:fill="949DD7" w:themeFill="accent4" w:themeFillTint="7F"/>
      </w:tcPr>
    </w:tblStylePr>
  </w:style>
  <w:style w:type="table" w:styleId="Kleurrijkraster-accent3">
    <w:name w:val="Colorful Grid Accent 3"/>
    <w:basedOn w:val="Standaardtabel"/>
    <w:uiPriority w:val="73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6E5" w:themeFill="accent3" w:themeFillTint="33"/>
    </w:tcPr>
    <w:tblStylePr w:type="firstRow">
      <w:rPr>
        <w:b/>
        <w:bCs/>
      </w:rPr>
      <w:tblPr/>
      <w:tcPr>
        <w:shd w:val="clear" w:color="auto" w:fill="E5AEC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AEC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B2C6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B2C61" w:themeFill="accent3" w:themeFillShade="BF"/>
      </w:tcPr>
    </w:tblStylePr>
    <w:tblStylePr w:type="band1Vert">
      <w:tblPr/>
      <w:tcPr>
        <w:shd w:val="clear" w:color="auto" w:fill="DF9AC0" w:themeFill="accent3" w:themeFillTint="7F"/>
      </w:tcPr>
    </w:tblStylePr>
    <w:tblStylePr w:type="band1Horz">
      <w:tblPr/>
      <w:tcPr>
        <w:shd w:val="clear" w:color="auto" w:fill="DF9AC0" w:themeFill="accent3" w:themeFillTint="7F"/>
      </w:tcPr>
    </w:tblStylePr>
  </w:style>
  <w:style w:type="table" w:styleId="Kleurrijkraster-accent2">
    <w:name w:val="Colorful Grid Accent 2"/>
    <w:basedOn w:val="Standaardtabel"/>
    <w:uiPriority w:val="73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C9E5" w:themeFill="accent2" w:themeFillTint="33"/>
    </w:tcPr>
    <w:tblStylePr w:type="firstRow">
      <w:rPr>
        <w:b/>
        <w:bCs/>
      </w:rPr>
      <w:tblPr/>
      <w:tcPr>
        <w:shd w:val="clear" w:color="auto" w:fill="DC93CB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C93CB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581C49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581C49" w:themeFill="accent2" w:themeFillShade="BF"/>
      </w:tcPr>
    </w:tblStylePr>
    <w:tblStylePr w:type="band1Vert">
      <w:tblPr/>
      <w:tcPr>
        <w:shd w:val="clear" w:color="auto" w:fill="D479BE" w:themeFill="accent2" w:themeFillTint="7F"/>
      </w:tcPr>
    </w:tblStylePr>
    <w:tblStylePr w:type="band1Horz">
      <w:tblPr/>
      <w:tcPr>
        <w:shd w:val="clear" w:color="auto" w:fill="D479BE" w:themeFill="accent2" w:themeFillTint="7F"/>
      </w:tcPr>
    </w:tblStylePr>
  </w:style>
  <w:style w:type="table" w:styleId="Kleurrijkraster-accent1">
    <w:name w:val="Colorful Grid Accent 1"/>
    <w:basedOn w:val="Standaardtabel"/>
    <w:uiPriority w:val="73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B4F8" w:themeFill="accent1" w:themeFillTint="33"/>
    </w:tcPr>
    <w:tblStylePr w:type="firstRow">
      <w:rPr>
        <w:b/>
        <w:bCs/>
      </w:rPr>
      <w:tblPr/>
      <w:tcPr>
        <w:shd w:val="clear" w:color="auto" w:fill="D969F2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69F2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C064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C0648" w:themeFill="accent1" w:themeFillShade="BF"/>
      </w:tcPr>
    </w:tblStylePr>
    <w:tblStylePr w:type="band1Vert">
      <w:tblPr/>
      <w:tcPr>
        <w:shd w:val="clear" w:color="auto" w:fill="D044EF" w:themeFill="accent1" w:themeFillTint="7F"/>
      </w:tcPr>
    </w:tblStylePr>
    <w:tblStylePr w:type="band1Horz">
      <w:tblPr/>
      <w:tcPr>
        <w:shd w:val="clear" w:color="auto" w:fill="D044EF" w:themeFill="accent1" w:themeFillTint="7F"/>
      </w:tcPr>
    </w:tblStylePr>
  </w:style>
  <w:style w:type="table" w:styleId="Gemiddeldelijst2-accent6">
    <w:name w:val="Medium List 2 Accent 6"/>
    <w:basedOn w:val="Standaardtabel"/>
    <w:uiPriority w:val="66"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EDEB" w:themeColor="accent6"/>
        <w:left w:val="single" w:sz="8" w:space="0" w:color="EDEDEB" w:themeColor="accent6"/>
        <w:bottom w:val="single" w:sz="8" w:space="0" w:color="EDEDEB" w:themeColor="accent6"/>
        <w:right w:val="single" w:sz="8" w:space="0" w:color="EDEDEB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EDE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EDEB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EDEB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EDEB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AF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FAF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43F9D" w:themeColor="accent5"/>
        <w:left w:val="single" w:sz="8" w:space="0" w:color="F43F9D" w:themeColor="accent5"/>
        <w:bottom w:val="single" w:sz="8" w:space="0" w:color="F43F9D" w:themeColor="accent5"/>
        <w:right w:val="single" w:sz="8" w:space="0" w:color="F43F9D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43F9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43F9D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43F9D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43F9D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CFE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CFE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B499F" w:themeColor="accent4"/>
        <w:left w:val="single" w:sz="8" w:space="0" w:color="3B499F" w:themeColor="accent4"/>
        <w:bottom w:val="single" w:sz="8" w:space="0" w:color="3B499F" w:themeColor="accent4"/>
        <w:right w:val="single" w:sz="8" w:space="0" w:color="3B499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B499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B499F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B499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B499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CEE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CEE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B3B82" w:themeColor="accent3"/>
        <w:left w:val="single" w:sz="8" w:space="0" w:color="BB3B82" w:themeColor="accent3"/>
        <w:bottom w:val="single" w:sz="8" w:space="0" w:color="BB3B82" w:themeColor="accent3"/>
        <w:right w:val="single" w:sz="8" w:space="0" w:color="BB3B82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B3B8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BB3B82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B3B82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B3B82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DE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DE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62663" w:themeColor="accent2"/>
        <w:left w:val="single" w:sz="8" w:space="0" w:color="762663" w:themeColor="accent2"/>
        <w:bottom w:val="single" w:sz="8" w:space="0" w:color="762663" w:themeColor="accent2"/>
        <w:right w:val="single" w:sz="8" w:space="0" w:color="762663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6266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62663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62663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62663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9BCD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9BCD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10861" w:themeColor="accent1"/>
        <w:left w:val="single" w:sz="8" w:space="0" w:color="510861" w:themeColor="accent1"/>
        <w:bottom w:val="single" w:sz="8" w:space="0" w:color="510861" w:themeColor="accent1"/>
        <w:right w:val="single" w:sz="8" w:space="0" w:color="510861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10861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10861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10861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10861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A2F7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A2F7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1-accent6">
    <w:name w:val="Medium List 1 Accent 6"/>
    <w:basedOn w:val="Standaardtabel"/>
    <w:uiPriority w:val="65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EDEB" w:themeColor="accent6"/>
        <w:bottom w:val="single" w:sz="8" w:space="0" w:color="EDEDEB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EDEB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EDEDEB" w:themeColor="accent6"/>
          <w:bottom w:val="single" w:sz="8" w:space="0" w:color="EDEDE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EDEB" w:themeColor="accent6"/>
          <w:bottom w:val="single" w:sz="8" w:space="0" w:color="EDEDEB" w:themeColor="accent6"/>
        </w:tcBorders>
      </w:tcPr>
    </w:tblStylePr>
    <w:tblStylePr w:type="band1Vert">
      <w:tblPr/>
      <w:tcPr>
        <w:shd w:val="clear" w:color="auto" w:fill="FAFAF9" w:themeFill="accent6" w:themeFillTint="3F"/>
      </w:tcPr>
    </w:tblStylePr>
    <w:tblStylePr w:type="band1Horz">
      <w:tblPr/>
      <w:tcPr>
        <w:shd w:val="clear" w:color="auto" w:fill="FAFAF9" w:themeFill="accent6" w:themeFillTint="3F"/>
      </w:tcPr>
    </w:tblStylePr>
  </w:style>
  <w:style w:type="table" w:styleId="Gemiddeldelijst1-accent5">
    <w:name w:val="Medium List 1 Accent 5"/>
    <w:basedOn w:val="Standaardtabel"/>
    <w:uiPriority w:val="65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43F9D" w:themeColor="accent5"/>
        <w:bottom w:val="single" w:sz="8" w:space="0" w:color="F43F9D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43F9D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43F9D" w:themeColor="accent5"/>
          <w:bottom w:val="single" w:sz="8" w:space="0" w:color="F43F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43F9D" w:themeColor="accent5"/>
          <w:bottom w:val="single" w:sz="8" w:space="0" w:color="F43F9D" w:themeColor="accent5"/>
        </w:tcBorders>
      </w:tcPr>
    </w:tblStylePr>
    <w:tblStylePr w:type="band1Vert">
      <w:tblPr/>
      <w:tcPr>
        <w:shd w:val="clear" w:color="auto" w:fill="FCCFE6" w:themeFill="accent5" w:themeFillTint="3F"/>
      </w:tcPr>
    </w:tblStylePr>
    <w:tblStylePr w:type="band1Horz">
      <w:tblPr/>
      <w:tcPr>
        <w:shd w:val="clear" w:color="auto" w:fill="FCCFE6" w:themeFill="accent5" w:themeFillTint="3F"/>
      </w:tcPr>
    </w:tblStylePr>
  </w:style>
  <w:style w:type="table" w:styleId="Gemiddeldelijst1-accent4">
    <w:name w:val="Medium List 1 Accent 4"/>
    <w:basedOn w:val="Standaardtabel"/>
    <w:uiPriority w:val="65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B499F" w:themeColor="accent4"/>
        <w:bottom w:val="single" w:sz="8" w:space="0" w:color="3B499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B499F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3B499F" w:themeColor="accent4"/>
          <w:bottom w:val="single" w:sz="8" w:space="0" w:color="3B499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B499F" w:themeColor="accent4"/>
          <w:bottom w:val="single" w:sz="8" w:space="0" w:color="3B499F" w:themeColor="accent4"/>
        </w:tcBorders>
      </w:tcPr>
    </w:tblStylePr>
    <w:tblStylePr w:type="band1Vert">
      <w:tblPr/>
      <w:tcPr>
        <w:shd w:val="clear" w:color="auto" w:fill="CACEEB" w:themeFill="accent4" w:themeFillTint="3F"/>
      </w:tcPr>
    </w:tblStylePr>
    <w:tblStylePr w:type="band1Horz">
      <w:tblPr/>
      <w:tcPr>
        <w:shd w:val="clear" w:color="auto" w:fill="CACEEB" w:themeFill="accent4" w:themeFillTint="3F"/>
      </w:tcPr>
    </w:tblStylePr>
  </w:style>
  <w:style w:type="table" w:styleId="Gemiddeldelijst1-accent3">
    <w:name w:val="Medium List 1 Accent 3"/>
    <w:basedOn w:val="Standaardtabel"/>
    <w:uiPriority w:val="65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B3B82" w:themeColor="accent3"/>
        <w:bottom w:val="single" w:sz="8" w:space="0" w:color="BB3B82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B3B82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BB3B82" w:themeColor="accent3"/>
          <w:bottom w:val="single" w:sz="8" w:space="0" w:color="BB3B8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B3B82" w:themeColor="accent3"/>
          <w:bottom w:val="single" w:sz="8" w:space="0" w:color="BB3B82" w:themeColor="accent3"/>
        </w:tcBorders>
      </w:tcPr>
    </w:tblStylePr>
    <w:tblStylePr w:type="band1Vert">
      <w:tblPr/>
      <w:tcPr>
        <w:shd w:val="clear" w:color="auto" w:fill="EFCDE0" w:themeFill="accent3" w:themeFillTint="3F"/>
      </w:tcPr>
    </w:tblStylePr>
    <w:tblStylePr w:type="band1Horz">
      <w:tblPr/>
      <w:tcPr>
        <w:shd w:val="clear" w:color="auto" w:fill="EFCDE0" w:themeFill="accent3" w:themeFillTint="3F"/>
      </w:tcPr>
    </w:tblStylePr>
  </w:style>
  <w:style w:type="table" w:styleId="Gemiddeldelijst1-accent2">
    <w:name w:val="Medium List 1 Accent 2"/>
    <w:basedOn w:val="Standaardtabel"/>
    <w:uiPriority w:val="65"/>
    <w:rsid w:val="00E0776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62663" w:themeColor="accent2"/>
        <w:bottom w:val="single" w:sz="8" w:space="0" w:color="762663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62663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762663" w:themeColor="accent2"/>
          <w:bottom w:val="single" w:sz="8" w:space="0" w:color="76266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62663" w:themeColor="accent2"/>
          <w:bottom w:val="single" w:sz="8" w:space="0" w:color="762663" w:themeColor="accent2"/>
        </w:tcBorders>
      </w:tcPr>
    </w:tblStylePr>
    <w:tblStylePr w:type="band1Vert">
      <w:tblPr/>
      <w:tcPr>
        <w:shd w:val="clear" w:color="auto" w:fill="E9BCDE" w:themeFill="accent2" w:themeFillTint="3F"/>
      </w:tcPr>
    </w:tblStylePr>
    <w:tblStylePr w:type="band1Horz">
      <w:tblPr/>
      <w:tcPr>
        <w:shd w:val="clear" w:color="auto" w:fill="E9BCDE" w:themeFill="accent2" w:themeFillTint="3F"/>
      </w:tcPr>
    </w:tblStylePr>
  </w:style>
  <w:style w:type="table" w:styleId="Gemiddeldearcering2-accent6">
    <w:name w:val="Medium Shading 2 Accent 6"/>
    <w:basedOn w:val="Standaardtabel"/>
    <w:uiPriority w:val="64"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EDE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EDE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EDE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43F9D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43F9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43F9D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B499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B499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B499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B3B82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B3B8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B3B82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rsid w:val="00E0776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6266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6266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62663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1F1EF" w:themeColor="accent6" w:themeTint="BF"/>
        <w:left w:val="single" w:sz="8" w:space="0" w:color="F1F1EF" w:themeColor="accent6" w:themeTint="BF"/>
        <w:bottom w:val="single" w:sz="8" w:space="0" w:color="F1F1EF" w:themeColor="accent6" w:themeTint="BF"/>
        <w:right w:val="single" w:sz="8" w:space="0" w:color="F1F1EF" w:themeColor="accent6" w:themeTint="BF"/>
        <w:insideH w:val="single" w:sz="8" w:space="0" w:color="F1F1E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F1EF" w:themeColor="accent6" w:themeTint="BF"/>
          <w:left w:val="single" w:sz="8" w:space="0" w:color="F1F1EF" w:themeColor="accent6" w:themeTint="BF"/>
          <w:bottom w:val="single" w:sz="8" w:space="0" w:color="F1F1EF" w:themeColor="accent6" w:themeTint="BF"/>
          <w:right w:val="single" w:sz="8" w:space="0" w:color="F1F1EF" w:themeColor="accent6" w:themeTint="BF"/>
          <w:insideH w:val="nil"/>
          <w:insideV w:val="nil"/>
        </w:tcBorders>
        <w:shd w:val="clear" w:color="auto" w:fill="EDEDE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F1EF" w:themeColor="accent6" w:themeTint="BF"/>
          <w:left w:val="single" w:sz="8" w:space="0" w:color="F1F1EF" w:themeColor="accent6" w:themeTint="BF"/>
          <w:bottom w:val="single" w:sz="8" w:space="0" w:color="F1F1EF" w:themeColor="accent6" w:themeTint="BF"/>
          <w:right w:val="single" w:sz="8" w:space="0" w:color="F1F1E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AF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FAF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66EB5" w:themeColor="accent5" w:themeTint="BF"/>
        <w:left w:val="single" w:sz="8" w:space="0" w:color="F66EB5" w:themeColor="accent5" w:themeTint="BF"/>
        <w:bottom w:val="single" w:sz="8" w:space="0" w:color="F66EB5" w:themeColor="accent5" w:themeTint="BF"/>
        <w:right w:val="single" w:sz="8" w:space="0" w:color="F66EB5" w:themeColor="accent5" w:themeTint="BF"/>
        <w:insideH w:val="single" w:sz="8" w:space="0" w:color="F66EB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66EB5" w:themeColor="accent5" w:themeTint="BF"/>
          <w:left w:val="single" w:sz="8" w:space="0" w:color="F66EB5" w:themeColor="accent5" w:themeTint="BF"/>
          <w:bottom w:val="single" w:sz="8" w:space="0" w:color="F66EB5" w:themeColor="accent5" w:themeTint="BF"/>
          <w:right w:val="single" w:sz="8" w:space="0" w:color="F66EB5" w:themeColor="accent5" w:themeTint="BF"/>
          <w:insideH w:val="nil"/>
          <w:insideV w:val="nil"/>
        </w:tcBorders>
        <w:shd w:val="clear" w:color="auto" w:fill="F43F9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6EB5" w:themeColor="accent5" w:themeTint="BF"/>
          <w:left w:val="single" w:sz="8" w:space="0" w:color="F66EB5" w:themeColor="accent5" w:themeTint="BF"/>
          <w:bottom w:val="single" w:sz="8" w:space="0" w:color="F66EB5" w:themeColor="accent5" w:themeTint="BF"/>
          <w:right w:val="single" w:sz="8" w:space="0" w:color="F66EB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CFE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CFE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5F6CC3" w:themeColor="accent4" w:themeTint="BF"/>
        <w:left w:val="single" w:sz="8" w:space="0" w:color="5F6CC3" w:themeColor="accent4" w:themeTint="BF"/>
        <w:bottom w:val="single" w:sz="8" w:space="0" w:color="5F6CC3" w:themeColor="accent4" w:themeTint="BF"/>
        <w:right w:val="single" w:sz="8" w:space="0" w:color="5F6CC3" w:themeColor="accent4" w:themeTint="BF"/>
        <w:insideH w:val="single" w:sz="8" w:space="0" w:color="5F6CC3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F6CC3" w:themeColor="accent4" w:themeTint="BF"/>
          <w:left w:val="single" w:sz="8" w:space="0" w:color="5F6CC3" w:themeColor="accent4" w:themeTint="BF"/>
          <w:bottom w:val="single" w:sz="8" w:space="0" w:color="5F6CC3" w:themeColor="accent4" w:themeTint="BF"/>
          <w:right w:val="single" w:sz="8" w:space="0" w:color="5F6CC3" w:themeColor="accent4" w:themeTint="BF"/>
          <w:insideH w:val="nil"/>
          <w:insideV w:val="nil"/>
        </w:tcBorders>
        <w:shd w:val="clear" w:color="auto" w:fill="3B499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6CC3" w:themeColor="accent4" w:themeTint="BF"/>
          <w:left w:val="single" w:sz="8" w:space="0" w:color="5F6CC3" w:themeColor="accent4" w:themeTint="BF"/>
          <w:bottom w:val="single" w:sz="8" w:space="0" w:color="5F6CC3" w:themeColor="accent4" w:themeTint="BF"/>
          <w:right w:val="single" w:sz="8" w:space="0" w:color="5F6CC3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EE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CEE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CF68A1" w:themeColor="accent3" w:themeTint="BF"/>
        <w:left w:val="single" w:sz="8" w:space="0" w:color="CF68A1" w:themeColor="accent3" w:themeTint="BF"/>
        <w:bottom w:val="single" w:sz="8" w:space="0" w:color="CF68A1" w:themeColor="accent3" w:themeTint="BF"/>
        <w:right w:val="single" w:sz="8" w:space="0" w:color="CF68A1" w:themeColor="accent3" w:themeTint="BF"/>
        <w:insideH w:val="single" w:sz="8" w:space="0" w:color="CF68A1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68A1" w:themeColor="accent3" w:themeTint="BF"/>
          <w:left w:val="single" w:sz="8" w:space="0" w:color="CF68A1" w:themeColor="accent3" w:themeTint="BF"/>
          <w:bottom w:val="single" w:sz="8" w:space="0" w:color="CF68A1" w:themeColor="accent3" w:themeTint="BF"/>
          <w:right w:val="single" w:sz="8" w:space="0" w:color="CF68A1" w:themeColor="accent3" w:themeTint="BF"/>
          <w:insideH w:val="nil"/>
          <w:insideV w:val="nil"/>
        </w:tcBorders>
        <w:shd w:val="clear" w:color="auto" w:fill="BB3B8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68A1" w:themeColor="accent3" w:themeTint="BF"/>
          <w:left w:val="single" w:sz="8" w:space="0" w:color="CF68A1" w:themeColor="accent3" w:themeTint="BF"/>
          <w:bottom w:val="single" w:sz="8" w:space="0" w:color="CF68A1" w:themeColor="accent3" w:themeTint="BF"/>
          <w:right w:val="single" w:sz="8" w:space="0" w:color="CF68A1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DE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DE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B93B9B" w:themeColor="accent2" w:themeTint="BF"/>
        <w:left w:val="single" w:sz="8" w:space="0" w:color="B93B9B" w:themeColor="accent2" w:themeTint="BF"/>
        <w:bottom w:val="single" w:sz="8" w:space="0" w:color="B93B9B" w:themeColor="accent2" w:themeTint="BF"/>
        <w:right w:val="single" w:sz="8" w:space="0" w:color="B93B9B" w:themeColor="accent2" w:themeTint="BF"/>
        <w:insideH w:val="single" w:sz="8" w:space="0" w:color="B93B9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93B9B" w:themeColor="accent2" w:themeTint="BF"/>
          <w:left w:val="single" w:sz="8" w:space="0" w:color="B93B9B" w:themeColor="accent2" w:themeTint="BF"/>
          <w:bottom w:val="single" w:sz="8" w:space="0" w:color="B93B9B" w:themeColor="accent2" w:themeTint="BF"/>
          <w:right w:val="single" w:sz="8" w:space="0" w:color="B93B9B" w:themeColor="accent2" w:themeTint="BF"/>
          <w:insideH w:val="nil"/>
          <w:insideV w:val="nil"/>
        </w:tcBorders>
        <w:shd w:val="clear" w:color="auto" w:fill="76266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93B9B" w:themeColor="accent2" w:themeTint="BF"/>
          <w:left w:val="single" w:sz="8" w:space="0" w:color="B93B9B" w:themeColor="accent2" w:themeTint="BF"/>
          <w:bottom w:val="single" w:sz="8" w:space="0" w:color="B93B9B" w:themeColor="accent2" w:themeTint="BF"/>
          <w:right w:val="single" w:sz="8" w:space="0" w:color="B93B9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BCD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9BCD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raster3-accent6">
    <w:name w:val="Medium Grid 3 Accent 6"/>
    <w:basedOn w:val="Standaardtabel"/>
    <w:uiPriority w:val="69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FAF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EDE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EDE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EDE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EDEB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F6F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F6F5" w:themeFill="accent6" w:themeFillTint="7F"/>
      </w:tcPr>
    </w:tblStylePr>
  </w:style>
  <w:style w:type="table" w:styleId="Gemiddeldraster3-accent5">
    <w:name w:val="Medium Grid 3 Accent 5"/>
    <w:basedOn w:val="Standaardtabel"/>
    <w:uiPriority w:val="69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CFE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43F9D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43F9D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43F9D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43F9D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99FC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99FCD" w:themeFill="accent5" w:themeFillTint="7F"/>
      </w:tcPr>
    </w:tblStylePr>
  </w:style>
  <w:style w:type="table" w:styleId="Gemiddeldraster3-accent4">
    <w:name w:val="Medium Grid 3 Accent 4"/>
    <w:basedOn w:val="Standaardtabel"/>
    <w:uiPriority w:val="69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CEE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B499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B499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B499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B499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9DD7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9DD7" w:themeFill="accent4" w:themeFillTint="7F"/>
      </w:tcPr>
    </w:tblStylePr>
  </w:style>
  <w:style w:type="table" w:styleId="Gemiddeldraster3-accent3">
    <w:name w:val="Medium Grid 3 Accent 3"/>
    <w:basedOn w:val="Standaardtabel"/>
    <w:uiPriority w:val="69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DE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B3B82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B3B82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B3B82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B3B82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9AC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9AC0" w:themeFill="accent3" w:themeFillTint="7F"/>
      </w:tcPr>
    </w:tblStylePr>
  </w:style>
  <w:style w:type="table" w:styleId="Gemiddeldraster3-accent2">
    <w:name w:val="Medium Grid 3 Accent 2"/>
    <w:basedOn w:val="Standaardtabel"/>
    <w:uiPriority w:val="69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9BCD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6266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6266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6266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62663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479BE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479BE" w:themeFill="accent2" w:themeFillTint="7F"/>
      </w:tcPr>
    </w:tblStylePr>
  </w:style>
  <w:style w:type="table" w:styleId="Gemiddeldraster3-accent1">
    <w:name w:val="Medium Grid 3 Accent 1"/>
    <w:basedOn w:val="Standaardtabel"/>
    <w:uiPriority w:val="69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A2F7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10861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10861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10861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10861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44E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44EF" w:themeFill="accent1" w:themeFillTint="7F"/>
      </w:tcPr>
    </w:tblStylePr>
  </w:style>
  <w:style w:type="table" w:styleId="Gemiddeldraster2-accent6">
    <w:name w:val="Medium Grid 2 Accent 6"/>
    <w:basedOn w:val="Standaardtabel"/>
    <w:uiPriority w:val="68"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EDEB" w:themeColor="accent6"/>
        <w:left w:val="single" w:sz="8" w:space="0" w:color="EDEDEB" w:themeColor="accent6"/>
        <w:bottom w:val="single" w:sz="8" w:space="0" w:color="EDEDEB" w:themeColor="accent6"/>
        <w:right w:val="single" w:sz="8" w:space="0" w:color="EDEDEB" w:themeColor="accent6"/>
        <w:insideH w:val="single" w:sz="8" w:space="0" w:color="EDEDEB" w:themeColor="accent6"/>
        <w:insideV w:val="single" w:sz="8" w:space="0" w:color="EDEDEB" w:themeColor="accent6"/>
      </w:tblBorders>
    </w:tblPr>
    <w:tcPr>
      <w:shd w:val="clear" w:color="auto" w:fill="FAFAF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DFDF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FBFA" w:themeFill="accent6" w:themeFillTint="33"/>
      </w:tcPr>
    </w:tblStylePr>
    <w:tblStylePr w:type="band1Vert">
      <w:tblPr/>
      <w:tcPr>
        <w:shd w:val="clear" w:color="auto" w:fill="F6F6F5" w:themeFill="accent6" w:themeFillTint="7F"/>
      </w:tcPr>
    </w:tblStylePr>
    <w:tblStylePr w:type="band1Horz">
      <w:tblPr/>
      <w:tcPr>
        <w:tcBorders>
          <w:insideH w:val="single" w:sz="6" w:space="0" w:color="EDEDEB" w:themeColor="accent6"/>
          <w:insideV w:val="single" w:sz="6" w:space="0" w:color="EDEDEB" w:themeColor="accent6"/>
        </w:tcBorders>
        <w:shd w:val="clear" w:color="auto" w:fill="F6F6F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43F9D" w:themeColor="accent5"/>
        <w:left w:val="single" w:sz="8" w:space="0" w:color="F43F9D" w:themeColor="accent5"/>
        <w:bottom w:val="single" w:sz="8" w:space="0" w:color="F43F9D" w:themeColor="accent5"/>
        <w:right w:val="single" w:sz="8" w:space="0" w:color="F43F9D" w:themeColor="accent5"/>
        <w:insideH w:val="single" w:sz="8" w:space="0" w:color="F43F9D" w:themeColor="accent5"/>
        <w:insideV w:val="single" w:sz="8" w:space="0" w:color="F43F9D" w:themeColor="accent5"/>
      </w:tblBorders>
    </w:tblPr>
    <w:tcPr>
      <w:shd w:val="clear" w:color="auto" w:fill="FCCFE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EECF5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EB" w:themeFill="accent5" w:themeFillTint="33"/>
      </w:tcPr>
    </w:tblStylePr>
    <w:tblStylePr w:type="band1Vert">
      <w:tblPr/>
      <w:tcPr>
        <w:shd w:val="clear" w:color="auto" w:fill="F99FCD" w:themeFill="accent5" w:themeFillTint="7F"/>
      </w:tcPr>
    </w:tblStylePr>
    <w:tblStylePr w:type="band1Horz">
      <w:tblPr/>
      <w:tcPr>
        <w:tcBorders>
          <w:insideH w:val="single" w:sz="6" w:space="0" w:color="F43F9D" w:themeColor="accent5"/>
          <w:insideV w:val="single" w:sz="6" w:space="0" w:color="F43F9D" w:themeColor="accent5"/>
        </w:tcBorders>
        <w:shd w:val="clear" w:color="auto" w:fill="F99FC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B499F" w:themeColor="accent4"/>
        <w:left w:val="single" w:sz="8" w:space="0" w:color="3B499F" w:themeColor="accent4"/>
        <w:bottom w:val="single" w:sz="8" w:space="0" w:color="3B499F" w:themeColor="accent4"/>
        <w:right w:val="single" w:sz="8" w:space="0" w:color="3B499F" w:themeColor="accent4"/>
        <w:insideH w:val="single" w:sz="8" w:space="0" w:color="3B499F" w:themeColor="accent4"/>
        <w:insideV w:val="single" w:sz="8" w:space="0" w:color="3B499F" w:themeColor="accent4"/>
      </w:tblBorders>
    </w:tblPr>
    <w:tcPr>
      <w:shd w:val="clear" w:color="auto" w:fill="CACEE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AEBF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D7EF" w:themeFill="accent4" w:themeFillTint="33"/>
      </w:tcPr>
    </w:tblStylePr>
    <w:tblStylePr w:type="band1Vert">
      <w:tblPr/>
      <w:tcPr>
        <w:shd w:val="clear" w:color="auto" w:fill="949DD7" w:themeFill="accent4" w:themeFillTint="7F"/>
      </w:tcPr>
    </w:tblStylePr>
    <w:tblStylePr w:type="band1Horz">
      <w:tblPr/>
      <w:tcPr>
        <w:tcBorders>
          <w:insideH w:val="single" w:sz="6" w:space="0" w:color="3B499F" w:themeColor="accent4"/>
          <w:insideV w:val="single" w:sz="6" w:space="0" w:color="3B499F" w:themeColor="accent4"/>
        </w:tcBorders>
        <w:shd w:val="clear" w:color="auto" w:fill="949DD7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B3B82" w:themeColor="accent3"/>
        <w:left w:val="single" w:sz="8" w:space="0" w:color="BB3B82" w:themeColor="accent3"/>
        <w:bottom w:val="single" w:sz="8" w:space="0" w:color="BB3B82" w:themeColor="accent3"/>
        <w:right w:val="single" w:sz="8" w:space="0" w:color="BB3B82" w:themeColor="accent3"/>
        <w:insideH w:val="single" w:sz="8" w:space="0" w:color="BB3B82" w:themeColor="accent3"/>
        <w:insideV w:val="single" w:sz="8" w:space="0" w:color="BB3B82" w:themeColor="accent3"/>
      </w:tblBorders>
    </w:tblPr>
    <w:tcPr>
      <w:shd w:val="clear" w:color="auto" w:fill="EFCDE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8EB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6E5" w:themeFill="accent3" w:themeFillTint="33"/>
      </w:tcPr>
    </w:tblStylePr>
    <w:tblStylePr w:type="band1Vert">
      <w:tblPr/>
      <w:tcPr>
        <w:shd w:val="clear" w:color="auto" w:fill="DF9AC0" w:themeFill="accent3" w:themeFillTint="7F"/>
      </w:tcPr>
    </w:tblStylePr>
    <w:tblStylePr w:type="band1Horz">
      <w:tblPr/>
      <w:tcPr>
        <w:tcBorders>
          <w:insideH w:val="single" w:sz="6" w:space="0" w:color="BB3B82" w:themeColor="accent3"/>
          <w:insideV w:val="single" w:sz="6" w:space="0" w:color="BB3B82" w:themeColor="accent3"/>
        </w:tcBorders>
        <w:shd w:val="clear" w:color="auto" w:fill="DF9AC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62663" w:themeColor="accent2"/>
        <w:left w:val="single" w:sz="8" w:space="0" w:color="762663" w:themeColor="accent2"/>
        <w:bottom w:val="single" w:sz="8" w:space="0" w:color="762663" w:themeColor="accent2"/>
        <w:right w:val="single" w:sz="8" w:space="0" w:color="762663" w:themeColor="accent2"/>
        <w:insideH w:val="single" w:sz="8" w:space="0" w:color="762663" w:themeColor="accent2"/>
        <w:insideV w:val="single" w:sz="8" w:space="0" w:color="762663" w:themeColor="accent2"/>
      </w:tblBorders>
    </w:tblPr>
    <w:tcPr>
      <w:shd w:val="clear" w:color="auto" w:fill="E9BCD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6E4F2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9E5" w:themeFill="accent2" w:themeFillTint="33"/>
      </w:tcPr>
    </w:tblStylePr>
    <w:tblStylePr w:type="band1Vert">
      <w:tblPr/>
      <w:tcPr>
        <w:shd w:val="clear" w:color="auto" w:fill="D479BE" w:themeFill="accent2" w:themeFillTint="7F"/>
      </w:tcPr>
    </w:tblStylePr>
    <w:tblStylePr w:type="band1Horz">
      <w:tblPr/>
      <w:tcPr>
        <w:tcBorders>
          <w:insideH w:val="single" w:sz="6" w:space="0" w:color="762663" w:themeColor="accent2"/>
          <w:insideV w:val="single" w:sz="6" w:space="0" w:color="762663" w:themeColor="accent2"/>
        </w:tcBorders>
        <w:shd w:val="clear" w:color="auto" w:fill="D479BE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rsid w:val="00E0776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10861" w:themeColor="accent1"/>
        <w:left w:val="single" w:sz="8" w:space="0" w:color="510861" w:themeColor="accent1"/>
        <w:bottom w:val="single" w:sz="8" w:space="0" w:color="510861" w:themeColor="accent1"/>
        <w:right w:val="single" w:sz="8" w:space="0" w:color="510861" w:themeColor="accent1"/>
        <w:insideH w:val="single" w:sz="8" w:space="0" w:color="510861" w:themeColor="accent1"/>
        <w:insideV w:val="single" w:sz="8" w:space="0" w:color="510861" w:themeColor="accent1"/>
      </w:tblBorders>
    </w:tblPr>
    <w:tcPr>
      <w:shd w:val="clear" w:color="auto" w:fill="E8A2F7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5DAF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B4F8" w:themeFill="accent1" w:themeFillTint="33"/>
      </w:tcPr>
    </w:tblStylePr>
    <w:tblStylePr w:type="band1Vert">
      <w:tblPr/>
      <w:tcPr>
        <w:shd w:val="clear" w:color="auto" w:fill="D044EF" w:themeFill="accent1" w:themeFillTint="7F"/>
      </w:tcPr>
    </w:tblStylePr>
    <w:tblStylePr w:type="band1Horz">
      <w:tblPr/>
      <w:tcPr>
        <w:tcBorders>
          <w:insideH w:val="single" w:sz="6" w:space="0" w:color="510861" w:themeColor="accent1"/>
          <w:insideV w:val="single" w:sz="6" w:space="0" w:color="510861" w:themeColor="accent1"/>
        </w:tcBorders>
        <w:shd w:val="clear" w:color="auto" w:fill="D044E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1-accent6">
    <w:name w:val="Medium Grid 1 Accent 6"/>
    <w:basedOn w:val="Standaardtabel"/>
    <w:uiPriority w:val="67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1F1EF" w:themeColor="accent6" w:themeTint="BF"/>
        <w:left w:val="single" w:sz="8" w:space="0" w:color="F1F1EF" w:themeColor="accent6" w:themeTint="BF"/>
        <w:bottom w:val="single" w:sz="8" w:space="0" w:color="F1F1EF" w:themeColor="accent6" w:themeTint="BF"/>
        <w:right w:val="single" w:sz="8" w:space="0" w:color="F1F1EF" w:themeColor="accent6" w:themeTint="BF"/>
        <w:insideH w:val="single" w:sz="8" w:space="0" w:color="F1F1EF" w:themeColor="accent6" w:themeTint="BF"/>
        <w:insideV w:val="single" w:sz="8" w:space="0" w:color="F1F1EF" w:themeColor="accent6" w:themeTint="BF"/>
      </w:tblBorders>
    </w:tblPr>
    <w:tcPr>
      <w:shd w:val="clear" w:color="auto" w:fill="FAFAF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F1E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6F5" w:themeFill="accent6" w:themeFillTint="7F"/>
      </w:tcPr>
    </w:tblStylePr>
    <w:tblStylePr w:type="band1Horz">
      <w:tblPr/>
      <w:tcPr>
        <w:shd w:val="clear" w:color="auto" w:fill="F6F6F5" w:themeFill="accent6" w:themeFillTint="7F"/>
      </w:tcPr>
    </w:tblStylePr>
  </w:style>
  <w:style w:type="table" w:styleId="Gemiddeldraster1-accent5">
    <w:name w:val="Medium Grid 1 Accent 5"/>
    <w:basedOn w:val="Standaardtabel"/>
    <w:uiPriority w:val="67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F66EB5" w:themeColor="accent5" w:themeTint="BF"/>
        <w:left w:val="single" w:sz="8" w:space="0" w:color="F66EB5" w:themeColor="accent5" w:themeTint="BF"/>
        <w:bottom w:val="single" w:sz="8" w:space="0" w:color="F66EB5" w:themeColor="accent5" w:themeTint="BF"/>
        <w:right w:val="single" w:sz="8" w:space="0" w:color="F66EB5" w:themeColor="accent5" w:themeTint="BF"/>
        <w:insideH w:val="single" w:sz="8" w:space="0" w:color="F66EB5" w:themeColor="accent5" w:themeTint="BF"/>
        <w:insideV w:val="single" w:sz="8" w:space="0" w:color="F66EB5" w:themeColor="accent5" w:themeTint="BF"/>
      </w:tblBorders>
    </w:tblPr>
    <w:tcPr>
      <w:shd w:val="clear" w:color="auto" w:fill="FCCFE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66EB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9FCD" w:themeFill="accent5" w:themeFillTint="7F"/>
      </w:tcPr>
    </w:tblStylePr>
    <w:tblStylePr w:type="band1Horz">
      <w:tblPr/>
      <w:tcPr>
        <w:shd w:val="clear" w:color="auto" w:fill="F99FCD" w:themeFill="accent5" w:themeFillTint="7F"/>
      </w:tcPr>
    </w:tblStylePr>
  </w:style>
  <w:style w:type="table" w:styleId="Gemiddeldraster1-accent4">
    <w:name w:val="Medium Grid 1 Accent 4"/>
    <w:basedOn w:val="Standaardtabel"/>
    <w:uiPriority w:val="67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5F6CC3" w:themeColor="accent4" w:themeTint="BF"/>
        <w:left w:val="single" w:sz="8" w:space="0" w:color="5F6CC3" w:themeColor="accent4" w:themeTint="BF"/>
        <w:bottom w:val="single" w:sz="8" w:space="0" w:color="5F6CC3" w:themeColor="accent4" w:themeTint="BF"/>
        <w:right w:val="single" w:sz="8" w:space="0" w:color="5F6CC3" w:themeColor="accent4" w:themeTint="BF"/>
        <w:insideH w:val="single" w:sz="8" w:space="0" w:color="5F6CC3" w:themeColor="accent4" w:themeTint="BF"/>
        <w:insideV w:val="single" w:sz="8" w:space="0" w:color="5F6CC3" w:themeColor="accent4" w:themeTint="BF"/>
      </w:tblBorders>
    </w:tblPr>
    <w:tcPr>
      <w:shd w:val="clear" w:color="auto" w:fill="CACEE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F6CC3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9DD7" w:themeFill="accent4" w:themeFillTint="7F"/>
      </w:tcPr>
    </w:tblStylePr>
    <w:tblStylePr w:type="band1Horz">
      <w:tblPr/>
      <w:tcPr>
        <w:shd w:val="clear" w:color="auto" w:fill="949DD7" w:themeFill="accent4" w:themeFillTint="7F"/>
      </w:tcPr>
    </w:tblStylePr>
  </w:style>
  <w:style w:type="table" w:styleId="Gemiddeldraster1-accent3">
    <w:name w:val="Medium Grid 1 Accent 3"/>
    <w:basedOn w:val="Standaardtabel"/>
    <w:uiPriority w:val="67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CF68A1" w:themeColor="accent3" w:themeTint="BF"/>
        <w:left w:val="single" w:sz="8" w:space="0" w:color="CF68A1" w:themeColor="accent3" w:themeTint="BF"/>
        <w:bottom w:val="single" w:sz="8" w:space="0" w:color="CF68A1" w:themeColor="accent3" w:themeTint="BF"/>
        <w:right w:val="single" w:sz="8" w:space="0" w:color="CF68A1" w:themeColor="accent3" w:themeTint="BF"/>
        <w:insideH w:val="single" w:sz="8" w:space="0" w:color="CF68A1" w:themeColor="accent3" w:themeTint="BF"/>
        <w:insideV w:val="single" w:sz="8" w:space="0" w:color="CF68A1" w:themeColor="accent3" w:themeTint="BF"/>
      </w:tblBorders>
    </w:tblPr>
    <w:tcPr>
      <w:shd w:val="clear" w:color="auto" w:fill="EFCDE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68A1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9AC0" w:themeFill="accent3" w:themeFillTint="7F"/>
      </w:tcPr>
    </w:tblStylePr>
    <w:tblStylePr w:type="band1Horz">
      <w:tblPr/>
      <w:tcPr>
        <w:shd w:val="clear" w:color="auto" w:fill="DF9AC0" w:themeFill="accent3" w:themeFillTint="7F"/>
      </w:tcPr>
    </w:tblStylePr>
  </w:style>
  <w:style w:type="table" w:styleId="Gemiddeldraster1-accent2">
    <w:name w:val="Medium Grid 1 Accent 2"/>
    <w:basedOn w:val="Standaardtabel"/>
    <w:uiPriority w:val="67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B93B9B" w:themeColor="accent2" w:themeTint="BF"/>
        <w:left w:val="single" w:sz="8" w:space="0" w:color="B93B9B" w:themeColor="accent2" w:themeTint="BF"/>
        <w:bottom w:val="single" w:sz="8" w:space="0" w:color="B93B9B" w:themeColor="accent2" w:themeTint="BF"/>
        <w:right w:val="single" w:sz="8" w:space="0" w:color="B93B9B" w:themeColor="accent2" w:themeTint="BF"/>
        <w:insideH w:val="single" w:sz="8" w:space="0" w:color="B93B9B" w:themeColor="accent2" w:themeTint="BF"/>
        <w:insideV w:val="single" w:sz="8" w:space="0" w:color="B93B9B" w:themeColor="accent2" w:themeTint="BF"/>
      </w:tblBorders>
    </w:tblPr>
    <w:tcPr>
      <w:shd w:val="clear" w:color="auto" w:fill="E9BCD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93B9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79BE" w:themeFill="accent2" w:themeFillTint="7F"/>
      </w:tcPr>
    </w:tblStylePr>
    <w:tblStylePr w:type="band1Horz">
      <w:tblPr/>
      <w:tcPr>
        <w:shd w:val="clear" w:color="auto" w:fill="D479BE" w:themeFill="accent2" w:themeFillTint="7F"/>
      </w:tcPr>
    </w:tblStylePr>
  </w:style>
  <w:style w:type="table" w:styleId="Gemiddeldraster1-accent1">
    <w:name w:val="Medium Grid 1 Accent 1"/>
    <w:basedOn w:val="Standaardtabel"/>
    <w:uiPriority w:val="67"/>
    <w:rsid w:val="00E07762"/>
    <w:pPr>
      <w:spacing w:line="240" w:lineRule="auto"/>
    </w:pPr>
    <w:tblPr>
      <w:tblStyleRowBandSize w:val="1"/>
      <w:tblStyleColBandSize w:val="1"/>
      <w:tblBorders>
        <w:top w:val="single" w:sz="8" w:space="0" w:color="9E0FBE" w:themeColor="accent1" w:themeTint="BF"/>
        <w:left w:val="single" w:sz="8" w:space="0" w:color="9E0FBE" w:themeColor="accent1" w:themeTint="BF"/>
        <w:bottom w:val="single" w:sz="8" w:space="0" w:color="9E0FBE" w:themeColor="accent1" w:themeTint="BF"/>
        <w:right w:val="single" w:sz="8" w:space="0" w:color="9E0FBE" w:themeColor="accent1" w:themeTint="BF"/>
        <w:insideH w:val="single" w:sz="8" w:space="0" w:color="9E0FBE" w:themeColor="accent1" w:themeTint="BF"/>
        <w:insideV w:val="single" w:sz="8" w:space="0" w:color="9E0FBE" w:themeColor="accent1" w:themeTint="BF"/>
      </w:tblBorders>
    </w:tblPr>
    <w:tcPr>
      <w:shd w:val="clear" w:color="auto" w:fill="E8A2F7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E0FBE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44EF" w:themeFill="accent1" w:themeFillTint="7F"/>
      </w:tcPr>
    </w:tblStylePr>
    <w:tblStylePr w:type="band1Horz">
      <w:tblPr/>
      <w:tcPr>
        <w:shd w:val="clear" w:color="auto" w:fill="D044EF" w:themeFill="accent1" w:themeFillTint="7F"/>
      </w:tcPr>
    </w:tblStylePr>
  </w:style>
  <w:style w:type="table" w:styleId="Donkerelijst-accent6">
    <w:name w:val="Dark List Accent 6"/>
    <w:basedOn w:val="Standaardtabel"/>
    <w:uiPriority w:val="70"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EDE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7B6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4B4A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4B4A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B4A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B4AC" w:themeFill="accent6" w:themeFillShade="BF"/>
      </w:tcPr>
    </w:tblStylePr>
  </w:style>
  <w:style w:type="table" w:styleId="Donkerelijst-accent5">
    <w:name w:val="Dark List Accent 5"/>
    <w:basedOn w:val="Standaardtabel"/>
    <w:uiPriority w:val="70"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43F9D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0084E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90C7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90C7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0C7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0C76" w:themeFill="accent5" w:themeFillShade="BF"/>
      </w:tcPr>
    </w:tblStylePr>
  </w:style>
  <w:style w:type="table" w:styleId="Donkerelijst-accent4">
    <w:name w:val="Dark List Accent 4"/>
    <w:basedOn w:val="Standaardtabel"/>
    <w:uiPriority w:val="70"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B499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D244E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C3676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C3676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3676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3676" w:themeFill="accent4" w:themeFillShade="BF"/>
      </w:tcPr>
    </w:tblStylePr>
  </w:style>
  <w:style w:type="table" w:styleId="Donkerelijst-accent3">
    <w:name w:val="Dark List Accent 3"/>
    <w:basedOn w:val="Standaardtabel"/>
    <w:uiPriority w:val="70"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B3B82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C1D4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B2C6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B2C6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B2C6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B2C61" w:themeFill="accent3" w:themeFillShade="BF"/>
      </w:tcPr>
    </w:tblStylePr>
  </w:style>
  <w:style w:type="table" w:styleId="Donkerelijst-accent2">
    <w:name w:val="Dark List Accent 2"/>
    <w:basedOn w:val="Standaardtabel"/>
    <w:uiPriority w:val="70"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6266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133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81C49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81C49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1C49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1C49" w:themeFill="accent2" w:themeFillShade="BF"/>
      </w:tcPr>
    </w:tblStylePr>
  </w:style>
  <w:style w:type="table" w:styleId="Donkerelijst-accent1">
    <w:name w:val="Dark List Accent 1"/>
    <w:basedOn w:val="Standaardtabel"/>
    <w:uiPriority w:val="70"/>
    <w:rsid w:val="00E0776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10861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8043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C064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C064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064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0648" w:themeFill="accent1" w:themeFillShade="BF"/>
      </w:tcPr>
    </w:tblStylePr>
  </w:style>
  <w:style w:type="paragraph" w:styleId="Bibliografie">
    <w:name w:val="Bibliography"/>
    <w:basedOn w:val="ZsysbasisEmtio"/>
    <w:next w:val="BasistekstEmtio"/>
    <w:uiPriority w:val="98"/>
    <w:semiHidden/>
    <w:rsid w:val="00E07762"/>
  </w:style>
  <w:style w:type="paragraph" w:styleId="Citaat">
    <w:name w:val="Quote"/>
    <w:basedOn w:val="ZsysbasisEmtio"/>
    <w:next w:val="BasistekstEmtio"/>
    <w:link w:val="CitaatChar"/>
    <w:uiPriority w:val="98"/>
    <w:semiHidden/>
    <w:rsid w:val="00E07762"/>
    <w:rPr>
      <w:i/>
      <w:iCs/>
    </w:rPr>
  </w:style>
  <w:style w:type="character" w:customStyle="1" w:styleId="CitaatChar">
    <w:name w:val="Citaat Char"/>
    <w:basedOn w:val="Standaardalinea-lettertype"/>
    <w:link w:val="Citaat"/>
    <w:uiPriority w:val="29"/>
    <w:semiHidden/>
    <w:rsid w:val="00F33259"/>
    <w:rPr>
      <w:rFonts w:ascii="Maiandra GD" w:hAnsi="Maiandra GD" w:cs="Maiandra GD"/>
      <w:i/>
      <w:iCs/>
      <w:color w:val="000000" w:themeColor="text1"/>
      <w:sz w:val="18"/>
      <w:szCs w:val="18"/>
    </w:rPr>
  </w:style>
  <w:style w:type="paragraph" w:styleId="Duidelijkcitaat">
    <w:name w:val="Intense Quote"/>
    <w:basedOn w:val="ZsysbasisEmtio"/>
    <w:next w:val="BasistekstEmtio"/>
    <w:link w:val="DuidelijkcitaatChar"/>
    <w:uiPriority w:val="98"/>
    <w:semiHidden/>
    <w:rsid w:val="00F33259"/>
    <w:pPr>
      <w:spacing w:before="200" w:after="280"/>
      <w:ind w:left="936" w:right="936"/>
    </w:pPr>
    <w:rPr>
      <w:b/>
      <w:bCs/>
      <w:i/>
      <w:iCs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semiHidden/>
    <w:rsid w:val="00F33259"/>
    <w:rPr>
      <w:rFonts w:ascii="Maiandra GD" w:hAnsi="Maiandra GD" w:cs="Maiandra GD"/>
      <w:b/>
      <w:bCs/>
      <w:i/>
      <w:iCs/>
      <w:sz w:val="18"/>
      <w:szCs w:val="18"/>
    </w:rPr>
  </w:style>
  <w:style w:type="character" w:styleId="Eindnootmarkering">
    <w:name w:val="endnote reference"/>
    <w:aliases w:val="Eindnootmarkering Emtio"/>
    <w:basedOn w:val="Standaardalinea-lettertype"/>
    <w:uiPriority w:val="4"/>
    <w:rsid w:val="00E07762"/>
    <w:rPr>
      <w:vertAlign w:val="superscript"/>
    </w:rPr>
  </w:style>
  <w:style w:type="paragraph" w:styleId="Geenafstand">
    <w:name w:val="No Spacing"/>
    <w:basedOn w:val="ZsysbasisEmtio"/>
    <w:next w:val="BasistekstEmtio"/>
    <w:uiPriority w:val="98"/>
    <w:semiHidden/>
    <w:rsid w:val="00D27D0E"/>
  </w:style>
  <w:style w:type="character" w:styleId="HTMLCode">
    <w:name w:val="HTML Code"/>
    <w:basedOn w:val="Standaardalinea-lettertype"/>
    <w:uiPriority w:val="98"/>
    <w:semiHidden/>
    <w:rsid w:val="00E07762"/>
    <w:rPr>
      <w:rFonts w:ascii="Consolas" w:hAnsi="Consolas"/>
      <w:sz w:val="20"/>
      <w:szCs w:val="20"/>
    </w:rPr>
  </w:style>
  <w:style w:type="character" w:styleId="HTMLDefinition">
    <w:name w:val="HTML Definition"/>
    <w:basedOn w:val="Standaardalinea-lettertype"/>
    <w:uiPriority w:val="98"/>
    <w:semiHidden/>
    <w:rsid w:val="00E07762"/>
    <w:rPr>
      <w:i/>
      <w:iCs/>
    </w:rPr>
  </w:style>
  <w:style w:type="character" w:styleId="HTMLVariable">
    <w:name w:val="HTML Variable"/>
    <w:basedOn w:val="Standaardalinea-lettertype"/>
    <w:uiPriority w:val="98"/>
    <w:semiHidden/>
    <w:rsid w:val="00E07762"/>
    <w:rPr>
      <w:i/>
      <w:iCs/>
    </w:rPr>
  </w:style>
  <w:style w:type="character" w:styleId="HTML-acroniem">
    <w:name w:val="HTML Acronym"/>
    <w:basedOn w:val="Standaardalinea-lettertype"/>
    <w:uiPriority w:val="98"/>
    <w:semiHidden/>
    <w:rsid w:val="00E07762"/>
  </w:style>
  <w:style w:type="character" w:styleId="HTML-citaat">
    <w:name w:val="HTML Cite"/>
    <w:basedOn w:val="Standaardalinea-lettertype"/>
    <w:uiPriority w:val="98"/>
    <w:semiHidden/>
    <w:rsid w:val="00E07762"/>
    <w:rPr>
      <w:i/>
      <w:iCs/>
    </w:rPr>
  </w:style>
  <w:style w:type="character" w:styleId="HTML-schrijfmachine">
    <w:name w:val="HTML Typewriter"/>
    <w:basedOn w:val="Standaardalinea-lettertype"/>
    <w:uiPriority w:val="98"/>
    <w:semiHidden/>
    <w:rsid w:val="00E07762"/>
    <w:rPr>
      <w:rFonts w:ascii="Consolas" w:hAnsi="Consolas"/>
      <w:sz w:val="20"/>
      <w:szCs w:val="20"/>
    </w:rPr>
  </w:style>
  <w:style w:type="character" w:styleId="HTML-toetsenbord">
    <w:name w:val="HTML Keyboard"/>
    <w:basedOn w:val="Standaardalinea-lettertype"/>
    <w:uiPriority w:val="98"/>
    <w:semiHidden/>
    <w:rsid w:val="00E07762"/>
    <w:rPr>
      <w:rFonts w:ascii="Consolas" w:hAnsi="Consolas"/>
      <w:sz w:val="20"/>
      <w:szCs w:val="20"/>
    </w:rPr>
  </w:style>
  <w:style w:type="character" w:styleId="HTML-voorbeeld">
    <w:name w:val="HTML Sample"/>
    <w:basedOn w:val="Standaardalinea-lettertype"/>
    <w:uiPriority w:val="98"/>
    <w:semiHidden/>
    <w:rsid w:val="00E07762"/>
    <w:rPr>
      <w:rFonts w:ascii="Consolas" w:hAnsi="Consolas"/>
      <w:sz w:val="24"/>
      <w:szCs w:val="24"/>
    </w:rPr>
  </w:style>
  <w:style w:type="paragraph" w:styleId="Kopvaninhoudsopgave">
    <w:name w:val="TOC Heading"/>
    <w:basedOn w:val="ZsysbasisEmtio"/>
    <w:next w:val="BasistekstEmtio"/>
    <w:uiPriority w:val="98"/>
    <w:semiHidden/>
    <w:unhideWhenUsed/>
    <w:rsid w:val="00FC3FA5"/>
    <w:pPr>
      <w:keepLines/>
      <w:spacing w:before="480"/>
    </w:pPr>
    <w:rPr>
      <w:rFonts w:asciiTheme="majorHAnsi" w:eastAsiaTheme="majorEastAsia" w:hAnsiTheme="majorHAnsi" w:cstheme="majorBidi"/>
      <w:sz w:val="28"/>
      <w:szCs w:val="28"/>
    </w:rPr>
  </w:style>
  <w:style w:type="paragraph" w:styleId="Lijstalinea">
    <w:name w:val="List Paragraph"/>
    <w:basedOn w:val="ZsysbasisEmtio"/>
    <w:next w:val="BasistekstEmtio"/>
    <w:uiPriority w:val="98"/>
    <w:semiHidden/>
    <w:rsid w:val="00E7078D"/>
    <w:pPr>
      <w:ind w:left="720"/>
    </w:pPr>
  </w:style>
  <w:style w:type="character" w:styleId="Nadruk">
    <w:name w:val="Emphasis"/>
    <w:basedOn w:val="Standaardalinea-lettertype"/>
    <w:uiPriority w:val="98"/>
    <w:semiHidden/>
    <w:rsid w:val="00E07762"/>
    <w:rPr>
      <w:i/>
      <w:iCs/>
    </w:rPr>
  </w:style>
  <w:style w:type="character" w:styleId="Regelnummer">
    <w:name w:val="line number"/>
    <w:basedOn w:val="Standaardalinea-lettertype"/>
    <w:uiPriority w:val="98"/>
    <w:semiHidden/>
    <w:rsid w:val="00E07762"/>
  </w:style>
  <w:style w:type="numbering" w:customStyle="1" w:styleId="KopnummeringEmtio">
    <w:name w:val="Kopnummering Emtio"/>
    <w:uiPriority w:val="4"/>
    <w:semiHidden/>
    <w:rsid w:val="00345315"/>
    <w:pPr>
      <w:numPr>
        <w:numId w:val="9"/>
      </w:numPr>
    </w:pPr>
  </w:style>
  <w:style w:type="paragraph" w:customStyle="1" w:styleId="ZsyseenpuntEmtio">
    <w:name w:val="Zsyseenpunt Emtio"/>
    <w:basedOn w:val="ZsysbasisEmtio"/>
    <w:uiPriority w:val="4"/>
    <w:semiHidden/>
    <w:rsid w:val="00756C31"/>
    <w:pPr>
      <w:spacing w:line="20" w:lineRule="exact"/>
    </w:pPr>
    <w:rPr>
      <w:sz w:val="2"/>
    </w:rPr>
  </w:style>
  <w:style w:type="paragraph" w:customStyle="1" w:styleId="ZsysbasisdocumentgegevensEmtio">
    <w:name w:val="Zsysbasisdocumentgegevens Emtio"/>
    <w:basedOn w:val="ZsysbasisEmtio"/>
    <w:next w:val="BasistekstEmtio"/>
    <w:uiPriority w:val="4"/>
    <w:semiHidden/>
    <w:rsid w:val="0020548B"/>
    <w:pPr>
      <w:spacing w:line="260" w:lineRule="exact"/>
    </w:pPr>
    <w:rPr>
      <w:noProof/>
    </w:rPr>
  </w:style>
  <w:style w:type="paragraph" w:customStyle="1" w:styleId="DocumentgegevenskopjeEmtio">
    <w:name w:val="Documentgegevens kopje Emtio"/>
    <w:basedOn w:val="ZsysbasisdocumentgegevensEmtio"/>
    <w:uiPriority w:val="4"/>
    <w:rsid w:val="00756C31"/>
    <w:pPr>
      <w:jc w:val="right"/>
    </w:pPr>
    <w:rPr>
      <w:b/>
      <w:sz w:val="13"/>
    </w:rPr>
  </w:style>
  <w:style w:type="paragraph" w:customStyle="1" w:styleId="DocumentgegevensEmtio">
    <w:name w:val="Documentgegevens Emtio"/>
    <w:basedOn w:val="ZsysbasisdocumentgegevensEmtio"/>
    <w:uiPriority w:val="4"/>
    <w:rsid w:val="00756C31"/>
  </w:style>
  <w:style w:type="paragraph" w:customStyle="1" w:styleId="PaginanummerEmtio">
    <w:name w:val="Paginanummer Emtio"/>
    <w:basedOn w:val="ZsysbasisdocumentgegevensEmtio"/>
    <w:uiPriority w:val="4"/>
    <w:rsid w:val="00E334BB"/>
  </w:style>
  <w:style w:type="paragraph" w:customStyle="1" w:styleId="AfzendergegevensEmtio">
    <w:name w:val="Afzendergegevens Emtio"/>
    <w:basedOn w:val="ZsysbasisdocumentgegevensEmtio"/>
    <w:uiPriority w:val="4"/>
    <w:rsid w:val="00B91863"/>
    <w:pPr>
      <w:tabs>
        <w:tab w:val="left" w:pos="181"/>
      </w:tabs>
      <w:spacing w:line="200" w:lineRule="exact"/>
    </w:pPr>
    <w:rPr>
      <w:rFonts w:ascii="Nunito" w:hAnsi="Nunito"/>
      <w:sz w:val="14"/>
    </w:rPr>
  </w:style>
  <w:style w:type="paragraph" w:customStyle="1" w:styleId="AfzendergegevenskopjeEmtio">
    <w:name w:val="Afzendergegevens kopje Emtio"/>
    <w:basedOn w:val="ZsysbasisdocumentgegevensEmtio"/>
    <w:uiPriority w:val="4"/>
    <w:rsid w:val="00135E7B"/>
  </w:style>
  <w:style w:type="numbering" w:customStyle="1" w:styleId="OpsommingtekenEmtio">
    <w:name w:val="Opsomming teken Emtio"/>
    <w:uiPriority w:val="4"/>
    <w:semiHidden/>
    <w:rsid w:val="00AD44F1"/>
    <w:pPr>
      <w:numPr>
        <w:numId w:val="10"/>
      </w:numPr>
    </w:pPr>
  </w:style>
  <w:style w:type="paragraph" w:customStyle="1" w:styleId="AlineavoorafbeeldingEmtio">
    <w:name w:val="Alinea voor afbeelding Emtio"/>
    <w:basedOn w:val="ZsysbasisEmtio"/>
    <w:next w:val="BasistekstEmtio"/>
    <w:uiPriority w:val="4"/>
    <w:qFormat/>
    <w:rsid w:val="00BB239A"/>
  </w:style>
  <w:style w:type="paragraph" w:customStyle="1" w:styleId="TitelEmtio">
    <w:name w:val="Titel Emtio"/>
    <w:basedOn w:val="ZsysbasisEmtio"/>
    <w:uiPriority w:val="4"/>
    <w:qFormat/>
    <w:rsid w:val="000E1539"/>
    <w:pPr>
      <w:keepLines/>
    </w:pPr>
  </w:style>
  <w:style w:type="paragraph" w:customStyle="1" w:styleId="SubtitelEmtio">
    <w:name w:val="Subtitel Emtio"/>
    <w:basedOn w:val="ZsysbasisEmtio"/>
    <w:uiPriority w:val="4"/>
    <w:qFormat/>
    <w:rsid w:val="000E1539"/>
    <w:pPr>
      <w:keepLines/>
    </w:pPr>
  </w:style>
  <w:style w:type="numbering" w:customStyle="1" w:styleId="BijlagenummeringEmtio">
    <w:name w:val="Bijlagenummering Emtio"/>
    <w:uiPriority w:val="4"/>
    <w:semiHidden/>
    <w:rsid w:val="00345315"/>
    <w:pPr>
      <w:numPr>
        <w:numId w:val="11"/>
      </w:numPr>
    </w:pPr>
  </w:style>
  <w:style w:type="paragraph" w:customStyle="1" w:styleId="Bijlagekop1Emtio">
    <w:name w:val="Bijlage kop 1 Emtio"/>
    <w:basedOn w:val="ZsysbasisEmtio"/>
    <w:next w:val="BasistekstEmtio"/>
    <w:uiPriority w:val="4"/>
    <w:qFormat/>
    <w:rsid w:val="00345315"/>
    <w:pPr>
      <w:keepNext/>
      <w:keepLines/>
      <w:numPr>
        <w:numId w:val="30"/>
      </w:numPr>
      <w:tabs>
        <w:tab w:val="left" w:pos="709"/>
      </w:tabs>
      <w:outlineLvl w:val="0"/>
    </w:pPr>
    <w:rPr>
      <w:b/>
      <w:sz w:val="24"/>
    </w:rPr>
  </w:style>
  <w:style w:type="paragraph" w:customStyle="1" w:styleId="Bijlagekop2Emtio">
    <w:name w:val="Bijlage kop 2 Emtio"/>
    <w:basedOn w:val="ZsysbasisEmtio"/>
    <w:next w:val="BasistekstEmtio"/>
    <w:uiPriority w:val="4"/>
    <w:qFormat/>
    <w:rsid w:val="00345315"/>
    <w:pPr>
      <w:keepNext/>
      <w:keepLines/>
      <w:numPr>
        <w:ilvl w:val="1"/>
        <w:numId w:val="30"/>
      </w:numPr>
      <w:outlineLvl w:val="1"/>
    </w:pPr>
    <w:rPr>
      <w:b/>
    </w:rPr>
  </w:style>
  <w:style w:type="paragraph" w:styleId="Onderwerpvanopmerking">
    <w:name w:val="annotation subject"/>
    <w:basedOn w:val="ZsysbasisEmtio"/>
    <w:next w:val="BasistekstEmtio"/>
    <w:link w:val="OnderwerpvanopmerkingChar"/>
    <w:uiPriority w:val="98"/>
    <w:semiHidden/>
    <w:rsid w:val="00E7078D"/>
    <w:rPr>
      <w:b/>
      <w:bCs/>
      <w:szCs w:val="20"/>
    </w:rPr>
  </w:style>
  <w:style w:type="character" w:customStyle="1" w:styleId="OnderwerpvanopmerkingChar">
    <w:name w:val="Onderwerp van opmerking Char"/>
    <w:basedOn w:val="TekstopmerkingChar"/>
    <w:link w:val="Onderwerpvanopmerking"/>
    <w:rsid w:val="00E7078D"/>
    <w:rPr>
      <w:rFonts w:asciiTheme="minorHAnsi" w:hAnsiTheme="minorHAnsi" w:cs="Maiandra GD"/>
      <w:b/>
      <w:bCs/>
      <w:color w:val="000000" w:themeColor="text1"/>
      <w:sz w:val="18"/>
      <w:szCs w:val="18"/>
    </w:rPr>
  </w:style>
  <w:style w:type="character" w:customStyle="1" w:styleId="Plattetekst2Char">
    <w:name w:val="Platte tekst 2 Char"/>
    <w:basedOn w:val="Standaardalinea-lettertype"/>
    <w:link w:val="Plattetekst2"/>
    <w:rsid w:val="00E7078D"/>
    <w:rPr>
      <w:rFonts w:ascii="Maiandra GD" w:hAnsi="Maiandra GD" w:cs="Maiandra GD"/>
      <w:sz w:val="18"/>
      <w:szCs w:val="18"/>
    </w:rPr>
  </w:style>
  <w:style w:type="character" w:customStyle="1" w:styleId="PlattetekstChar">
    <w:name w:val="Platte tekst Char"/>
    <w:basedOn w:val="ZsysbasisEmtioChar"/>
    <w:link w:val="Plattetekst"/>
    <w:semiHidden/>
    <w:rsid w:val="00E7078D"/>
    <w:rPr>
      <w:rFonts w:asciiTheme="minorHAnsi" w:hAnsiTheme="minorHAnsi" w:cs="Maiandra GD"/>
      <w:color w:val="000000" w:themeColor="text1"/>
      <w:sz w:val="18"/>
      <w:szCs w:val="18"/>
    </w:r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rsid w:val="00E7078D"/>
    <w:rPr>
      <w:rFonts w:ascii="Maiandra GD" w:hAnsi="Maiandra GD" w:cs="Maiandra GD"/>
      <w:sz w:val="18"/>
      <w:szCs w:val="18"/>
    </w:rPr>
  </w:style>
  <w:style w:type="paragraph" w:styleId="Plattetekstinspringen2">
    <w:name w:val="Body Text Indent 2"/>
    <w:basedOn w:val="ZsysbasisEmtio"/>
    <w:next w:val="BasistekstEmtio"/>
    <w:link w:val="Plattetekstinspringen2Char"/>
    <w:uiPriority w:val="98"/>
    <w:semiHidden/>
    <w:rsid w:val="00E7078D"/>
    <w:pPr>
      <w:ind w:left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rsid w:val="00E7078D"/>
    <w:rPr>
      <w:rFonts w:ascii="Maiandra GD" w:hAnsi="Maiandra GD" w:cs="Maiandra GD"/>
      <w:sz w:val="18"/>
      <w:szCs w:val="18"/>
    </w:rPr>
  </w:style>
  <w:style w:type="paragraph" w:styleId="Plattetekstinspringen3">
    <w:name w:val="Body Text Indent 3"/>
    <w:basedOn w:val="ZsysbasisEmtio"/>
    <w:next w:val="BasistekstEmtio"/>
    <w:link w:val="Plattetekstinspringen3Char"/>
    <w:uiPriority w:val="98"/>
    <w:semiHidden/>
    <w:rsid w:val="00E7078D"/>
    <w:pPr>
      <w:ind w:left="284"/>
    </w:pPr>
    <w:rPr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rsid w:val="00E7078D"/>
    <w:rPr>
      <w:rFonts w:ascii="Maiandra GD" w:hAnsi="Maiandra GD" w:cs="Maiandra GD"/>
      <w:sz w:val="18"/>
      <w:szCs w:val="16"/>
    </w:rPr>
  </w:style>
  <w:style w:type="paragraph" w:styleId="Lijstmetafbeeldingen">
    <w:name w:val="table of figures"/>
    <w:aliases w:val="Lijst met afbeeldingen Emtio"/>
    <w:basedOn w:val="ZsysbasisEmtio"/>
    <w:next w:val="BasistekstEmtio"/>
    <w:uiPriority w:val="4"/>
    <w:rsid w:val="00DD2A9E"/>
  </w:style>
  <w:style w:type="table" w:customStyle="1" w:styleId="TabelzonderopmaakEmtio">
    <w:name w:val="Tabel zonder opmaak Emtio"/>
    <w:basedOn w:val="Standaardtabel"/>
    <w:uiPriority w:val="99"/>
    <w:qFormat/>
    <w:rsid w:val="00D16E87"/>
    <w:pPr>
      <w:spacing w:line="240" w:lineRule="auto"/>
    </w:pPr>
    <w:tblPr>
      <w:tblCellMar>
        <w:left w:w="0" w:type="dxa"/>
        <w:right w:w="0" w:type="dxa"/>
      </w:tblCellMar>
    </w:tblPr>
  </w:style>
  <w:style w:type="paragraph" w:customStyle="1" w:styleId="ZsysbasistocEmtio">
    <w:name w:val="Zsysbasistoc Emtio"/>
    <w:basedOn w:val="ZsysbasisEmtio"/>
    <w:next w:val="BasistekstEmtio"/>
    <w:uiPriority w:val="4"/>
    <w:semiHidden/>
    <w:rsid w:val="00364B2C"/>
    <w:pPr>
      <w:ind w:left="709" w:right="567" w:hanging="709"/>
    </w:pPr>
  </w:style>
  <w:style w:type="numbering" w:customStyle="1" w:styleId="AgendapuntlijstEmtio">
    <w:name w:val="Agendapunt (lijst) Emtio"/>
    <w:uiPriority w:val="4"/>
    <w:semiHidden/>
    <w:rsid w:val="001C6232"/>
    <w:pPr>
      <w:numPr>
        <w:numId w:val="24"/>
      </w:numPr>
    </w:pPr>
  </w:style>
  <w:style w:type="paragraph" w:customStyle="1" w:styleId="AgendapuntEmtio">
    <w:name w:val="Agendapunt Emtio"/>
    <w:basedOn w:val="ZsysbasisEmtio"/>
    <w:uiPriority w:val="4"/>
    <w:rsid w:val="001C6232"/>
    <w:pPr>
      <w:numPr>
        <w:numId w:val="25"/>
      </w:numPr>
    </w:pPr>
  </w:style>
  <w:style w:type="paragraph" w:customStyle="1" w:styleId="ZsysbasistabeltekstEmtio">
    <w:name w:val="Zsysbasistabeltekst Emtio"/>
    <w:basedOn w:val="ZsysbasisEmtio"/>
    <w:next w:val="TabeltekstEmtio"/>
    <w:uiPriority w:val="4"/>
    <w:semiHidden/>
    <w:rsid w:val="00312D26"/>
  </w:style>
  <w:style w:type="paragraph" w:customStyle="1" w:styleId="TabeltekstEmtio">
    <w:name w:val="Tabeltekst Emtio"/>
    <w:basedOn w:val="ZsysbasistabeltekstEmtio"/>
    <w:uiPriority w:val="4"/>
    <w:rsid w:val="00312D26"/>
  </w:style>
  <w:style w:type="paragraph" w:customStyle="1" w:styleId="TabelkopjeEmtio">
    <w:name w:val="Tabelkopje Emtio"/>
    <w:basedOn w:val="ZsysbasistabeltekstEmtio"/>
    <w:next w:val="TabeltekstEmtio"/>
    <w:uiPriority w:val="4"/>
    <w:rsid w:val="00312D26"/>
    <w:pPr>
      <w:spacing w:line="260" w:lineRule="exact"/>
    </w:pPr>
    <w:rPr>
      <w:sz w:val="12"/>
    </w:rPr>
  </w:style>
  <w:style w:type="paragraph" w:customStyle="1" w:styleId="DocumentnaamEmtio">
    <w:name w:val="Documentnaam Emtio"/>
    <w:basedOn w:val="ZsysbasisEmtio"/>
    <w:next w:val="BasistekstEmtio"/>
    <w:uiPriority w:val="4"/>
    <w:rsid w:val="00B30352"/>
    <w:pPr>
      <w:spacing w:line="800" w:lineRule="exact"/>
    </w:pPr>
    <w:rPr>
      <w:rFonts w:ascii="Nunito Light" w:hAnsi="Nunito Light"/>
      <w:sz w:val="56"/>
    </w:rPr>
  </w:style>
  <w:style w:type="character" w:customStyle="1" w:styleId="Kop2Char">
    <w:name w:val="Kop 2 Char"/>
    <w:aliases w:val="Kop 2 Emtio Char,(Paragraaf) Emtio Char"/>
    <w:link w:val="Kop2"/>
    <w:locked/>
    <w:rsid w:val="00122BE4"/>
    <w:rPr>
      <w:rFonts w:ascii="Montserrat" w:hAnsi="Montserrat" w:cs="Maiandra GD"/>
      <w:b/>
      <w:bCs/>
      <w:iCs/>
      <w:color w:val="000000" w:themeColor="text1"/>
      <w:sz w:val="18"/>
      <w:szCs w:val="28"/>
    </w:rPr>
  </w:style>
  <w:style w:type="character" w:customStyle="1" w:styleId="BasistekstEmtioChar">
    <w:name w:val="Basistekst Emtio Char"/>
    <w:basedOn w:val="Standaardalinea-lettertype"/>
    <w:link w:val="BasistekstEmtio"/>
    <w:locked/>
    <w:rsid w:val="00122BE4"/>
    <w:rPr>
      <w:rFonts w:ascii="Montserrat" w:hAnsi="Montserrat" w:cs="Maiandra GD"/>
      <w:color w:val="000000" w:themeColor="text1"/>
      <w:sz w:val="18"/>
      <w:szCs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CD770B"/>
    <w:rPr>
      <w:rFonts w:ascii="Montserrat" w:hAnsi="Montserrat" w:cs="Maiandra GD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7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leuren Emtio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510861"/>
      </a:accent1>
      <a:accent2>
        <a:srgbClr val="762663"/>
      </a:accent2>
      <a:accent3>
        <a:srgbClr val="BB3B82"/>
      </a:accent3>
      <a:accent4>
        <a:srgbClr val="3B499F"/>
      </a:accent4>
      <a:accent5>
        <a:srgbClr val="F43F9D"/>
      </a:accent5>
      <a:accent6>
        <a:srgbClr val="EDEDEB"/>
      </a:accent6>
      <a:hlink>
        <a:srgbClr val="000000"/>
      </a:hlink>
      <a:folHlink>
        <a:srgbClr val="000000"/>
      </a:folHlink>
    </a:clrScheme>
    <a:fontScheme name="Lettertypen Emtio">
      <a:majorFont>
        <a:latin typeface="Montserra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Montserrat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275798-e07a-412a-94c2-28680d0b5077">
      <Terms xmlns="http://schemas.microsoft.com/office/infopath/2007/PartnerControls"/>
    </lcf76f155ced4ddcb4097134ff3c332f>
    <TaxCatchAll xmlns="f16835d2-f125-4a77-820a-eb1bbec6778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8AC4247351147A4C020E0B34CF5A0" ma:contentTypeVersion="10" ma:contentTypeDescription="Create a new document." ma:contentTypeScope="" ma:versionID="b024ca6f76425c0f5127587bbd48aedb">
  <xsd:schema xmlns:xsd="http://www.w3.org/2001/XMLSchema" xmlns:xs="http://www.w3.org/2001/XMLSchema" xmlns:p="http://schemas.microsoft.com/office/2006/metadata/properties" xmlns:ns2="3c275798-e07a-412a-94c2-28680d0b5077" xmlns:ns3="f16835d2-f125-4a77-820a-eb1bbec6778b" targetNamespace="http://schemas.microsoft.com/office/2006/metadata/properties" ma:root="true" ma:fieldsID="2bf82661e5eb7707471405257089bb85" ns2:_="" ns3:_="">
    <xsd:import namespace="3c275798-e07a-412a-94c2-28680d0b5077"/>
    <xsd:import namespace="f16835d2-f125-4a77-820a-eb1bbec6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75798-e07a-412a-94c2-28680d0b50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811ef33b-b1b5-47a8-bf39-b29406d41c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835d2-f125-4a77-820a-eb1bbec6778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474c11d-6d99-49a0-bba3-7e54d7f1f680}" ma:internalName="TaxCatchAll" ma:showField="CatchAllData" ma:web="f16835d2-f125-4a77-820a-eb1bbec677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24C1C-E561-4265-9CC1-C69D32F0DA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EBFBBF-CCE4-415E-B965-C45A10B4B7B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098DFF2-0921-44B6-A2B2-85AAE811685C}">
  <ds:schemaRefs>
    <ds:schemaRef ds:uri="http://schemas.microsoft.com/office/2006/metadata/properties"/>
    <ds:schemaRef ds:uri="http://schemas.microsoft.com/office/infopath/2007/PartnerControls"/>
    <ds:schemaRef ds:uri="3c275798-e07a-412a-94c2-28680d0b5077"/>
    <ds:schemaRef ds:uri="f16835d2-f125-4a77-820a-eb1bbec6778b"/>
  </ds:schemaRefs>
</ds:datastoreItem>
</file>

<file path=customXml/itemProps4.xml><?xml version="1.0" encoding="utf-8"?>
<ds:datastoreItem xmlns:ds="http://schemas.openxmlformats.org/officeDocument/2006/customXml" ds:itemID="{5C9943AA-27F1-4192-ADA5-87FD93144D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472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Joop Schuilenburg</dc:creator>
  <cp:keywords/>
  <dc:description/>
  <cp:lastModifiedBy>Joop Schuilenburg</cp:lastModifiedBy>
  <cp:revision>11</cp:revision>
  <dcterms:created xsi:type="dcterms:W3CDTF">2025-05-23T12:19:00Z</dcterms:created>
  <dcterms:modified xsi:type="dcterms:W3CDTF">2025-05-23T12:27:00Z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UBasedOn">
    <vt:lpwstr>Normal.dotm</vt:lpwstr>
  </property>
  <property fmtid="{D5CDD505-2E9C-101B-9397-08002B2CF9AE}" pid="3" name="ContentTypeId">
    <vt:lpwstr>0x0101007A68AC4247351147A4C020E0B34CF5A0</vt:lpwstr>
  </property>
  <property fmtid="{D5CDD505-2E9C-101B-9397-08002B2CF9AE}" pid="4" name="MediaServiceImageTags">
    <vt:lpwstr/>
  </property>
</Properties>
</file>