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BFBD5" w14:textId="1068EE52" w:rsidR="00F524CB" w:rsidRPr="009D121C" w:rsidRDefault="006201DF" w:rsidP="004D7072">
      <w:pPr>
        <w:pStyle w:val="Heading1titel"/>
        <w:spacing w:before="120"/>
        <w:rPr>
          <w:rFonts w:ascii="Overpass" w:hAnsi="Overpass"/>
        </w:rPr>
      </w:pPr>
      <w:r w:rsidRPr="009D121C">
        <w:rPr>
          <w:rFonts w:ascii="Overpass" w:hAnsi="Overpass"/>
        </w:rPr>
        <w:t xml:space="preserve">Bijlage </w:t>
      </w:r>
      <w:r w:rsidR="00E6344E" w:rsidRPr="009D121C">
        <w:rPr>
          <w:rFonts w:ascii="Overpass" w:hAnsi="Overpass"/>
        </w:rPr>
        <w:t xml:space="preserve">II </w:t>
      </w:r>
      <w:r w:rsidRPr="009D121C">
        <w:rPr>
          <w:rFonts w:ascii="Overpass" w:hAnsi="Overpass"/>
        </w:rPr>
        <w:t>Verklaring Kerncompetentie</w:t>
      </w:r>
      <w:r w:rsidR="00715C0F" w:rsidRPr="009D121C">
        <w:rPr>
          <w:rFonts w:ascii="Overpass" w:hAnsi="Overpass"/>
        </w:rPr>
        <w:t>s</w:t>
      </w:r>
    </w:p>
    <w:p w14:paraId="2E322799" w14:textId="77777777" w:rsidR="004D7072" w:rsidRPr="00AE66D1" w:rsidRDefault="004D7072" w:rsidP="004D7072">
      <w:pPr>
        <w:rPr>
          <w:rFonts w:ascii="Overpass" w:hAnsi="Overpass"/>
        </w:rPr>
      </w:pPr>
    </w:p>
    <w:p w14:paraId="7279448D" w14:textId="3147D1E8" w:rsidR="004D7072" w:rsidRPr="00AE66D1" w:rsidRDefault="00AF5E7E" w:rsidP="00F524CB">
      <w:pPr>
        <w:rPr>
          <w:rFonts w:ascii="Overpass" w:hAnsi="Overpass"/>
        </w:rPr>
      </w:pPr>
      <w:r w:rsidRPr="00AE66D1">
        <w:rPr>
          <w:rFonts w:ascii="Overpass" w:hAnsi="Overpass"/>
          <w:b/>
          <w:noProof/>
        </w:rPr>
        <mc:AlternateContent>
          <mc:Choice Requires="wps">
            <w:drawing>
              <wp:inline distT="0" distB="0" distL="0" distR="0" wp14:anchorId="5CD2FE7E" wp14:editId="6181C44C">
                <wp:extent cx="5950424" cy="250166"/>
                <wp:effectExtent l="0" t="0" r="12700" b="17145"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0424" cy="2501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CFD5A" w14:textId="1684899A" w:rsidR="00AF5E7E" w:rsidRPr="00524DF8" w:rsidRDefault="00AF5E7E" w:rsidP="00AF5E7E">
                            <w:pPr>
                              <w:rPr>
                                <w:rFonts w:ascii="Overpass" w:hAnsi="Overpass"/>
                                <w:bCs/>
                                <w:i/>
                                <w:iCs/>
                              </w:rPr>
                            </w:pPr>
                            <w:r w:rsidRPr="00524DF8">
                              <w:rPr>
                                <w:rFonts w:ascii="Overpass" w:hAnsi="Overpass"/>
                                <w:bCs/>
                                <w:i/>
                                <w:iCs/>
                              </w:rPr>
                              <w:t xml:space="preserve">Dit formulier </w:t>
                            </w:r>
                            <w:r w:rsidR="00F32930" w:rsidRPr="00524DF8">
                              <w:rPr>
                                <w:rFonts w:ascii="Overpass" w:hAnsi="Overpass"/>
                                <w:bCs/>
                                <w:i/>
                                <w:iCs/>
                              </w:rPr>
                              <w:t>moet</w:t>
                            </w:r>
                            <w:r w:rsidRPr="00524DF8">
                              <w:rPr>
                                <w:rFonts w:ascii="Overpass" w:hAnsi="Overpass"/>
                                <w:bCs/>
                                <w:i/>
                                <w:iCs/>
                              </w:rPr>
                              <w:t xml:space="preserve"> door inschrijver naar waarheid worden</w:t>
                            </w:r>
                            <w:r w:rsidR="00FC4B84">
                              <w:rPr>
                                <w:rFonts w:ascii="Overpass" w:hAnsi="Overpass"/>
                                <w:bCs/>
                                <w:i/>
                                <w:iCs/>
                              </w:rPr>
                              <w:t xml:space="preserve"> ingevuld.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D2FE7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width:468.55pt;height:1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">
                <v:textbox>
                  <w:txbxContent>
                    <w:p w14:paraId="0D5CFD5A" w14:textId="1684899A" w:rsidR="00AF5E7E" w:rsidRPr="00524DF8" w:rsidRDefault="00AF5E7E" w:rsidP="00AF5E7E">
                      <w:pPr>
                        <w:rPr>
                          <w:rFonts w:ascii="Overpass" w:hAnsi="Overpass"/>
                          <w:bCs/>
                          <w:i/>
                          <w:iCs/>
                        </w:rPr>
                      </w:pPr>
                      <w:r w:rsidRPr="00524DF8">
                        <w:rPr>
                          <w:rFonts w:ascii="Overpass" w:hAnsi="Overpass"/>
                          <w:bCs/>
                          <w:i/>
                          <w:iCs/>
                        </w:rPr>
                        <w:t xml:space="preserve">Dit formulier </w:t>
                      </w:r>
                      <w:r w:rsidR="00F32930" w:rsidRPr="00524DF8">
                        <w:rPr>
                          <w:rFonts w:ascii="Overpass" w:hAnsi="Overpass"/>
                          <w:bCs/>
                          <w:i/>
                          <w:iCs/>
                        </w:rPr>
                        <w:t>moet</w:t>
                      </w:r>
                      <w:r w:rsidRPr="00524DF8">
                        <w:rPr>
                          <w:rFonts w:ascii="Overpass" w:hAnsi="Overpass"/>
                          <w:bCs/>
                          <w:i/>
                          <w:iCs/>
                        </w:rPr>
                        <w:t xml:space="preserve"> door inschrijver naar waarheid worden</w:t>
                      </w:r>
                      <w:r w:rsidR="00FC4B84">
                        <w:rPr>
                          <w:rFonts w:ascii="Overpass" w:hAnsi="Overpass"/>
                          <w:bCs/>
                          <w:i/>
                          <w:iCs/>
                        </w:rPr>
                        <w:t xml:space="preserve"> ingevuld.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47324D" w14:textId="13FD72AE" w:rsidR="00AF5E7E" w:rsidRPr="00AE66D1" w:rsidRDefault="00AF5E7E" w:rsidP="00F524CB">
      <w:pPr>
        <w:rPr>
          <w:rFonts w:ascii="Overpass" w:hAnsi="Overpass"/>
        </w:rPr>
      </w:pPr>
    </w:p>
    <w:p w14:paraId="7D252A29" w14:textId="77777777" w:rsidR="004D7072" w:rsidRPr="00AE66D1" w:rsidRDefault="004D7072" w:rsidP="00F524CB">
      <w:pPr>
        <w:rPr>
          <w:rFonts w:ascii="Overpass" w:hAnsi="Overpass"/>
        </w:rPr>
      </w:pPr>
    </w:p>
    <w:p w14:paraId="4F80BDA2" w14:textId="5A5BDA8B" w:rsidR="009A2B60" w:rsidRDefault="009307EF" w:rsidP="009307EF">
      <w:pPr>
        <w:rPr>
          <w:rFonts w:ascii="Overpass" w:hAnsi="Overpass"/>
          <w:b/>
          <w:bCs/>
        </w:rPr>
      </w:pPr>
      <w:r w:rsidRPr="00AE66D1">
        <w:rPr>
          <w:rFonts w:ascii="Overpass" w:hAnsi="Overpass"/>
          <w:b/>
          <w:bCs/>
        </w:rPr>
        <w:t xml:space="preserve">Gevraagde kerncompetenties </w:t>
      </w:r>
    </w:p>
    <w:p w14:paraId="05278331" w14:textId="77777777" w:rsidR="009D68F4" w:rsidRPr="009D68F4" w:rsidRDefault="009A2B60" w:rsidP="009D68F4">
      <w:pPr>
        <w:pStyle w:val="Lijstalinea"/>
        <w:numPr>
          <w:ilvl w:val="0"/>
          <w:numId w:val="20"/>
        </w:numPr>
        <w:spacing w:line="276" w:lineRule="auto"/>
        <w:rPr>
          <w:rFonts w:ascii="Overpass" w:hAnsi="Overpass"/>
        </w:rPr>
      </w:pPr>
      <w:r w:rsidRPr="00707A28">
        <w:rPr>
          <w:rFonts w:ascii="Overpass" w:hAnsi="Overpass" w:cs="Calibri"/>
        </w:rPr>
        <w:t xml:space="preserve">Inschrijver heeft </w:t>
      </w:r>
      <w:r>
        <w:rPr>
          <w:rFonts w:ascii="Overpass" w:hAnsi="Overpass" w:cs="Calibri"/>
        </w:rPr>
        <w:t>over</w:t>
      </w:r>
      <w:r w:rsidRPr="00707A28">
        <w:rPr>
          <w:rFonts w:ascii="Overpass" w:hAnsi="Overpass" w:cs="Calibri"/>
        </w:rPr>
        <w:t xml:space="preserve"> de </w:t>
      </w:r>
      <w:r w:rsidRPr="0038094F">
        <w:rPr>
          <w:rFonts w:ascii="Overpass" w:hAnsi="Overpass" w:cs="Calibri"/>
        </w:rPr>
        <w:t xml:space="preserve">afgelopen drie (3) jaar ervaring met </w:t>
      </w:r>
      <w:r w:rsidRPr="0038094F">
        <w:rPr>
          <w:rFonts w:ascii="Overpass" w:hAnsi="Overpass"/>
        </w:rPr>
        <w:t>de inzet van inkoopdiensten</w:t>
      </w:r>
      <w:r>
        <w:rPr>
          <w:rFonts w:ascii="Overpass" w:hAnsi="Overpass"/>
        </w:rPr>
        <w:t xml:space="preserve"> en/</w:t>
      </w:r>
      <w:r>
        <w:rPr>
          <w:rFonts w:ascii="Overpass" w:hAnsi="Overpass" w:cs="Calibri"/>
        </w:rPr>
        <w:t xml:space="preserve">of met het detacheren van inkoopprofessionals, </w:t>
      </w:r>
      <w:r w:rsidRPr="0038094F">
        <w:rPr>
          <w:rFonts w:ascii="Overpass" w:hAnsi="Overpass" w:cs="Calibri"/>
        </w:rPr>
        <w:t xml:space="preserve">voor een of meer overheidsorganisaties, op het domein van </w:t>
      </w:r>
      <w:r>
        <w:rPr>
          <w:rFonts w:ascii="Overpass" w:hAnsi="Overpass" w:cs="Calibri"/>
        </w:rPr>
        <w:t>w</w:t>
      </w:r>
      <w:r w:rsidRPr="0038094F">
        <w:rPr>
          <w:rFonts w:ascii="Overpass" w:hAnsi="Overpass" w:cs="Calibri"/>
        </w:rPr>
        <w:t xml:space="preserve">erken, </w:t>
      </w:r>
      <w:r>
        <w:rPr>
          <w:rFonts w:ascii="Overpass" w:hAnsi="Overpass" w:cs="Calibri"/>
        </w:rPr>
        <w:t>d</w:t>
      </w:r>
      <w:r w:rsidRPr="0038094F">
        <w:rPr>
          <w:rFonts w:ascii="Overpass" w:hAnsi="Overpass" w:cs="Calibri"/>
        </w:rPr>
        <w:t xml:space="preserve">iensten </w:t>
      </w:r>
      <w:r>
        <w:rPr>
          <w:rFonts w:ascii="Overpass" w:hAnsi="Overpass" w:cs="Calibri"/>
        </w:rPr>
        <w:t>en l</w:t>
      </w:r>
      <w:r w:rsidRPr="0038094F">
        <w:rPr>
          <w:rFonts w:ascii="Overpass" w:hAnsi="Overpass" w:cs="Calibri"/>
        </w:rPr>
        <w:t>everingen</w:t>
      </w:r>
      <w:r>
        <w:rPr>
          <w:rFonts w:ascii="Overpass" w:hAnsi="Overpass" w:cs="Calibri"/>
        </w:rPr>
        <w:t xml:space="preserve">. Hierbij is een </w:t>
      </w:r>
      <w:r w:rsidRPr="0038094F">
        <w:rPr>
          <w:rFonts w:ascii="Overpass" w:hAnsi="Overpass" w:cs="Calibri"/>
        </w:rPr>
        <w:t xml:space="preserve">totale opdrachtwaarde </w:t>
      </w:r>
      <w:r>
        <w:rPr>
          <w:rFonts w:ascii="Overpass" w:hAnsi="Overpass" w:cs="Calibri"/>
        </w:rPr>
        <w:t>behaald v</w:t>
      </w:r>
      <w:r w:rsidRPr="0038094F">
        <w:rPr>
          <w:rFonts w:ascii="Overpass" w:hAnsi="Overpass" w:cs="Calibri"/>
        </w:rPr>
        <w:t>an minimaal €180.000,- per jaar excl. btw.</w:t>
      </w:r>
    </w:p>
    <w:p w14:paraId="615F1CB6" w14:textId="77777777" w:rsidR="009D68F4" w:rsidRPr="009D68F4" w:rsidRDefault="009D68F4" w:rsidP="009D68F4">
      <w:pPr>
        <w:spacing w:line="276" w:lineRule="auto"/>
        <w:rPr>
          <w:rFonts w:ascii="Overpass" w:hAnsi="Overpass"/>
        </w:rPr>
      </w:pPr>
    </w:p>
    <w:p w14:paraId="1642C2E0" w14:textId="2DE68802" w:rsidR="009A2B60" w:rsidRPr="00DD288B" w:rsidRDefault="009D68F4" w:rsidP="009A2B60">
      <w:pPr>
        <w:pStyle w:val="Lijstalinea"/>
        <w:numPr>
          <w:ilvl w:val="0"/>
          <w:numId w:val="20"/>
        </w:numPr>
        <w:spacing w:line="276" w:lineRule="auto"/>
        <w:rPr>
          <w:rFonts w:ascii="Overpass" w:hAnsi="Overpass"/>
        </w:rPr>
      </w:pPr>
      <w:r w:rsidRPr="009D68F4">
        <w:rPr>
          <w:rFonts w:ascii="Overpass" w:hAnsi="Overpass" w:cs="Calibri"/>
        </w:rPr>
        <w:t xml:space="preserve">Inschrijver heeft over de afgelopen drie (3) jaar ervaring met </w:t>
      </w:r>
      <w:r w:rsidRPr="009D68F4">
        <w:rPr>
          <w:rFonts w:ascii="Overpass" w:hAnsi="Overpass"/>
        </w:rPr>
        <w:t>de inzet van contractmanagementdiensten</w:t>
      </w:r>
      <w:r w:rsidRPr="009D68F4">
        <w:rPr>
          <w:rFonts w:ascii="Overpass" w:hAnsi="Overpass" w:cs="Calibri"/>
        </w:rPr>
        <w:t xml:space="preserve"> en/of het detacheren van contractmanagers, voor een of meer overheidsorganisaties, op het domein van werken, diensten en leveringen. Hierbij is een totale opdrachtwaarde behaald van minimaal €90.000,- per jaar excl. btw.</w:t>
      </w:r>
    </w:p>
    <w:p w14:paraId="6C3A4C2D" w14:textId="77777777" w:rsidR="00DD288B" w:rsidRPr="00DD288B" w:rsidRDefault="00DD288B" w:rsidP="00DD288B">
      <w:pPr>
        <w:pStyle w:val="Lijstalinea"/>
        <w:rPr>
          <w:rFonts w:ascii="Overpass" w:hAnsi="Overpass"/>
        </w:rPr>
      </w:pPr>
    </w:p>
    <w:p w14:paraId="14751F31" w14:textId="77777777" w:rsidR="00DD288B" w:rsidRPr="00DD288B" w:rsidRDefault="00DD288B" w:rsidP="00DD288B">
      <w:pPr>
        <w:spacing w:line="276" w:lineRule="auto"/>
        <w:rPr>
          <w:rFonts w:ascii="Overpass" w:hAnsi="Overpass"/>
        </w:rPr>
      </w:pPr>
    </w:p>
    <w:p w14:paraId="46B487C3" w14:textId="77777777" w:rsidR="006505CC" w:rsidRPr="00DD288B" w:rsidRDefault="006505CC" w:rsidP="006505CC">
      <w:pPr>
        <w:rPr>
          <w:rFonts w:ascii="Overpass" w:hAnsi="Overpass"/>
          <w:b/>
          <w:bCs/>
        </w:rPr>
      </w:pPr>
      <w:r w:rsidRPr="00DD288B">
        <w:rPr>
          <w:rFonts w:ascii="Overpass" w:hAnsi="Overpass"/>
          <w:b/>
          <w:bCs/>
        </w:rPr>
        <w:t xml:space="preserve">Aandachtspunten </w:t>
      </w:r>
    </w:p>
    <w:p w14:paraId="57FB170A" w14:textId="77777777" w:rsidR="00293C86" w:rsidRDefault="006505CC" w:rsidP="00293C86">
      <w:pPr>
        <w:pStyle w:val="Lijstalinea"/>
        <w:numPr>
          <w:ilvl w:val="0"/>
          <w:numId w:val="22"/>
        </w:numPr>
        <w:spacing w:line="276" w:lineRule="auto"/>
        <w:rPr>
          <w:rFonts w:ascii="Overpass" w:hAnsi="Overpass"/>
        </w:rPr>
      </w:pPr>
      <w:r w:rsidRPr="00DD288B">
        <w:rPr>
          <w:rFonts w:ascii="Overpass" w:hAnsi="Overpass"/>
        </w:rPr>
        <w:t xml:space="preserve">De referenties moeten zijn uitgevoerd binnen drie jaren voorafgaande aan de sluitingsdatum voor de Inschrijving; </w:t>
      </w:r>
    </w:p>
    <w:p w14:paraId="57718C80" w14:textId="4A310792" w:rsidR="00293C86" w:rsidRDefault="006505CC" w:rsidP="00293C86">
      <w:pPr>
        <w:pStyle w:val="Lijstalinea"/>
        <w:numPr>
          <w:ilvl w:val="0"/>
          <w:numId w:val="22"/>
        </w:numPr>
        <w:spacing w:line="276" w:lineRule="auto"/>
        <w:rPr>
          <w:rFonts w:ascii="Overpass" w:hAnsi="Overpass"/>
        </w:rPr>
      </w:pPr>
      <w:r w:rsidRPr="00293C86">
        <w:rPr>
          <w:rFonts w:ascii="Overpass" w:hAnsi="Overpass"/>
        </w:rPr>
        <w:t xml:space="preserve">Inschrijver mag </w:t>
      </w:r>
      <w:r w:rsidR="000506CE">
        <w:rPr>
          <w:rFonts w:ascii="Overpass" w:hAnsi="Overpass"/>
        </w:rPr>
        <w:t>meerdere</w:t>
      </w:r>
      <w:r w:rsidRPr="00293C86">
        <w:rPr>
          <w:rFonts w:ascii="Overpass" w:hAnsi="Overpass"/>
        </w:rPr>
        <w:t xml:space="preserve"> referentie</w:t>
      </w:r>
      <w:r w:rsidR="000506CE">
        <w:rPr>
          <w:rFonts w:ascii="Overpass" w:hAnsi="Overpass"/>
        </w:rPr>
        <w:t>s per kerncompetentie</w:t>
      </w:r>
      <w:r w:rsidRPr="00293C86">
        <w:rPr>
          <w:rFonts w:ascii="Overpass" w:hAnsi="Overpass"/>
        </w:rPr>
        <w:t xml:space="preserve"> gebruiken</w:t>
      </w:r>
      <w:r w:rsidR="00EC34E7">
        <w:rPr>
          <w:rFonts w:ascii="Overpass" w:hAnsi="Overpass"/>
        </w:rPr>
        <w:t xml:space="preserve">; </w:t>
      </w:r>
    </w:p>
    <w:p w14:paraId="24684E20" w14:textId="360A7AC4" w:rsidR="008471FD" w:rsidRDefault="008813E6" w:rsidP="00293C86">
      <w:pPr>
        <w:pStyle w:val="Lijstalinea"/>
        <w:numPr>
          <w:ilvl w:val="0"/>
          <w:numId w:val="22"/>
        </w:numPr>
        <w:spacing w:line="276" w:lineRule="auto"/>
        <w:rPr>
          <w:rFonts w:ascii="Overpass" w:hAnsi="Overpass"/>
        </w:rPr>
      </w:pPr>
      <w:r w:rsidRPr="008813E6">
        <w:rPr>
          <w:rFonts w:ascii="Overpass" w:hAnsi="Overpass"/>
        </w:rPr>
        <w:t xml:space="preserve">Het is toegestaan </w:t>
      </w:r>
      <w:r w:rsidR="008471FD" w:rsidRPr="008813E6">
        <w:rPr>
          <w:rFonts w:ascii="Overpass" w:hAnsi="Overpass"/>
        </w:rPr>
        <w:t xml:space="preserve">om dezelfde referentie op te geven bij beide kerncompetenties, zolang deze voldoet aan de eisen van beide </w:t>
      </w:r>
      <w:r w:rsidRPr="008813E6">
        <w:rPr>
          <w:rFonts w:ascii="Overpass" w:hAnsi="Overpass"/>
        </w:rPr>
        <w:t>kerncompetenties;</w:t>
      </w:r>
    </w:p>
    <w:p w14:paraId="37925478" w14:textId="2D8F4006" w:rsidR="00CE454D" w:rsidRPr="00CE454D" w:rsidRDefault="00CE454D" w:rsidP="00CE454D">
      <w:pPr>
        <w:pStyle w:val="Lijstalinea"/>
        <w:numPr>
          <w:ilvl w:val="0"/>
          <w:numId w:val="22"/>
        </w:numPr>
        <w:spacing w:line="276" w:lineRule="auto"/>
        <w:rPr>
          <w:rFonts w:ascii="Overpass" w:hAnsi="Overpass"/>
        </w:rPr>
      </w:pPr>
      <w:r w:rsidRPr="008813E6">
        <w:rPr>
          <w:rFonts w:ascii="Overpass" w:hAnsi="Overpass"/>
        </w:rPr>
        <w:t>Aanbestedende dienst kan referenties op juistheid controleren</w:t>
      </w:r>
      <w:r>
        <w:rPr>
          <w:rFonts w:ascii="Overpass" w:hAnsi="Overpass"/>
        </w:rPr>
        <w:t>.</w:t>
      </w:r>
    </w:p>
    <w:p w14:paraId="13A555C5" w14:textId="51EF483F" w:rsidR="009307EF" w:rsidRPr="00AE66D1" w:rsidRDefault="009307EF" w:rsidP="009307EF">
      <w:pPr>
        <w:rPr>
          <w:rFonts w:ascii="Overpass" w:hAnsi="Overpass"/>
        </w:rPr>
      </w:pPr>
    </w:p>
    <w:p w14:paraId="128E3989" w14:textId="71A4C8AB" w:rsidR="00AF5E7E" w:rsidRPr="00AE66D1" w:rsidRDefault="00AF5E7E" w:rsidP="00AF5E7E">
      <w:pPr>
        <w:rPr>
          <w:rFonts w:ascii="Overpass" w:hAnsi="Overpass"/>
        </w:rPr>
      </w:pPr>
    </w:p>
    <w:p w14:paraId="51840781" w14:textId="77777777" w:rsidR="004D7072" w:rsidRPr="00AE66D1" w:rsidRDefault="004D7072">
      <w:pPr>
        <w:spacing w:line="240" w:lineRule="auto"/>
        <w:rPr>
          <w:rFonts w:ascii="Overpass" w:hAnsi="Overpass"/>
        </w:rPr>
      </w:pPr>
      <w:r w:rsidRPr="00AE66D1">
        <w:rPr>
          <w:rFonts w:ascii="Overpass" w:hAnsi="Overpass"/>
        </w:rPr>
        <w:br w:type="page"/>
      </w:r>
    </w:p>
    <w:p w14:paraId="32AC60C0" w14:textId="77777777" w:rsidR="008A75F1" w:rsidRPr="00AE66D1" w:rsidRDefault="008A75F1" w:rsidP="00AF5E7E">
      <w:pPr>
        <w:rPr>
          <w:rFonts w:ascii="Overpass" w:hAnsi="Overpass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0"/>
        <w:gridCol w:w="6799"/>
      </w:tblGrid>
      <w:tr w:rsidR="008A75F1" w:rsidRPr="00AE66D1" w14:paraId="2EEAA4BD" w14:textId="77777777" w:rsidTr="009D0892">
        <w:trPr>
          <w:trHeight w:val="340"/>
        </w:trPr>
        <w:tc>
          <w:tcPr>
            <w:tcW w:w="1756" w:type="pct"/>
            <w:tcBorders>
              <w:bottom w:val="single" w:sz="4" w:space="0" w:color="auto"/>
            </w:tcBorders>
            <w:hideMark/>
          </w:tcPr>
          <w:p w14:paraId="631833EE" w14:textId="5569B099" w:rsidR="008A75F1" w:rsidRPr="00AE66D1" w:rsidRDefault="00865FD3" w:rsidP="0058393B">
            <w:pPr>
              <w:widowControl w:val="0"/>
              <w:rPr>
                <w:rFonts w:ascii="Overpass" w:hAnsi="Overpass" w:cs="Arial"/>
                <w:b/>
                <w:iCs/>
                <w:noProof/>
                <w:position w:val="-24"/>
                <w:sz w:val="22"/>
                <w:szCs w:val="22"/>
              </w:rPr>
            </w:pPr>
            <w:r w:rsidRPr="00AE66D1">
              <w:rPr>
                <w:rFonts w:ascii="Overpass" w:hAnsi="Overpass" w:cs="Arial"/>
                <w:b/>
                <w:iCs/>
                <w:noProof/>
                <w:sz w:val="22"/>
                <w:szCs w:val="22"/>
              </w:rPr>
              <w:t>K</w:t>
            </w:r>
            <w:r w:rsidR="008A75F1" w:rsidRPr="00AE66D1">
              <w:rPr>
                <w:rFonts w:ascii="Overpass" w:hAnsi="Overpass" w:cs="Arial"/>
                <w:b/>
                <w:iCs/>
                <w:noProof/>
                <w:sz w:val="22"/>
                <w:szCs w:val="22"/>
              </w:rPr>
              <w:t>erncompetentie 1</w:t>
            </w:r>
          </w:p>
        </w:tc>
        <w:tc>
          <w:tcPr>
            <w:tcW w:w="3244" w:type="pct"/>
            <w:tcBorders>
              <w:bottom w:val="single" w:sz="4" w:space="0" w:color="auto"/>
            </w:tcBorders>
            <w:hideMark/>
          </w:tcPr>
          <w:p w14:paraId="6BAD43D8" w14:textId="77777777" w:rsidR="00F87FC6" w:rsidRPr="00F87FC6" w:rsidRDefault="00F87FC6" w:rsidP="00F87FC6">
            <w:pPr>
              <w:spacing w:line="276" w:lineRule="auto"/>
              <w:rPr>
                <w:rFonts w:ascii="Overpass" w:hAnsi="Overpass"/>
              </w:rPr>
            </w:pPr>
            <w:r w:rsidRPr="00F87FC6">
              <w:rPr>
                <w:rFonts w:ascii="Overpass" w:hAnsi="Overpass" w:cs="Calibri"/>
              </w:rPr>
              <w:t xml:space="preserve">Inschrijver heeft over de afgelopen drie (3) jaar ervaring met </w:t>
            </w:r>
            <w:r w:rsidRPr="00F87FC6">
              <w:rPr>
                <w:rFonts w:ascii="Overpass" w:hAnsi="Overpass"/>
              </w:rPr>
              <w:t>de inzet van inkoopdiensten en/</w:t>
            </w:r>
            <w:r w:rsidRPr="00F87FC6">
              <w:rPr>
                <w:rFonts w:ascii="Overpass" w:hAnsi="Overpass" w:cs="Calibri"/>
              </w:rPr>
              <w:t>of met het detacheren van inkoopprofessionals, voor een of meer overheidsorganisaties, op het domein van werken, diensten en leveringen. Hierbij is een totale opdrachtwaarde behaald van minimaal €180.000,- per jaar excl. btw.</w:t>
            </w:r>
          </w:p>
          <w:p w14:paraId="68701536" w14:textId="77777777" w:rsidR="008A75F1" w:rsidRPr="00AE66D1" w:rsidRDefault="008A75F1" w:rsidP="0058393B">
            <w:pPr>
              <w:widowControl w:val="0"/>
              <w:rPr>
                <w:rFonts w:ascii="Overpass" w:hAnsi="Overpass" w:cs="Arial"/>
                <w:bCs/>
                <w:iCs/>
                <w:noProof/>
                <w:position w:val="-24"/>
                <w:sz w:val="22"/>
                <w:szCs w:val="22"/>
              </w:rPr>
            </w:pPr>
          </w:p>
        </w:tc>
      </w:tr>
      <w:tr w:rsidR="004D7072" w:rsidRPr="00AE66D1" w14:paraId="679714B0" w14:textId="77777777" w:rsidTr="009D0892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0FF0D5" w14:textId="0B14ACDA" w:rsidR="004D7072" w:rsidRPr="00AE66D1" w:rsidRDefault="004D7072" w:rsidP="0058393B">
            <w:pPr>
              <w:widowControl w:val="0"/>
              <w:rPr>
                <w:rFonts w:ascii="Overpass" w:hAnsi="Overpass" w:cs="Arial"/>
                <w:b/>
                <w:iCs/>
                <w:noProof/>
                <w:sz w:val="22"/>
                <w:szCs w:val="22"/>
                <w:highlight w:val="yellow"/>
              </w:rPr>
            </w:pPr>
            <w:r w:rsidRPr="00AE66D1">
              <w:rPr>
                <w:rFonts w:ascii="Overpass" w:hAnsi="Overpass" w:cs="Arial"/>
                <w:b/>
                <w:iCs/>
                <w:sz w:val="22"/>
                <w:szCs w:val="22"/>
              </w:rPr>
              <w:t>Gegevens referent:</w:t>
            </w:r>
          </w:p>
        </w:tc>
      </w:tr>
      <w:tr w:rsidR="008A75F1" w:rsidRPr="00AE66D1" w14:paraId="5A58F16F" w14:textId="77777777" w:rsidTr="009D0892">
        <w:trPr>
          <w:trHeight w:val="373"/>
        </w:trPr>
        <w:tc>
          <w:tcPr>
            <w:tcW w:w="1756" w:type="pct"/>
            <w:tcBorders>
              <w:top w:val="single" w:sz="4" w:space="0" w:color="auto"/>
            </w:tcBorders>
            <w:hideMark/>
          </w:tcPr>
          <w:p w14:paraId="7ABEC49E" w14:textId="1FA0A291" w:rsidR="008A75F1" w:rsidRPr="00AE66D1" w:rsidRDefault="008A75F1" w:rsidP="008A75F1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noProof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</w:rPr>
              <w:t xml:space="preserve">Naam </w:t>
            </w:r>
            <w:r w:rsidR="00865FD3" w:rsidRPr="00AE66D1">
              <w:rPr>
                <w:rFonts w:ascii="Overpass" w:hAnsi="Overpass" w:cs="Arial"/>
                <w:bCs/>
                <w:iCs/>
                <w:noProof/>
              </w:rPr>
              <w:t xml:space="preserve">organisatie </w:t>
            </w:r>
          </w:p>
        </w:tc>
        <w:tc>
          <w:tcPr>
            <w:tcW w:w="3244" w:type="pct"/>
            <w:tcBorders>
              <w:top w:val="single" w:sz="4" w:space="0" w:color="auto"/>
            </w:tcBorders>
            <w:hideMark/>
          </w:tcPr>
          <w:p w14:paraId="0389D910" w14:textId="77777777" w:rsidR="008A75F1" w:rsidRPr="00AE66D1" w:rsidRDefault="008A75F1" w:rsidP="00715C0F">
            <w:pPr>
              <w:widowContro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  <w:t xml:space="preserve">  </w:t>
            </w:r>
          </w:p>
        </w:tc>
      </w:tr>
      <w:tr w:rsidR="008A75F1" w:rsidRPr="00AE66D1" w14:paraId="7D96DB8F" w14:textId="77777777" w:rsidTr="009D0892">
        <w:trPr>
          <w:trHeight w:val="421"/>
        </w:trPr>
        <w:tc>
          <w:tcPr>
            <w:tcW w:w="1756" w:type="pct"/>
            <w:hideMark/>
          </w:tcPr>
          <w:p w14:paraId="21331920" w14:textId="25DF8D40" w:rsidR="008A75F1" w:rsidRPr="00AE66D1" w:rsidRDefault="00932ABF" w:rsidP="008A75F1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noProof/>
              </w:rPr>
            </w:pPr>
            <w:r>
              <w:rPr>
                <w:rFonts w:ascii="Overpass" w:hAnsi="Overpass" w:cs="Arial"/>
                <w:bCs/>
                <w:iCs/>
                <w:noProof/>
              </w:rPr>
              <w:t>P</w:t>
            </w:r>
            <w:r w:rsidR="00865FD3" w:rsidRPr="00AE66D1">
              <w:rPr>
                <w:rFonts w:ascii="Overpass" w:hAnsi="Overpass" w:cs="Arial"/>
                <w:bCs/>
                <w:iCs/>
                <w:noProof/>
              </w:rPr>
              <w:t>laats</w:t>
            </w:r>
          </w:p>
        </w:tc>
        <w:tc>
          <w:tcPr>
            <w:tcW w:w="3244" w:type="pct"/>
            <w:hideMark/>
          </w:tcPr>
          <w:p w14:paraId="4057A662" w14:textId="77777777" w:rsidR="008A75F1" w:rsidRPr="00AE66D1" w:rsidRDefault="008A75F1" w:rsidP="008A75F1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  <w:t xml:space="preserve">  </w:t>
            </w:r>
          </w:p>
        </w:tc>
      </w:tr>
      <w:tr w:rsidR="008A75F1" w:rsidRPr="00AE66D1" w14:paraId="35FAD3D5" w14:textId="77777777" w:rsidTr="009D0892">
        <w:trPr>
          <w:trHeight w:val="427"/>
        </w:trPr>
        <w:tc>
          <w:tcPr>
            <w:tcW w:w="1756" w:type="pct"/>
            <w:hideMark/>
          </w:tcPr>
          <w:p w14:paraId="1F71F49D" w14:textId="2C322608" w:rsidR="008A75F1" w:rsidRPr="00AE66D1" w:rsidRDefault="008A75F1" w:rsidP="008A75F1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noProof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</w:rPr>
              <w:t>Naam contactpersoon</w:t>
            </w:r>
            <w:r w:rsidR="00865FD3" w:rsidRPr="00AE66D1">
              <w:rPr>
                <w:rFonts w:ascii="Overpass" w:hAnsi="Overpass" w:cs="Arial"/>
                <w:bCs/>
                <w:iCs/>
                <w:noProof/>
              </w:rPr>
              <w:t xml:space="preserve"> </w:t>
            </w:r>
          </w:p>
        </w:tc>
        <w:tc>
          <w:tcPr>
            <w:tcW w:w="3244" w:type="pct"/>
            <w:hideMark/>
          </w:tcPr>
          <w:p w14:paraId="71C1E1A8" w14:textId="77777777" w:rsidR="008A75F1" w:rsidRPr="00AE66D1" w:rsidRDefault="008A75F1" w:rsidP="008A75F1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  <w:t xml:space="preserve">  </w:t>
            </w:r>
          </w:p>
        </w:tc>
      </w:tr>
      <w:tr w:rsidR="008A75F1" w:rsidRPr="00AE66D1" w14:paraId="7065024B" w14:textId="77777777" w:rsidTr="009D0892">
        <w:trPr>
          <w:trHeight w:val="405"/>
        </w:trPr>
        <w:tc>
          <w:tcPr>
            <w:tcW w:w="1756" w:type="pct"/>
            <w:hideMark/>
          </w:tcPr>
          <w:p w14:paraId="729D5822" w14:textId="56107560" w:rsidR="008A75F1" w:rsidRPr="00AE66D1" w:rsidRDefault="008A75F1" w:rsidP="008A75F1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noProof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</w:rPr>
              <w:t>Telefoonnummer</w:t>
            </w:r>
            <w:r w:rsidR="00865FD3" w:rsidRPr="00AE66D1">
              <w:rPr>
                <w:rFonts w:ascii="Overpass" w:hAnsi="Overpass" w:cs="Arial"/>
                <w:bCs/>
                <w:iCs/>
                <w:noProof/>
              </w:rPr>
              <w:t xml:space="preserve"> </w:t>
            </w:r>
            <w:r w:rsidR="00F041A6">
              <w:rPr>
                <w:rFonts w:ascii="Overpass" w:hAnsi="Overpass" w:cs="Arial"/>
                <w:bCs/>
                <w:iCs/>
                <w:noProof/>
              </w:rPr>
              <w:t xml:space="preserve">en e-mailadres van </w:t>
            </w:r>
            <w:r w:rsidR="00865FD3" w:rsidRPr="00AE66D1">
              <w:rPr>
                <w:rFonts w:ascii="Overpass" w:hAnsi="Overpass" w:cs="Arial"/>
                <w:bCs/>
                <w:iCs/>
                <w:noProof/>
              </w:rPr>
              <w:t>contactpersoon</w:t>
            </w:r>
          </w:p>
        </w:tc>
        <w:tc>
          <w:tcPr>
            <w:tcW w:w="3244" w:type="pct"/>
            <w:hideMark/>
          </w:tcPr>
          <w:p w14:paraId="194B14AD" w14:textId="77777777" w:rsidR="008A75F1" w:rsidRPr="00AE66D1" w:rsidRDefault="008A75F1" w:rsidP="008A75F1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  <w:t xml:space="preserve">  </w:t>
            </w:r>
          </w:p>
        </w:tc>
      </w:tr>
      <w:tr w:rsidR="004D7072" w:rsidRPr="00AE66D1" w14:paraId="6107053E" w14:textId="77777777" w:rsidTr="009D0892">
        <w:trPr>
          <w:trHeight w:val="405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3246CBD9" w14:textId="2AB93249" w:rsidR="004D7072" w:rsidRPr="00AE66D1" w:rsidRDefault="004D7072" w:rsidP="4073BC5B">
            <w:pPr>
              <w:widowControl w:val="0"/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Overpass" w:hAnsi="Overpass" w:cs="Arial"/>
                <w:b/>
                <w:bCs/>
                <w:noProof/>
                <w:sz w:val="22"/>
                <w:szCs w:val="22"/>
              </w:rPr>
            </w:pPr>
            <w:r w:rsidRPr="00AE66D1">
              <w:rPr>
                <w:rFonts w:ascii="Overpass" w:hAnsi="Overpass" w:cs="Arial"/>
                <w:b/>
                <w:bCs/>
                <w:noProof/>
                <w:sz w:val="22"/>
                <w:szCs w:val="22"/>
              </w:rPr>
              <w:t xml:space="preserve">Gegevens </w:t>
            </w:r>
            <w:r w:rsidR="3B76D078" w:rsidRPr="00AE66D1">
              <w:rPr>
                <w:rFonts w:ascii="Overpass" w:hAnsi="Overpass" w:cs="Arial"/>
                <w:b/>
                <w:bCs/>
                <w:noProof/>
                <w:sz w:val="22"/>
                <w:szCs w:val="22"/>
              </w:rPr>
              <w:t>referentie</w:t>
            </w:r>
            <w:r w:rsidRPr="00AE66D1">
              <w:rPr>
                <w:rFonts w:ascii="Overpass" w:hAnsi="Overpass" w:cs="Arial"/>
                <w:b/>
                <w:bCs/>
                <w:noProof/>
                <w:sz w:val="22"/>
                <w:szCs w:val="22"/>
              </w:rPr>
              <w:t>opdracht:</w:t>
            </w:r>
          </w:p>
        </w:tc>
      </w:tr>
      <w:tr w:rsidR="004D7072" w:rsidRPr="00AE66D1" w14:paraId="1EC13FAD" w14:textId="77777777" w:rsidTr="009D0892">
        <w:trPr>
          <w:trHeight w:val="405"/>
        </w:trPr>
        <w:tc>
          <w:tcPr>
            <w:tcW w:w="1756" w:type="pct"/>
          </w:tcPr>
          <w:p w14:paraId="0B70BD3D" w14:textId="478F2609" w:rsidR="004D7072" w:rsidRDefault="000F69FC" w:rsidP="000F69FC">
            <w:pPr>
              <w:pStyle w:val="platonderstreept"/>
              <w:spacing w:after="144" w:line="276" w:lineRule="auto"/>
              <w:rPr>
                <w:rFonts w:ascii="Overpass" w:hAnsi="Overpass" w:cs="Arial"/>
                <w:sz w:val="20"/>
                <w:u w:val="none"/>
                <w:lang w:val="nl-NL"/>
              </w:rPr>
            </w:pPr>
            <w:r>
              <w:rPr>
                <w:rFonts w:ascii="Overpass" w:hAnsi="Overpass" w:cs="Arial"/>
                <w:sz w:val="20"/>
                <w:u w:val="none"/>
                <w:lang w:val="nl-NL"/>
              </w:rPr>
              <w:t>Startdatum opdracht</w:t>
            </w:r>
          </w:p>
          <w:p w14:paraId="6F40F934" w14:textId="7EE5E9B8" w:rsidR="004D7072" w:rsidRPr="00AE66D1" w:rsidRDefault="000F69FC" w:rsidP="000F69FC">
            <w:pPr>
              <w:pStyle w:val="platonderstreept"/>
              <w:spacing w:after="144" w:line="276" w:lineRule="auto"/>
              <w:rPr>
                <w:rFonts w:ascii="Overpass" w:hAnsi="Overpass" w:cs="Arial"/>
                <w:sz w:val="22"/>
                <w:szCs w:val="18"/>
              </w:rPr>
            </w:pPr>
            <w:r>
              <w:rPr>
                <w:rFonts w:ascii="Overpass" w:hAnsi="Overpass" w:cs="Arial"/>
                <w:sz w:val="20"/>
                <w:u w:val="none"/>
                <w:lang w:val="nl-NL"/>
              </w:rPr>
              <w:t xml:space="preserve">Einddatum opdracht </w:t>
            </w:r>
          </w:p>
        </w:tc>
        <w:tc>
          <w:tcPr>
            <w:tcW w:w="3244" w:type="pct"/>
          </w:tcPr>
          <w:p w14:paraId="2AA533CE" w14:textId="77777777" w:rsidR="004D7072" w:rsidRPr="00AE66D1" w:rsidRDefault="004D7072" w:rsidP="004D7072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</w:p>
        </w:tc>
      </w:tr>
      <w:tr w:rsidR="004D7072" w:rsidRPr="00AE66D1" w14:paraId="3E7F9D80" w14:textId="77777777" w:rsidTr="009D0892">
        <w:trPr>
          <w:trHeight w:val="405"/>
        </w:trPr>
        <w:tc>
          <w:tcPr>
            <w:tcW w:w="1756" w:type="pct"/>
          </w:tcPr>
          <w:p w14:paraId="593761E1" w14:textId="32EE8774" w:rsidR="004D7072" w:rsidRPr="00AE66D1" w:rsidRDefault="004D7072" w:rsidP="4073BC5B">
            <w:pPr>
              <w:pStyle w:val="platonderstreept"/>
              <w:spacing w:after="144"/>
              <w:jc w:val="left"/>
              <w:rPr>
                <w:rFonts w:ascii="Overpass" w:hAnsi="Overpass" w:cs="Arial"/>
                <w:sz w:val="20"/>
                <w:u w:val="none"/>
                <w:lang w:val="nl-NL"/>
              </w:rPr>
            </w:pPr>
            <w:r w:rsidRPr="00AE66D1">
              <w:rPr>
                <w:rFonts w:ascii="Overpass" w:hAnsi="Overpass" w:cs="Arial"/>
                <w:sz w:val="20"/>
                <w:u w:val="none"/>
                <w:lang w:val="nl-NL"/>
              </w:rPr>
              <w:t>Omschrijving van de opdracht (maximaal 1 A4)</w:t>
            </w:r>
          </w:p>
          <w:p w14:paraId="56D12979" w14:textId="77777777" w:rsidR="004D7072" w:rsidRPr="00AE66D1" w:rsidRDefault="004D7072" w:rsidP="004D7072">
            <w:pPr>
              <w:widowControl w:val="0"/>
              <w:spacing w:before="60" w:after="60"/>
              <w:rPr>
                <w:rFonts w:ascii="Overpass" w:hAnsi="Overpass" w:cs="Arial"/>
                <w:sz w:val="22"/>
                <w:szCs w:val="18"/>
              </w:rPr>
            </w:pPr>
          </w:p>
        </w:tc>
        <w:tc>
          <w:tcPr>
            <w:tcW w:w="3244" w:type="pct"/>
          </w:tcPr>
          <w:p w14:paraId="3130F6FA" w14:textId="77777777" w:rsidR="004D7072" w:rsidRPr="00AE66D1" w:rsidRDefault="004D7072" w:rsidP="004D7072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</w:p>
        </w:tc>
      </w:tr>
      <w:tr w:rsidR="004D7072" w:rsidRPr="00AE66D1" w14:paraId="5A38E9E3" w14:textId="77777777" w:rsidTr="009D0892">
        <w:trPr>
          <w:trHeight w:val="405"/>
        </w:trPr>
        <w:tc>
          <w:tcPr>
            <w:tcW w:w="1756" w:type="pct"/>
          </w:tcPr>
          <w:p w14:paraId="3D26EE78" w14:textId="4D39989D" w:rsidR="004D7072" w:rsidRPr="00AE66D1" w:rsidRDefault="0008018A" w:rsidP="004D7072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sz w:val="22"/>
                <w:szCs w:val="18"/>
              </w:rPr>
            </w:pPr>
            <w:r>
              <w:rPr>
                <w:rFonts w:ascii="Overpass" w:hAnsi="Overpass"/>
                <w:bCs/>
                <w:iCs/>
                <w:noProof/>
                <w:szCs w:val="22"/>
              </w:rPr>
              <w:t>Is de r</w:t>
            </w:r>
            <w:r w:rsidR="00AD5166" w:rsidRPr="00AE66D1">
              <w:rPr>
                <w:rFonts w:ascii="Overpass" w:hAnsi="Overpass"/>
                <w:bCs/>
                <w:iCs/>
                <w:noProof/>
                <w:szCs w:val="22"/>
              </w:rPr>
              <w:t>eferentieo</w:t>
            </w:r>
            <w:r w:rsidR="004D7072" w:rsidRPr="00AE66D1">
              <w:rPr>
                <w:rFonts w:ascii="Overpass" w:hAnsi="Overpass"/>
                <w:bCs/>
                <w:iCs/>
                <w:noProof/>
                <w:szCs w:val="22"/>
              </w:rPr>
              <w:t>pdracht 100% zelfstandig uitgevoerd</w:t>
            </w:r>
            <w:r>
              <w:rPr>
                <w:rFonts w:ascii="Overpass" w:hAnsi="Overpass"/>
                <w:bCs/>
                <w:iCs/>
                <w:noProof/>
                <w:szCs w:val="22"/>
              </w:rPr>
              <w:t xml:space="preserve"> of was er sprake van </w:t>
            </w:r>
            <w:r w:rsidR="00DD6452">
              <w:rPr>
                <w:rFonts w:ascii="Overpass" w:hAnsi="Overpass"/>
                <w:bCs/>
                <w:iCs/>
                <w:noProof/>
                <w:szCs w:val="22"/>
              </w:rPr>
              <w:t xml:space="preserve">onderaanneming? </w:t>
            </w:r>
          </w:p>
        </w:tc>
        <w:tc>
          <w:tcPr>
            <w:tcW w:w="3244" w:type="pct"/>
          </w:tcPr>
          <w:p w14:paraId="3449C2D1" w14:textId="43AB4252" w:rsidR="004D7072" w:rsidRPr="00AE66D1" w:rsidRDefault="004D7072" w:rsidP="004D7072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Overpass" w:hAnsi="Overpass"/>
                <w:noProof/>
              </w:rPr>
            </w:pPr>
            <w:r w:rsidRPr="00AE66D1">
              <w:rPr>
                <w:rFonts w:ascii="Overpass" w:hAnsi="Overpass"/>
                <w:noProof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6D1">
              <w:rPr>
                <w:rFonts w:ascii="Overpass" w:hAnsi="Overpass"/>
                <w:noProof/>
              </w:rPr>
              <w:instrText xml:space="preserve"> FORMCHECKBOX </w:instrText>
            </w:r>
            <w:r w:rsidRPr="00AE66D1">
              <w:rPr>
                <w:rFonts w:ascii="Overpass" w:hAnsi="Overpass"/>
                <w:noProof/>
              </w:rPr>
            </w:r>
            <w:r w:rsidRPr="00AE66D1">
              <w:rPr>
                <w:rFonts w:ascii="Overpass" w:hAnsi="Overpass"/>
                <w:noProof/>
              </w:rPr>
              <w:fldChar w:fldCharType="separate"/>
            </w:r>
            <w:r w:rsidRPr="00AE66D1">
              <w:rPr>
                <w:rFonts w:ascii="Overpass" w:hAnsi="Overpass"/>
                <w:noProof/>
              </w:rPr>
              <w:fldChar w:fldCharType="end"/>
            </w:r>
            <w:r w:rsidRPr="00AE66D1">
              <w:rPr>
                <w:rFonts w:ascii="Overpass" w:hAnsi="Overpass"/>
                <w:noProof/>
              </w:rPr>
              <w:t xml:space="preserve"> ja </w:t>
            </w:r>
            <w:r w:rsidR="00DD6452">
              <w:rPr>
                <w:rFonts w:ascii="Overpass" w:hAnsi="Overpass"/>
                <w:noProof/>
              </w:rPr>
              <w:t>100% zelfstandig uitgevoerd</w:t>
            </w:r>
          </w:p>
          <w:p w14:paraId="19973E2C" w14:textId="0CC39356" w:rsidR="004D7072" w:rsidRPr="00AE66D1" w:rsidRDefault="004D7072" w:rsidP="004D7072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/>
                <w:noProof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6D1">
              <w:rPr>
                <w:rFonts w:ascii="Overpass" w:hAnsi="Overpass"/>
                <w:noProof/>
              </w:rPr>
              <w:instrText xml:space="preserve"> FORMCHECKBOX </w:instrText>
            </w:r>
            <w:r w:rsidRPr="00AE66D1">
              <w:rPr>
                <w:rFonts w:ascii="Overpass" w:hAnsi="Overpass"/>
                <w:noProof/>
              </w:rPr>
            </w:r>
            <w:r w:rsidRPr="00AE66D1">
              <w:rPr>
                <w:rFonts w:ascii="Overpass" w:hAnsi="Overpass"/>
                <w:noProof/>
              </w:rPr>
              <w:fldChar w:fldCharType="separate"/>
            </w:r>
            <w:r w:rsidRPr="00AE66D1">
              <w:rPr>
                <w:rFonts w:ascii="Overpass" w:hAnsi="Overpass"/>
                <w:noProof/>
              </w:rPr>
              <w:fldChar w:fldCharType="end"/>
            </w:r>
            <w:r w:rsidRPr="00AE66D1">
              <w:rPr>
                <w:rFonts w:ascii="Overpass" w:hAnsi="Overpass"/>
                <w:noProof/>
              </w:rPr>
              <w:t xml:space="preserve"> nee </w:t>
            </w:r>
            <w:r w:rsidRPr="00DD6452">
              <w:rPr>
                <w:rFonts w:ascii="Overpass" w:hAnsi="Overpass"/>
                <w:i/>
                <w:iCs/>
                <w:noProof/>
              </w:rPr>
              <w:t>(licht toe wie wat heeft uitgevoerd)</w:t>
            </w:r>
          </w:p>
        </w:tc>
      </w:tr>
      <w:tr w:rsidR="004D7072" w:rsidRPr="00AE66D1" w14:paraId="2435BAC0" w14:textId="77777777" w:rsidTr="009D0892">
        <w:trPr>
          <w:trHeight w:val="405"/>
        </w:trPr>
        <w:tc>
          <w:tcPr>
            <w:tcW w:w="1756" w:type="pct"/>
          </w:tcPr>
          <w:p w14:paraId="5C5DA501" w14:textId="710AFAAE" w:rsidR="004D7072" w:rsidRPr="00AE66D1" w:rsidRDefault="004D7072" w:rsidP="004D7072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sz w:val="22"/>
                <w:szCs w:val="18"/>
              </w:rPr>
            </w:pPr>
            <w:r w:rsidRPr="00AE66D1">
              <w:rPr>
                <w:rFonts w:ascii="Overpass" w:hAnsi="Overpass"/>
                <w:bCs/>
                <w:iCs/>
                <w:noProof/>
                <w:szCs w:val="22"/>
              </w:rPr>
              <w:t xml:space="preserve">Omzet in </w:t>
            </w:r>
            <w:r w:rsidR="00DD6452">
              <w:rPr>
                <w:rFonts w:ascii="Overpass" w:hAnsi="Overpass"/>
                <w:bCs/>
                <w:iCs/>
                <w:noProof/>
                <w:szCs w:val="22"/>
              </w:rPr>
              <w:t>Euro per jaar</w:t>
            </w:r>
          </w:p>
        </w:tc>
        <w:tc>
          <w:tcPr>
            <w:tcW w:w="3244" w:type="pct"/>
          </w:tcPr>
          <w:p w14:paraId="0F900C54" w14:textId="77777777" w:rsidR="004D7072" w:rsidRPr="00AE66D1" w:rsidRDefault="004D7072" w:rsidP="004D7072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</w:p>
        </w:tc>
      </w:tr>
      <w:tr w:rsidR="004D7072" w:rsidRPr="00AE66D1" w14:paraId="70379C9F" w14:textId="77777777" w:rsidTr="009D0892">
        <w:trPr>
          <w:trHeight w:val="405"/>
        </w:trPr>
        <w:tc>
          <w:tcPr>
            <w:tcW w:w="1756" w:type="pct"/>
          </w:tcPr>
          <w:p w14:paraId="3ED4B1BA" w14:textId="23C55A57" w:rsidR="004D7072" w:rsidRPr="00AE66D1" w:rsidRDefault="000231D5" w:rsidP="004D7072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sz w:val="22"/>
                <w:szCs w:val="18"/>
              </w:rPr>
            </w:pPr>
            <w:r>
              <w:rPr>
                <w:rFonts w:ascii="Overpass" w:hAnsi="Overpass"/>
                <w:bCs/>
                <w:iCs/>
                <w:noProof/>
                <w:szCs w:val="22"/>
              </w:rPr>
              <w:t>Eventuele b</w:t>
            </w:r>
            <w:r w:rsidR="004D7072" w:rsidRPr="00AE66D1">
              <w:rPr>
                <w:rFonts w:ascii="Overpass" w:hAnsi="Overpass"/>
                <w:bCs/>
                <w:iCs/>
                <w:noProof/>
                <w:szCs w:val="22"/>
              </w:rPr>
              <w:t>ijzonderheden</w:t>
            </w:r>
          </w:p>
        </w:tc>
        <w:tc>
          <w:tcPr>
            <w:tcW w:w="3244" w:type="pct"/>
          </w:tcPr>
          <w:p w14:paraId="00B30E48" w14:textId="77777777" w:rsidR="004D7072" w:rsidRPr="00AE66D1" w:rsidRDefault="004D7072" w:rsidP="004D7072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</w:p>
        </w:tc>
      </w:tr>
    </w:tbl>
    <w:p w14:paraId="4102B99A" w14:textId="16181AD8" w:rsidR="00B9151A" w:rsidRDefault="00B9151A" w:rsidP="00AF5E7E">
      <w:pPr>
        <w:rPr>
          <w:rFonts w:ascii="Overpass" w:hAnsi="Overpass"/>
        </w:rPr>
      </w:pPr>
    </w:p>
    <w:p w14:paraId="5BB050C9" w14:textId="35CDF6DE" w:rsidR="008A75F1" w:rsidRPr="00AE66D1" w:rsidRDefault="00B9151A" w:rsidP="00B9151A">
      <w:pPr>
        <w:spacing w:line="240" w:lineRule="auto"/>
        <w:rPr>
          <w:rFonts w:ascii="Overpass" w:hAnsi="Overpass"/>
        </w:rPr>
      </w:pPr>
      <w:r>
        <w:rPr>
          <w:rFonts w:ascii="Overpass" w:hAnsi="Overpass"/>
        </w:rPr>
        <w:br w:type="page"/>
      </w:r>
    </w:p>
    <w:tbl>
      <w:tblPr>
        <w:tblStyle w:val="Tabelraster"/>
        <w:tblW w:w="501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539"/>
        <w:gridCol w:w="6938"/>
      </w:tblGrid>
      <w:tr w:rsidR="00B9151A" w:rsidRPr="00AE66D1" w14:paraId="77A9111C" w14:textId="77777777" w:rsidTr="0017130D">
        <w:trPr>
          <w:trHeight w:val="340"/>
        </w:trPr>
        <w:tc>
          <w:tcPr>
            <w:tcW w:w="1689" w:type="pct"/>
            <w:hideMark/>
          </w:tcPr>
          <w:p w14:paraId="65197555" w14:textId="291ECACD" w:rsidR="00B9151A" w:rsidRPr="00AE66D1" w:rsidRDefault="00B9151A" w:rsidP="00224E17">
            <w:pPr>
              <w:widowControl w:val="0"/>
              <w:rPr>
                <w:rFonts w:ascii="Overpass" w:hAnsi="Overpass" w:cs="Arial"/>
                <w:b/>
                <w:iCs/>
                <w:noProof/>
                <w:position w:val="-24"/>
                <w:sz w:val="22"/>
                <w:szCs w:val="22"/>
              </w:rPr>
            </w:pPr>
            <w:r w:rsidRPr="00AE66D1">
              <w:rPr>
                <w:rFonts w:ascii="Overpass" w:hAnsi="Overpass" w:cs="Arial"/>
                <w:b/>
                <w:iCs/>
                <w:noProof/>
                <w:sz w:val="22"/>
                <w:szCs w:val="22"/>
              </w:rPr>
              <w:t xml:space="preserve">Kerncompetentie </w:t>
            </w:r>
            <w:r>
              <w:rPr>
                <w:rFonts w:ascii="Overpass" w:hAnsi="Overpass" w:cs="Arial"/>
                <w:b/>
                <w:iCs/>
                <w:noProof/>
                <w:sz w:val="22"/>
                <w:szCs w:val="22"/>
              </w:rPr>
              <w:t>2</w:t>
            </w:r>
          </w:p>
        </w:tc>
        <w:tc>
          <w:tcPr>
            <w:tcW w:w="3311" w:type="pct"/>
            <w:hideMark/>
          </w:tcPr>
          <w:p w14:paraId="03AB328D" w14:textId="77777777" w:rsidR="00B9151A" w:rsidRPr="00B9151A" w:rsidRDefault="00B9151A" w:rsidP="00B9151A">
            <w:pPr>
              <w:spacing w:line="276" w:lineRule="auto"/>
              <w:rPr>
                <w:rFonts w:ascii="Overpass" w:hAnsi="Overpass"/>
              </w:rPr>
            </w:pPr>
            <w:r w:rsidRPr="00B9151A">
              <w:rPr>
                <w:rFonts w:ascii="Overpass" w:hAnsi="Overpass" w:cs="Calibri"/>
              </w:rPr>
              <w:t xml:space="preserve">Inschrijver heeft over de afgelopen drie (3) jaar ervaring met </w:t>
            </w:r>
            <w:r w:rsidRPr="00B9151A">
              <w:rPr>
                <w:rFonts w:ascii="Overpass" w:hAnsi="Overpass"/>
              </w:rPr>
              <w:t>de inzet van contractmanagementdiensten</w:t>
            </w:r>
            <w:r w:rsidRPr="00B9151A">
              <w:rPr>
                <w:rFonts w:ascii="Overpass" w:hAnsi="Overpass" w:cs="Calibri"/>
              </w:rPr>
              <w:t xml:space="preserve"> en/of het detacheren van contractmanagers, voor een of meer overheidsorganisaties, op het domein van werken, diensten en leveringen. Hierbij is een totale opdrachtwaarde behaald van minimaal €90.000,- per jaar excl. btw.</w:t>
            </w:r>
          </w:p>
          <w:p w14:paraId="38718FDE" w14:textId="77777777" w:rsidR="00B9151A" w:rsidRPr="00AE66D1" w:rsidRDefault="00B9151A" w:rsidP="00224E17">
            <w:pPr>
              <w:widowControl w:val="0"/>
              <w:rPr>
                <w:rFonts w:ascii="Overpass" w:hAnsi="Overpass" w:cs="Arial"/>
                <w:bCs/>
                <w:iCs/>
                <w:noProof/>
                <w:position w:val="-24"/>
                <w:sz w:val="22"/>
                <w:szCs w:val="22"/>
              </w:rPr>
            </w:pPr>
          </w:p>
        </w:tc>
      </w:tr>
      <w:tr w:rsidR="008F7007" w:rsidRPr="00AE66D1" w14:paraId="32A2D780" w14:textId="77777777" w:rsidTr="00C4372A">
        <w:trPr>
          <w:trHeight w:val="373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7CF314C" w14:textId="0F1D207B" w:rsidR="008F7007" w:rsidRPr="00AE66D1" w:rsidRDefault="008F7007" w:rsidP="00224E17">
            <w:pPr>
              <w:widowContro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 w:cs="Arial"/>
                <w:b/>
                <w:iCs/>
                <w:sz w:val="22"/>
                <w:szCs w:val="22"/>
              </w:rPr>
              <w:t>Gegevens referent:</w:t>
            </w:r>
          </w:p>
        </w:tc>
      </w:tr>
      <w:tr w:rsidR="00B9151A" w:rsidRPr="00AE66D1" w14:paraId="06FBF37A" w14:textId="77777777" w:rsidTr="0017130D">
        <w:trPr>
          <w:trHeight w:val="373"/>
        </w:trPr>
        <w:tc>
          <w:tcPr>
            <w:tcW w:w="1689" w:type="pct"/>
            <w:hideMark/>
          </w:tcPr>
          <w:p w14:paraId="77B089E5" w14:textId="77777777" w:rsidR="00B9151A" w:rsidRPr="00AE66D1" w:rsidRDefault="00B9151A" w:rsidP="00224E17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noProof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</w:rPr>
              <w:t xml:space="preserve">Naam organisatie </w:t>
            </w:r>
          </w:p>
        </w:tc>
        <w:tc>
          <w:tcPr>
            <w:tcW w:w="3311" w:type="pct"/>
            <w:hideMark/>
          </w:tcPr>
          <w:p w14:paraId="4AA715CB" w14:textId="77777777" w:rsidR="00B9151A" w:rsidRPr="00AE66D1" w:rsidRDefault="00B9151A" w:rsidP="00224E17">
            <w:pPr>
              <w:widowContro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  <w:t xml:space="preserve">  </w:t>
            </w:r>
          </w:p>
        </w:tc>
      </w:tr>
      <w:tr w:rsidR="00B9151A" w:rsidRPr="00AE66D1" w14:paraId="1225CF69" w14:textId="77777777" w:rsidTr="0017130D">
        <w:trPr>
          <w:trHeight w:val="421"/>
        </w:trPr>
        <w:tc>
          <w:tcPr>
            <w:tcW w:w="1689" w:type="pct"/>
            <w:hideMark/>
          </w:tcPr>
          <w:p w14:paraId="0AB843EC" w14:textId="77777777" w:rsidR="00B9151A" w:rsidRPr="00AE66D1" w:rsidRDefault="00B9151A" w:rsidP="00224E17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noProof/>
              </w:rPr>
            </w:pPr>
            <w:r>
              <w:rPr>
                <w:rFonts w:ascii="Overpass" w:hAnsi="Overpass" w:cs="Arial"/>
                <w:bCs/>
                <w:iCs/>
                <w:noProof/>
              </w:rPr>
              <w:t>P</w:t>
            </w:r>
            <w:r w:rsidRPr="00AE66D1">
              <w:rPr>
                <w:rFonts w:ascii="Overpass" w:hAnsi="Overpass" w:cs="Arial"/>
                <w:bCs/>
                <w:iCs/>
                <w:noProof/>
              </w:rPr>
              <w:t>laats</w:t>
            </w:r>
          </w:p>
        </w:tc>
        <w:tc>
          <w:tcPr>
            <w:tcW w:w="3311" w:type="pct"/>
            <w:hideMark/>
          </w:tcPr>
          <w:p w14:paraId="5A127BD7" w14:textId="77777777" w:rsidR="00B9151A" w:rsidRPr="00AE66D1" w:rsidRDefault="00B9151A" w:rsidP="00224E17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  <w:t xml:space="preserve">  </w:t>
            </w:r>
          </w:p>
        </w:tc>
      </w:tr>
      <w:tr w:rsidR="00B9151A" w:rsidRPr="00AE66D1" w14:paraId="0BA58777" w14:textId="77777777" w:rsidTr="0017130D">
        <w:trPr>
          <w:trHeight w:val="427"/>
        </w:trPr>
        <w:tc>
          <w:tcPr>
            <w:tcW w:w="1689" w:type="pct"/>
            <w:hideMark/>
          </w:tcPr>
          <w:p w14:paraId="4F929CA0" w14:textId="77777777" w:rsidR="00B9151A" w:rsidRPr="00AE66D1" w:rsidRDefault="00B9151A" w:rsidP="00224E17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noProof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</w:rPr>
              <w:t xml:space="preserve">Naam contactpersoon </w:t>
            </w:r>
          </w:p>
        </w:tc>
        <w:tc>
          <w:tcPr>
            <w:tcW w:w="3311" w:type="pct"/>
            <w:hideMark/>
          </w:tcPr>
          <w:p w14:paraId="468F89C8" w14:textId="77777777" w:rsidR="00B9151A" w:rsidRPr="00AE66D1" w:rsidRDefault="00B9151A" w:rsidP="00224E17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  <w:t xml:space="preserve">  </w:t>
            </w:r>
          </w:p>
        </w:tc>
      </w:tr>
      <w:tr w:rsidR="00B9151A" w:rsidRPr="00AE66D1" w14:paraId="7EA65DAF" w14:textId="77777777" w:rsidTr="0017130D">
        <w:trPr>
          <w:trHeight w:val="405"/>
        </w:trPr>
        <w:tc>
          <w:tcPr>
            <w:tcW w:w="1689" w:type="pct"/>
            <w:hideMark/>
          </w:tcPr>
          <w:p w14:paraId="684A907B" w14:textId="77777777" w:rsidR="00B9151A" w:rsidRPr="00AE66D1" w:rsidRDefault="00B9151A" w:rsidP="00224E17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noProof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</w:rPr>
              <w:t xml:space="preserve">Telefoonnummer </w:t>
            </w:r>
            <w:r>
              <w:rPr>
                <w:rFonts w:ascii="Overpass" w:hAnsi="Overpass" w:cs="Arial"/>
                <w:bCs/>
                <w:iCs/>
                <w:noProof/>
              </w:rPr>
              <w:t xml:space="preserve">en e-mailadres van </w:t>
            </w:r>
            <w:r w:rsidRPr="00AE66D1">
              <w:rPr>
                <w:rFonts w:ascii="Overpass" w:hAnsi="Overpass" w:cs="Arial"/>
                <w:bCs/>
                <w:iCs/>
                <w:noProof/>
              </w:rPr>
              <w:t>contactpersoon</w:t>
            </w:r>
          </w:p>
        </w:tc>
        <w:tc>
          <w:tcPr>
            <w:tcW w:w="3311" w:type="pct"/>
            <w:hideMark/>
          </w:tcPr>
          <w:p w14:paraId="0F95BDFD" w14:textId="77777777" w:rsidR="00B9151A" w:rsidRPr="00AE66D1" w:rsidRDefault="00B9151A" w:rsidP="00224E17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  <w:t xml:space="preserve">  </w:t>
            </w:r>
          </w:p>
        </w:tc>
      </w:tr>
      <w:tr w:rsidR="00990B2F" w:rsidRPr="00AE66D1" w14:paraId="71606C21" w14:textId="77777777" w:rsidTr="00A020D3">
        <w:trPr>
          <w:cantSplit/>
          <w:trHeight w:val="48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4E56C215" w14:textId="4FAAD807" w:rsidR="00990B2F" w:rsidRPr="00AE66D1" w:rsidRDefault="00990B2F" w:rsidP="003C27AF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 w:cs="Arial"/>
                <w:b/>
                <w:bCs/>
                <w:noProof/>
                <w:sz w:val="22"/>
                <w:szCs w:val="22"/>
              </w:rPr>
              <w:t>Gegevens referentieopdracht:</w:t>
            </w:r>
          </w:p>
        </w:tc>
      </w:tr>
      <w:tr w:rsidR="00B9151A" w:rsidRPr="00AE66D1" w14:paraId="25859F52" w14:textId="77777777" w:rsidTr="0017130D">
        <w:trPr>
          <w:trHeight w:val="405"/>
        </w:trPr>
        <w:tc>
          <w:tcPr>
            <w:tcW w:w="1689" w:type="pct"/>
          </w:tcPr>
          <w:p w14:paraId="5FBB4277" w14:textId="77777777" w:rsidR="00B9151A" w:rsidRDefault="00B9151A" w:rsidP="00224E17">
            <w:pPr>
              <w:pStyle w:val="platonderstreept"/>
              <w:spacing w:after="144" w:line="276" w:lineRule="auto"/>
              <w:rPr>
                <w:rFonts w:ascii="Overpass" w:hAnsi="Overpass" w:cs="Arial"/>
                <w:sz w:val="20"/>
                <w:u w:val="none"/>
                <w:lang w:val="nl-NL"/>
              </w:rPr>
            </w:pPr>
            <w:r>
              <w:rPr>
                <w:rFonts w:ascii="Overpass" w:hAnsi="Overpass" w:cs="Arial"/>
                <w:sz w:val="20"/>
                <w:u w:val="none"/>
                <w:lang w:val="nl-NL"/>
              </w:rPr>
              <w:t>Startdatum opdracht</w:t>
            </w:r>
          </w:p>
          <w:p w14:paraId="2DF1A82C" w14:textId="77777777" w:rsidR="00B9151A" w:rsidRPr="00AE66D1" w:rsidRDefault="00B9151A" w:rsidP="00224E17">
            <w:pPr>
              <w:pStyle w:val="platonderstreept"/>
              <w:spacing w:after="144" w:line="276" w:lineRule="auto"/>
              <w:rPr>
                <w:rFonts w:ascii="Overpass" w:hAnsi="Overpass" w:cs="Arial"/>
                <w:sz w:val="22"/>
                <w:szCs w:val="18"/>
              </w:rPr>
            </w:pPr>
            <w:r>
              <w:rPr>
                <w:rFonts w:ascii="Overpass" w:hAnsi="Overpass" w:cs="Arial"/>
                <w:sz w:val="20"/>
                <w:u w:val="none"/>
                <w:lang w:val="nl-NL"/>
              </w:rPr>
              <w:t xml:space="preserve">Einddatum opdracht </w:t>
            </w:r>
          </w:p>
        </w:tc>
        <w:tc>
          <w:tcPr>
            <w:tcW w:w="3311" w:type="pct"/>
          </w:tcPr>
          <w:p w14:paraId="2ACD6AC4" w14:textId="77777777" w:rsidR="00B9151A" w:rsidRPr="00AE66D1" w:rsidRDefault="00B9151A" w:rsidP="00224E17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</w:p>
        </w:tc>
      </w:tr>
      <w:tr w:rsidR="00B9151A" w:rsidRPr="00AE66D1" w14:paraId="6B2C2926" w14:textId="77777777" w:rsidTr="0017130D">
        <w:trPr>
          <w:trHeight w:val="405"/>
        </w:trPr>
        <w:tc>
          <w:tcPr>
            <w:tcW w:w="1689" w:type="pct"/>
          </w:tcPr>
          <w:p w14:paraId="123DD686" w14:textId="77777777" w:rsidR="00B9151A" w:rsidRPr="00AE66D1" w:rsidRDefault="00B9151A" w:rsidP="00224E17">
            <w:pPr>
              <w:pStyle w:val="platonderstreept"/>
              <w:spacing w:after="144"/>
              <w:jc w:val="left"/>
              <w:rPr>
                <w:rFonts w:ascii="Overpass" w:hAnsi="Overpass" w:cs="Arial"/>
                <w:sz w:val="20"/>
                <w:u w:val="none"/>
                <w:lang w:val="nl-NL"/>
              </w:rPr>
            </w:pPr>
            <w:r w:rsidRPr="00AE66D1">
              <w:rPr>
                <w:rFonts w:ascii="Overpass" w:hAnsi="Overpass" w:cs="Arial"/>
                <w:sz w:val="20"/>
                <w:u w:val="none"/>
                <w:lang w:val="nl-NL"/>
              </w:rPr>
              <w:t>Omschrijving van de opdracht (maximaal 1 A4)</w:t>
            </w:r>
          </w:p>
          <w:p w14:paraId="695B7BF7" w14:textId="77777777" w:rsidR="00B9151A" w:rsidRPr="00AE66D1" w:rsidRDefault="00B9151A" w:rsidP="00224E17">
            <w:pPr>
              <w:widowControl w:val="0"/>
              <w:spacing w:before="60" w:after="60"/>
              <w:rPr>
                <w:rFonts w:ascii="Overpass" w:hAnsi="Overpass" w:cs="Arial"/>
                <w:sz w:val="22"/>
                <w:szCs w:val="18"/>
              </w:rPr>
            </w:pPr>
          </w:p>
        </w:tc>
        <w:tc>
          <w:tcPr>
            <w:tcW w:w="3311" w:type="pct"/>
          </w:tcPr>
          <w:p w14:paraId="75AF8FCA" w14:textId="77777777" w:rsidR="00B9151A" w:rsidRPr="00AE66D1" w:rsidRDefault="00B9151A" w:rsidP="00224E17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</w:p>
        </w:tc>
      </w:tr>
      <w:tr w:rsidR="00B9151A" w:rsidRPr="00AE66D1" w14:paraId="7418473C" w14:textId="77777777" w:rsidTr="0017130D">
        <w:trPr>
          <w:trHeight w:val="405"/>
        </w:trPr>
        <w:tc>
          <w:tcPr>
            <w:tcW w:w="1689" w:type="pct"/>
          </w:tcPr>
          <w:p w14:paraId="18337EE2" w14:textId="77777777" w:rsidR="00B9151A" w:rsidRPr="00AE66D1" w:rsidRDefault="00B9151A" w:rsidP="00224E17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sz w:val="22"/>
                <w:szCs w:val="18"/>
              </w:rPr>
            </w:pPr>
            <w:r>
              <w:rPr>
                <w:rFonts w:ascii="Overpass" w:hAnsi="Overpass"/>
                <w:bCs/>
                <w:iCs/>
                <w:noProof/>
                <w:szCs w:val="22"/>
              </w:rPr>
              <w:t>Is de r</w:t>
            </w:r>
            <w:r w:rsidRPr="00AE66D1">
              <w:rPr>
                <w:rFonts w:ascii="Overpass" w:hAnsi="Overpass"/>
                <w:bCs/>
                <w:iCs/>
                <w:noProof/>
                <w:szCs w:val="22"/>
              </w:rPr>
              <w:t>eferentieopdracht 100% zelfstandig uitgevoerd</w:t>
            </w:r>
            <w:r>
              <w:rPr>
                <w:rFonts w:ascii="Overpass" w:hAnsi="Overpass"/>
                <w:bCs/>
                <w:iCs/>
                <w:noProof/>
                <w:szCs w:val="22"/>
              </w:rPr>
              <w:t xml:space="preserve"> of was er sprake van onderaanneming? </w:t>
            </w:r>
          </w:p>
        </w:tc>
        <w:tc>
          <w:tcPr>
            <w:tcW w:w="3311" w:type="pct"/>
          </w:tcPr>
          <w:p w14:paraId="0A97631F" w14:textId="77777777" w:rsidR="00B9151A" w:rsidRPr="00AE66D1" w:rsidRDefault="00B9151A" w:rsidP="00224E17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Overpass" w:hAnsi="Overpass"/>
                <w:noProof/>
              </w:rPr>
            </w:pPr>
            <w:r w:rsidRPr="00AE66D1">
              <w:rPr>
                <w:rFonts w:ascii="Overpass" w:hAnsi="Overpass"/>
                <w:noProof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6D1">
              <w:rPr>
                <w:rFonts w:ascii="Overpass" w:hAnsi="Overpass"/>
                <w:noProof/>
              </w:rPr>
              <w:instrText xml:space="preserve"> FORMCHECKBOX </w:instrText>
            </w:r>
            <w:r w:rsidRPr="00AE66D1">
              <w:rPr>
                <w:rFonts w:ascii="Overpass" w:hAnsi="Overpass"/>
                <w:noProof/>
              </w:rPr>
            </w:r>
            <w:r w:rsidRPr="00AE66D1">
              <w:rPr>
                <w:rFonts w:ascii="Overpass" w:hAnsi="Overpass"/>
                <w:noProof/>
              </w:rPr>
              <w:fldChar w:fldCharType="separate"/>
            </w:r>
            <w:r w:rsidRPr="00AE66D1">
              <w:rPr>
                <w:rFonts w:ascii="Overpass" w:hAnsi="Overpass"/>
                <w:noProof/>
              </w:rPr>
              <w:fldChar w:fldCharType="end"/>
            </w:r>
            <w:r w:rsidRPr="00AE66D1">
              <w:rPr>
                <w:rFonts w:ascii="Overpass" w:hAnsi="Overpass"/>
                <w:noProof/>
              </w:rPr>
              <w:t xml:space="preserve"> ja </w:t>
            </w:r>
            <w:r>
              <w:rPr>
                <w:rFonts w:ascii="Overpass" w:hAnsi="Overpass"/>
                <w:noProof/>
              </w:rPr>
              <w:t>100% zelfstandig uitgevoerd</w:t>
            </w:r>
          </w:p>
          <w:p w14:paraId="6CC24685" w14:textId="77777777" w:rsidR="00B9151A" w:rsidRPr="00AE66D1" w:rsidRDefault="00B9151A" w:rsidP="00224E17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  <w:r w:rsidRPr="00AE66D1">
              <w:rPr>
                <w:rFonts w:ascii="Overpass" w:hAnsi="Overpass"/>
                <w:noProof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6D1">
              <w:rPr>
                <w:rFonts w:ascii="Overpass" w:hAnsi="Overpass"/>
                <w:noProof/>
              </w:rPr>
              <w:instrText xml:space="preserve"> FORMCHECKBOX </w:instrText>
            </w:r>
            <w:r w:rsidRPr="00AE66D1">
              <w:rPr>
                <w:rFonts w:ascii="Overpass" w:hAnsi="Overpass"/>
                <w:noProof/>
              </w:rPr>
            </w:r>
            <w:r w:rsidRPr="00AE66D1">
              <w:rPr>
                <w:rFonts w:ascii="Overpass" w:hAnsi="Overpass"/>
                <w:noProof/>
              </w:rPr>
              <w:fldChar w:fldCharType="separate"/>
            </w:r>
            <w:r w:rsidRPr="00AE66D1">
              <w:rPr>
                <w:rFonts w:ascii="Overpass" w:hAnsi="Overpass"/>
                <w:noProof/>
              </w:rPr>
              <w:fldChar w:fldCharType="end"/>
            </w:r>
            <w:r w:rsidRPr="00AE66D1">
              <w:rPr>
                <w:rFonts w:ascii="Overpass" w:hAnsi="Overpass"/>
                <w:noProof/>
              </w:rPr>
              <w:t xml:space="preserve"> nee </w:t>
            </w:r>
            <w:r w:rsidRPr="00DD6452">
              <w:rPr>
                <w:rFonts w:ascii="Overpass" w:hAnsi="Overpass"/>
                <w:i/>
                <w:iCs/>
                <w:noProof/>
              </w:rPr>
              <w:t>(licht toe wie wat heeft uitgevoerd)</w:t>
            </w:r>
          </w:p>
        </w:tc>
      </w:tr>
      <w:tr w:rsidR="00B9151A" w:rsidRPr="00AE66D1" w14:paraId="662E425F" w14:textId="77777777" w:rsidTr="0017130D">
        <w:trPr>
          <w:trHeight w:val="405"/>
        </w:trPr>
        <w:tc>
          <w:tcPr>
            <w:tcW w:w="1689" w:type="pct"/>
          </w:tcPr>
          <w:p w14:paraId="6271D0CA" w14:textId="77777777" w:rsidR="00B9151A" w:rsidRPr="00AE66D1" w:rsidRDefault="00B9151A" w:rsidP="00224E17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sz w:val="22"/>
                <w:szCs w:val="18"/>
              </w:rPr>
            </w:pPr>
            <w:r w:rsidRPr="00AE66D1">
              <w:rPr>
                <w:rFonts w:ascii="Overpass" w:hAnsi="Overpass"/>
                <w:bCs/>
                <w:iCs/>
                <w:noProof/>
                <w:szCs w:val="22"/>
              </w:rPr>
              <w:t xml:space="preserve">Omzet in </w:t>
            </w:r>
            <w:r>
              <w:rPr>
                <w:rFonts w:ascii="Overpass" w:hAnsi="Overpass"/>
                <w:bCs/>
                <w:iCs/>
                <w:noProof/>
                <w:szCs w:val="22"/>
              </w:rPr>
              <w:t>Euro per jaar</w:t>
            </w:r>
          </w:p>
        </w:tc>
        <w:tc>
          <w:tcPr>
            <w:tcW w:w="3311" w:type="pct"/>
          </w:tcPr>
          <w:p w14:paraId="4363C94C" w14:textId="77777777" w:rsidR="00B9151A" w:rsidRPr="00AE66D1" w:rsidRDefault="00B9151A" w:rsidP="00224E17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</w:p>
        </w:tc>
      </w:tr>
      <w:tr w:rsidR="00B9151A" w:rsidRPr="00AE66D1" w14:paraId="1E7B0FA5" w14:textId="77777777" w:rsidTr="0017130D">
        <w:trPr>
          <w:trHeight w:val="405"/>
        </w:trPr>
        <w:tc>
          <w:tcPr>
            <w:tcW w:w="1689" w:type="pct"/>
          </w:tcPr>
          <w:p w14:paraId="17B52795" w14:textId="77777777" w:rsidR="00B9151A" w:rsidRPr="00AE66D1" w:rsidRDefault="00B9151A" w:rsidP="00224E17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sz w:val="22"/>
                <w:szCs w:val="18"/>
              </w:rPr>
            </w:pPr>
            <w:r>
              <w:rPr>
                <w:rFonts w:ascii="Overpass" w:hAnsi="Overpass"/>
                <w:bCs/>
                <w:iCs/>
                <w:noProof/>
                <w:szCs w:val="22"/>
              </w:rPr>
              <w:t>Eventuele b</w:t>
            </w:r>
            <w:r w:rsidRPr="00AE66D1">
              <w:rPr>
                <w:rFonts w:ascii="Overpass" w:hAnsi="Overpass"/>
                <w:bCs/>
                <w:iCs/>
                <w:noProof/>
                <w:szCs w:val="22"/>
              </w:rPr>
              <w:t>ijzonderheden</w:t>
            </w:r>
          </w:p>
        </w:tc>
        <w:tc>
          <w:tcPr>
            <w:tcW w:w="3311" w:type="pct"/>
          </w:tcPr>
          <w:p w14:paraId="1BBC3647" w14:textId="77777777" w:rsidR="00B9151A" w:rsidRPr="00AE66D1" w:rsidRDefault="00B9151A" w:rsidP="00224E17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</w:p>
        </w:tc>
      </w:tr>
    </w:tbl>
    <w:p w14:paraId="7E7919BA" w14:textId="77777777" w:rsidR="004D7072" w:rsidRDefault="004D7072" w:rsidP="00AF5E7E">
      <w:pPr>
        <w:rPr>
          <w:rFonts w:ascii="Overpass" w:hAnsi="Overpass"/>
        </w:rPr>
      </w:pPr>
    </w:p>
    <w:p w14:paraId="31E9AC06" w14:textId="77777777" w:rsidR="00140410" w:rsidRDefault="00140410" w:rsidP="00AF5E7E">
      <w:pPr>
        <w:rPr>
          <w:rFonts w:ascii="Overpass" w:hAnsi="Overpas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0"/>
        <w:gridCol w:w="6926"/>
      </w:tblGrid>
      <w:tr w:rsidR="00AA50B3" w:rsidRPr="00AE66D1" w14:paraId="4D9EBD94" w14:textId="77777777" w:rsidTr="007F4F57">
        <w:trPr>
          <w:trHeight w:val="405"/>
        </w:trPr>
        <w:tc>
          <w:tcPr>
            <w:tcW w:w="1688" w:type="pct"/>
          </w:tcPr>
          <w:p w14:paraId="5B861DB0" w14:textId="7196585E" w:rsidR="00AA50B3" w:rsidRPr="00AE66D1" w:rsidRDefault="00AA50B3" w:rsidP="00224E17">
            <w:pPr>
              <w:widowControl w:val="0"/>
              <w:spacing w:before="60" w:after="60"/>
              <w:rPr>
                <w:rFonts w:ascii="Overpass" w:hAnsi="Overpass" w:cs="Arial"/>
                <w:bCs/>
                <w:iCs/>
                <w:sz w:val="22"/>
                <w:szCs w:val="18"/>
              </w:rPr>
            </w:pPr>
            <w:r>
              <w:rPr>
                <w:rFonts w:ascii="Overpass" w:hAnsi="Overpass"/>
                <w:bCs/>
                <w:iCs/>
                <w:noProof/>
                <w:szCs w:val="22"/>
              </w:rPr>
              <w:t>Naam inschrijver</w:t>
            </w:r>
          </w:p>
        </w:tc>
        <w:tc>
          <w:tcPr>
            <w:tcW w:w="3312" w:type="pct"/>
          </w:tcPr>
          <w:p w14:paraId="432DC300" w14:textId="77777777" w:rsidR="00AA50B3" w:rsidRPr="00AE66D1" w:rsidRDefault="00AA50B3" w:rsidP="00224E17">
            <w:pPr>
              <w:widowControl w:val="0"/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before="60" w:after="60"/>
              <w:outlineLvl w:val="0"/>
              <w:rPr>
                <w:rFonts w:ascii="Overpass" w:hAnsi="Overpass" w:cs="Arial"/>
                <w:bCs/>
                <w:iCs/>
                <w:noProof/>
                <w:sz w:val="22"/>
                <w:szCs w:val="22"/>
              </w:rPr>
            </w:pPr>
          </w:p>
        </w:tc>
      </w:tr>
    </w:tbl>
    <w:p w14:paraId="01B880BA" w14:textId="77777777" w:rsidR="00140410" w:rsidRPr="00AE66D1" w:rsidRDefault="00140410" w:rsidP="00AF5E7E">
      <w:pPr>
        <w:rPr>
          <w:rFonts w:ascii="Overpass" w:hAnsi="Overpass"/>
        </w:rPr>
      </w:pPr>
    </w:p>
    <w:sectPr w:rsidR="00140410" w:rsidRPr="00AE66D1" w:rsidSect="00D86C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85" w:right="720" w:bottom="720" w:left="720" w:header="284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CB5FD" w14:textId="77777777" w:rsidR="002660F5" w:rsidRDefault="002660F5">
      <w:r>
        <w:separator/>
      </w:r>
    </w:p>
  </w:endnote>
  <w:endnote w:type="continuationSeparator" w:id="0">
    <w:p w14:paraId="60E33C90" w14:textId="77777777" w:rsidR="002660F5" w:rsidRDefault="0026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F15C" w14:textId="77777777" w:rsidR="00B80EC3" w:rsidRDefault="00B80EC3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C782745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6D00" w14:textId="66180EFC" w:rsidR="00AE66D1" w:rsidRDefault="00AE66D1" w:rsidP="00B91EB3">
    <w:pPr>
      <w:pStyle w:val="Voettekst"/>
      <w:pBdr>
        <w:top w:val="single" w:sz="4" w:space="1" w:color="auto"/>
      </w:pBdr>
      <w:tabs>
        <w:tab w:val="left" w:pos="0"/>
      </w:tabs>
      <w:spacing w:line="240" w:lineRule="auto"/>
      <w:rPr>
        <w:rFonts w:ascii="Overpass" w:hAnsi="Overpass"/>
        <w:sz w:val="18"/>
        <w:szCs w:val="18"/>
      </w:rPr>
    </w:pPr>
    <w:r>
      <w:rPr>
        <w:rFonts w:ascii="Overpass" w:hAnsi="Overpass"/>
        <w:sz w:val="18"/>
        <w:szCs w:val="18"/>
      </w:rPr>
      <w:t>Bijlage verklaring kerncompetenties</w:t>
    </w:r>
    <w:r w:rsidRPr="00FC1A27">
      <w:rPr>
        <w:rFonts w:ascii="Overpass" w:hAnsi="Overpass"/>
        <w:sz w:val="18"/>
        <w:szCs w:val="18"/>
      </w:rPr>
      <w:t xml:space="preserve"> aanbesteding Inkoop</w:t>
    </w:r>
    <w:r w:rsidR="000E47FD">
      <w:rPr>
        <w:rFonts w:ascii="Overpass" w:hAnsi="Overpass"/>
        <w:sz w:val="18"/>
        <w:szCs w:val="18"/>
      </w:rPr>
      <w:t xml:space="preserve">- </w:t>
    </w:r>
    <w:r w:rsidRPr="00FC1A27">
      <w:rPr>
        <w:rFonts w:ascii="Overpass" w:hAnsi="Overpass"/>
        <w:sz w:val="18"/>
        <w:szCs w:val="18"/>
      </w:rPr>
      <w:t>en</w:t>
    </w:r>
    <w:r w:rsidR="000E47FD">
      <w:rPr>
        <w:rFonts w:ascii="Overpass" w:hAnsi="Overpass"/>
        <w:sz w:val="18"/>
        <w:szCs w:val="18"/>
      </w:rPr>
      <w:t xml:space="preserve"> contractmanagement</w:t>
    </w:r>
    <w:r w:rsidRPr="00FC1A27">
      <w:rPr>
        <w:rFonts w:ascii="Overpass" w:hAnsi="Overpass"/>
        <w:sz w:val="18"/>
        <w:szCs w:val="18"/>
      </w:rPr>
      <w:t>dienst</w:t>
    </w:r>
    <w:r w:rsidR="003547C4">
      <w:rPr>
        <w:rFonts w:ascii="Overpass" w:hAnsi="Overpass"/>
        <w:sz w:val="18"/>
        <w:szCs w:val="18"/>
      </w:rPr>
      <w:t>verlening</w:t>
    </w:r>
  </w:p>
  <w:p w14:paraId="4B453A4C" w14:textId="3A9B875B" w:rsidR="00AE66D1" w:rsidRPr="00AE66D1" w:rsidRDefault="00AE66D1" w:rsidP="00B91EB3">
    <w:pPr>
      <w:pStyle w:val="Voettekst"/>
      <w:pBdr>
        <w:top w:val="single" w:sz="4" w:space="1" w:color="auto"/>
      </w:pBdr>
      <w:tabs>
        <w:tab w:val="left" w:pos="0"/>
      </w:tabs>
      <w:spacing w:line="240" w:lineRule="auto"/>
      <w:rPr>
        <w:rFonts w:ascii="Overpass" w:hAnsi="Overpass"/>
        <w:sz w:val="18"/>
        <w:szCs w:val="18"/>
        <w:lang w:val="en-GB"/>
      </w:rPr>
    </w:pPr>
    <w:r w:rsidRPr="002909F3">
      <w:rPr>
        <w:rFonts w:ascii="Overpass" w:hAnsi="Overpass"/>
        <w:sz w:val="18"/>
        <w:szCs w:val="18"/>
        <w:lang w:val="en-GB"/>
      </w:rPr>
      <w:t>Ons Shared Service Centrum</w:t>
    </w:r>
    <w:r>
      <w:rPr>
        <w:rFonts w:ascii="Overpass" w:hAnsi="Overpass"/>
        <w:sz w:val="18"/>
        <w:szCs w:val="18"/>
        <w:lang w:val="en-GB"/>
      </w:rPr>
      <w:t xml:space="preserve"> -</w:t>
    </w:r>
    <w:r w:rsidRPr="002909F3">
      <w:rPr>
        <w:rFonts w:ascii="Overpass" w:hAnsi="Overpass"/>
        <w:sz w:val="18"/>
        <w:szCs w:val="18"/>
        <w:lang w:val="en-GB"/>
      </w:rPr>
      <w:t xml:space="preserve"> 24.ON.18</w:t>
    </w:r>
    <w:r w:rsidRPr="002909F3">
      <w:rPr>
        <w:rFonts w:ascii="Overpass" w:hAnsi="Overpass"/>
        <w:sz w:val="18"/>
        <w:szCs w:val="18"/>
        <w:lang w:val="en-GB"/>
      </w:rPr>
      <w:tab/>
    </w:r>
    <w:r w:rsidRPr="002909F3">
      <w:rPr>
        <w:rFonts w:ascii="Overpass" w:hAnsi="Overpass"/>
        <w:sz w:val="18"/>
        <w:szCs w:val="18"/>
        <w:lang w:val="en-GB"/>
      </w:rPr>
      <w:tab/>
      <w:t xml:space="preserve"> </w:t>
    </w:r>
    <w:r w:rsidRPr="00FC1A27">
      <w:rPr>
        <w:rFonts w:ascii="Overpass" w:hAnsi="Overpass"/>
        <w:sz w:val="18"/>
        <w:szCs w:val="18"/>
      </w:rPr>
      <w:fldChar w:fldCharType="begin"/>
    </w:r>
    <w:r w:rsidRPr="002A13DE">
      <w:rPr>
        <w:rFonts w:ascii="Overpass" w:hAnsi="Overpass"/>
        <w:sz w:val="18"/>
        <w:szCs w:val="18"/>
        <w:lang w:val="en-GB"/>
      </w:rPr>
      <w:instrText xml:space="preserve"> PAGE   \* MERGEFORMAT </w:instrText>
    </w:r>
    <w:r w:rsidRPr="00FC1A27">
      <w:rPr>
        <w:rFonts w:ascii="Overpass" w:hAnsi="Overpass"/>
        <w:sz w:val="18"/>
        <w:szCs w:val="18"/>
      </w:rPr>
      <w:fldChar w:fldCharType="separate"/>
    </w:r>
    <w:r w:rsidRPr="00AE66D1">
      <w:rPr>
        <w:rFonts w:ascii="Overpass" w:hAnsi="Overpass"/>
        <w:sz w:val="18"/>
        <w:szCs w:val="18"/>
        <w:lang w:val="en-GB"/>
      </w:rPr>
      <w:t>1</w:t>
    </w:r>
    <w:r w:rsidRPr="00FC1A27">
      <w:rPr>
        <w:rFonts w:ascii="Overpass" w:hAnsi="Overpass"/>
        <w:sz w:val="18"/>
        <w:szCs w:val="18"/>
      </w:rPr>
      <w:fldChar w:fldCharType="end"/>
    </w:r>
  </w:p>
  <w:p w14:paraId="49ADEC94" w14:textId="77777777" w:rsidR="005C1431" w:rsidRPr="00AE66D1" w:rsidRDefault="005C1431">
    <w:pPr>
      <w:pStyle w:val="Voettekst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B0AC" w14:textId="77777777" w:rsidR="00B80EC3" w:rsidRDefault="00B80EC3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8119F88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56BBD" w14:textId="77777777" w:rsidR="002660F5" w:rsidRDefault="002660F5">
      <w:r>
        <w:separator/>
      </w:r>
    </w:p>
  </w:footnote>
  <w:footnote w:type="continuationSeparator" w:id="0">
    <w:p w14:paraId="1BE4D5CA" w14:textId="77777777" w:rsidR="002660F5" w:rsidRDefault="00266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8A43996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F40208C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A2D585F" w14:textId="77777777" w:rsidR="00713A38" w:rsidRDefault="00713A38" w:rsidP="0023628B">
          <w:pPr>
            <w:pStyle w:val="Koptekst"/>
          </w:pPr>
        </w:p>
      </w:tc>
    </w:tr>
    <w:tr w:rsidR="00713A38" w14:paraId="17C6985B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0F41F9C0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16EE73" w14:textId="77777777" w:rsidR="00713A38" w:rsidRDefault="00713A38" w:rsidP="0023628B">
          <w:pPr>
            <w:pStyle w:val="Koptekst"/>
          </w:pPr>
        </w:p>
      </w:tc>
    </w:tr>
  </w:tbl>
  <w:p w14:paraId="38CFA829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A3909" w14:textId="20D61451" w:rsidR="00B91EB3" w:rsidRDefault="00B91EB3">
    <w:pPr>
      <w:pStyle w:val="Koptekst"/>
    </w:pPr>
    <w:r w:rsidRPr="00097F3D">
      <w:rPr>
        <w:rFonts w:ascii="Candara" w:hAnsi="Candara"/>
        <w:noProof/>
        <w:szCs w:val="16"/>
      </w:rPr>
      <w:drawing>
        <wp:anchor distT="0" distB="0" distL="114300" distR="114300" simplePos="0" relativeHeight="251659264" behindDoc="1" locked="0" layoutInCell="1" allowOverlap="1" wp14:anchorId="10D74F61" wp14:editId="31FB745B">
          <wp:simplePos x="0" y="0"/>
          <wp:positionH relativeFrom="margin">
            <wp:align>left</wp:align>
          </wp:positionH>
          <wp:positionV relativeFrom="paragraph">
            <wp:posOffset>53975</wp:posOffset>
          </wp:positionV>
          <wp:extent cx="1089025" cy="945515"/>
          <wp:effectExtent l="0" t="0" r="0" b="6985"/>
          <wp:wrapTight wrapText="bothSides">
            <wp:wrapPolygon edited="0">
              <wp:start x="3778" y="0"/>
              <wp:lineTo x="0" y="3046"/>
              <wp:lineTo x="0" y="17408"/>
              <wp:lineTo x="3023" y="20889"/>
              <wp:lineTo x="3778" y="21324"/>
              <wp:lineTo x="10202" y="21324"/>
              <wp:lineTo x="21159" y="16972"/>
              <wp:lineTo x="21159" y="3917"/>
              <wp:lineTo x="10202" y="0"/>
              <wp:lineTo x="3778" y="0"/>
            </wp:wrapPolygon>
          </wp:wrapTight>
          <wp:docPr id="2060974277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F8F56F" w14:textId="74F591E0" w:rsidR="003D50FF" w:rsidRDefault="003D50F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13D7C135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CAC7A41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7FDB1C40" w14:textId="77777777" w:rsidR="00713A38" w:rsidRDefault="00713A38" w:rsidP="002D1748">
          <w:pPr>
            <w:pStyle w:val="Kenmerk"/>
          </w:pPr>
        </w:p>
      </w:tc>
    </w:tr>
  </w:tbl>
  <w:p w14:paraId="571BCEC4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65E5878"/>
    <w:multiLevelType w:val="hybridMultilevel"/>
    <w:tmpl w:val="BA6C641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337C2"/>
    <w:multiLevelType w:val="hybridMultilevel"/>
    <w:tmpl w:val="B55AF4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766CE"/>
    <w:multiLevelType w:val="hybridMultilevel"/>
    <w:tmpl w:val="B55AF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E669C"/>
    <w:multiLevelType w:val="hybridMultilevel"/>
    <w:tmpl w:val="B55AF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13960"/>
    <w:multiLevelType w:val="hybridMultilevel"/>
    <w:tmpl w:val="CDDADB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9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11" w15:restartNumberingAfterBreak="0">
    <w:nsid w:val="3E835929"/>
    <w:multiLevelType w:val="hybridMultilevel"/>
    <w:tmpl w:val="8E700548"/>
    <w:lvl w:ilvl="0" w:tplc="437EA034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04582"/>
    <w:multiLevelType w:val="hybridMultilevel"/>
    <w:tmpl w:val="CC2C6DF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60F65"/>
    <w:multiLevelType w:val="hybridMultilevel"/>
    <w:tmpl w:val="9A5E7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6FC42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80A6F"/>
    <w:multiLevelType w:val="hybridMultilevel"/>
    <w:tmpl w:val="CFF21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91229">
    <w:abstractNumId w:val="2"/>
  </w:num>
  <w:num w:numId="2" w16cid:durableId="749960585">
    <w:abstractNumId w:val="1"/>
  </w:num>
  <w:num w:numId="3" w16cid:durableId="1866822855">
    <w:abstractNumId w:val="0"/>
  </w:num>
  <w:num w:numId="4" w16cid:durableId="2064476998">
    <w:abstractNumId w:val="8"/>
  </w:num>
  <w:num w:numId="5" w16cid:durableId="1446657290">
    <w:abstractNumId w:val="10"/>
  </w:num>
  <w:num w:numId="6" w16cid:durableId="1691636389">
    <w:abstractNumId w:val="10"/>
  </w:num>
  <w:num w:numId="7" w16cid:durableId="2035374399">
    <w:abstractNumId w:val="10"/>
  </w:num>
  <w:num w:numId="8" w16cid:durableId="1859781232">
    <w:abstractNumId w:val="10"/>
  </w:num>
  <w:num w:numId="9" w16cid:durableId="1346976787">
    <w:abstractNumId w:val="9"/>
  </w:num>
  <w:num w:numId="10" w16cid:durableId="258564608">
    <w:abstractNumId w:val="9"/>
  </w:num>
  <w:num w:numId="11" w16cid:durableId="1578636786">
    <w:abstractNumId w:val="10"/>
  </w:num>
  <w:num w:numId="12" w16cid:durableId="928538203">
    <w:abstractNumId w:val="10"/>
  </w:num>
  <w:num w:numId="13" w16cid:durableId="541790750">
    <w:abstractNumId w:val="10"/>
  </w:num>
  <w:num w:numId="14" w16cid:durableId="766734690">
    <w:abstractNumId w:val="14"/>
  </w:num>
  <w:num w:numId="15" w16cid:durableId="64229845">
    <w:abstractNumId w:val="16"/>
  </w:num>
  <w:num w:numId="16" w16cid:durableId="219632987">
    <w:abstractNumId w:val="13"/>
  </w:num>
  <w:num w:numId="17" w16cid:durableId="1523014306">
    <w:abstractNumId w:val="15"/>
  </w:num>
  <w:num w:numId="18" w16cid:durableId="1007750871">
    <w:abstractNumId w:val="11"/>
  </w:num>
  <w:num w:numId="19" w16cid:durableId="1145851206">
    <w:abstractNumId w:val="12"/>
  </w:num>
  <w:num w:numId="20" w16cid:durableId="155270108">
    <w:abstractNumId w:val="4"/>
  </w:num>
  <w:num w:numId="21" w16cid:durableId="66853113">
    <w:abstractNumId w:val="7"/>
  </w:num>
  <w:num w:numId="22" w16cid:durableId="1085224321">
    <w:abstractNumId w:val="3"/>
  </w:num>
  <w:num w:numId="23" w16cid:durableId="899513093">
    <w:abstractNumId w:val="6"/>
  </w:num>
  <w:num w:numId="24" w16cid:durableId="69982210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DF"/>
    <w:rsid w:val="000221F4"/>
    <w:rsid w:val="000231D5"/>
    <w:rsid w:val="00030C83"/>
    <w:rsid w:val="00037EEC"/>
    <w:rsid w:val="00045278"/>
    <w:rsid w:val="000506CE"/>
    <w:rsid w:val="00053043"/>
    <w:rsid w:val="00062E5C"/>
    <w:rsid w:val="000652D2"/>
    <w:rsid w:val="000700FE"/>
    <w:rsid w:val="0008018A"/>
    <w:rsid w:val="00081E8B"/>
    <w:rsid w:val="00087F8F"/>
    <w:rsid w:val="000B0647"/>
    <w:rsid w:val="000D2944"/>
    <w:rsid w:val="000D7F29"/>
    <w:rsid w:val="000E47FD"/>
    <w:rsid w:val="000F2D4E"/>
    <w:rsid w:val="000F5E05"/>
    <w:rsid w:val="000F5F8B"/>
    <w:rsid w:val="000F69FC"/>
    <w:rsid w:val="000F728F"/>
    <w:rsid w:val="00101DFF"/>
    <w:rsid w:val="00130C9A"/>
    <w:rsid w:val="00140410"/>
    <w:rsid w:val="00146ED6"/>
    <w:rsid w:val="00153860"/>
    <w:rsid w:val="00155D2D"/>
    <w:rsid w:val="001625D8"/>
    <w:rsid w:val="0017130D"/>
    <w:rsid w:val="00172C04"/>
    <w:rsid w:val="001737AD"/>
    <w:rsid w:val="00193FA0"/>
    <w:rsid w:val="001A1C14"/>
    <w:rsid w:val="001B1F7E"/>
    <w:rsid w:val="001C5E61"/>
    <w:rsid w:val="001D450F"/>
    <w:rsid w:val="001E2B72"/>
    <w:rsid w:val="001E2D3E"/>
    <w:rsid w:val="00222D71"/>
    <w:rsid w:val="002304A9"/>
    <w:rsid w:val="00234EB9"/>
    <w:rsid w:val="0023628B"/>
    <w:rsid w:val="002367F5"/>
    <w:rsid w:val="00245C63"/>
    <w:rsid w:val="002644B1"/>
    <w:rsid w:val="002660F5"/>
    <w:rsid w:val="00270385"/>
    <w:rsid w:val="00275435"/>
    <w:rsid w:val="002936E3"/>
    <w:rsid w:val="00293C86"/>
    <w:rsid w:val="00294087"/>
    <w:rsid w:val="002960F9"/>
    <w:rsid w:val="002A16DF"/>
    <w:rsid w:val="002C4EDB"/>
    <w:rsid w:val="002C5B50"/>
    <w:rsid w:val="002D1748"/>
    <w:rsid w:val="002D64B8"/>
    <w:rsid w:val="002E0806"/>
    <w:rsid w:val="002E1D90"/>
    <w:rsid w:val="002E48FD"/>
    <w:rsid w:val="002F4685"/>
    <w:rsid w:val="003018AB"/>
    <w:rsid w:val="00317079"/>
    <w:rsid w:val="003369A3"/>
    <w:rsid w:val="00352E6E"/>
    <w:rsid w:val="003547C4"/>
    <w:rsid w:val="00370A69"/>
    <w:rsid w:val="00373C81"/>
    <w:rsid w:val="003867FA"/>
    <w:rsid w:val="003A101E"/>
    <w:rsid w:val="003A47C5"/>
    <w:rsid w:val="003A4A36"/>
    <w:rsid w:val="003C27AF"/>
    <w:rsid w:val="003D50FF"/>
    <w:rsid w:val="003E0A90"/>
    <w:rsid w:val="00401498"/>
    <w:rsid w:val="00413744"/>
    <w:rsid w:val="0042259D"/>
    <w:rsid w:val="004317A3"/>
    <w:rsid w:val="00444721"/>
    <w:rsid w:val="00454906"/>
    <w:rsid w:val="00464D2A"/>
    <w:rsid w:val="00471103"/>
    <w:rsid w:val="0049169D"/>
    <w:rsid w:val="004A2836"/>
    <w:rsid w:val="004D7072"/>
    <w:rsid w:val="004E2F3F"/>
    <w:rsid w:val="004F2305"/>
    <w:rsid w:val="004F6E40"/>
    <w:rsid w:val="00524DF8"/>
    <w:rsid w:val="00543508"/>
    <w:rsid w:val="00547595"/>
    <w:rsid w:val="005576FD"/>
    <w:rsid w:val="00573DEF"/>
    <w:rsid w:val="005769AD"/>
    <w:rsid w:val="005826EC"/>
    <w:rsid w:val="00595803"/>
    <w:rsid w:val="00597891"/>
    <w:rsid w:val="005B1943"/>
    <w:rsid w:val="005B3411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01DF"/>
    <w:rsid w:val="00625A55"/>
    <w:rsid w:val="006270D4"/>
    <w:rsid w:val="006445DE"/>
    <w:rsid w:val="00644793"/>
    <w:rsid w:val="006505CC"/>
    <w:rsid w:val="00657D34"/>
    <w:rsid w:val="00663D80"/>
    <w:rsid w:val="00665F82"/>
    <w:rsid w:val="0066705F"/>
    <w:rsid w:val="006D7C68"/>
    <w:rsid w:val="006D7F5E"/>
    <w:rsid w:val="006F1F3C"/>
    <w:rsid w:val="00704C08"/>
    <w:rsid w:val="00713A38"/>
    <w:rsid w:val="00715C0F"/>
    <w:rsid w:val="00752E48"/>
    <w:rsid w:val="0075686F"/>
    <w:rsid w:val="00780498"/>
    <w:rsid w:val="00781755"/>
    <w:rsid w:val="007825BE"/>
    <w:rsid w:val="007839C9"/>
    <w:rsid w:val="007D21F3"/>
    <w:rsid w:val="007D4666"/>
    <w:rsid w:val="007F4F57"/>
    <w:rsid w:val="00815F61"/>
    <w:rsid w:val="00816AF9"/>
    <w:rsid w:val="008320BC"/>
    <w:rsid w:val="0084090D"/>
    <w:rsid w:val="00844BEB"/>
    <w:rsid w:val="008471FD"/>
    <w:rsid w:val="00851215"/>
    <w:rsid w:val="0085611E"/>
    <w:rsid w:val="00865FD3"/>
    <w:rsid w:val="008702E6"/>
    <w:rsid w:val="008760CE"/>
    <w:rsid w:val="008813E6"/>
    <w:rsid w:val="0088501C"/>
    <w:rsid w:val="008A09B5"/>
    <w:rsid w:val="008A0A7D"/>
    <w:rsid w:val="008A75F1"/>
    <w:rsid w:val="008D33C4"/>
    <w:rsid w:val="008D4C91"/>
    <w:rsid w:val="008E2206"/>
    <w:rsid w:val="008E4279"/>
    <w:rsid w:val="008F7007"/>
    <w:rsid w:val="00905574"/>
    <w:rsid w:val="00907863"/>
    <w:rsid w:val="00911E57"/>
    <w:rsid w:val="009235D9"/>
    <w:rsid w:val="00923CEE"/>
    <w:rsid w:val="009246DA"/>
    <w:rsid w:val="00926422"/>
    <w:rsid w:val="009307EF"/>
    <w:rsid w:val="00930C49"/>
    <w:rsid w:val="009325FB"/>
    <w:rsid w:val="00932ABF"/>
    <w:rsid w:val="009742A8"/>
    <w:rsid w:val="009771EE"/>
    <w:rsid w:val="00982DBD"/>
    <w:rsid w:val="00990B2F"/>
    <w:rsid w:val="00993528"/>
    <w:rsid w:val="009A0D2B"/>
    <w:rsid w:val="009A2B60"/>
    <w:rsid w:val="009B5BA2"/>
    <w:rsid w:val="009C2728"/>
    <w:rsid w:val="009C5116"/>
    <w:rsid w:val="009C72F0"/>
    <w:rsid w:val="009D0892"/>
    <w:rsid w:val="009D102C"/>
    <w:rsid w:val="009D121C"/>
    <w:rsid w:val="009D68F4"/>
    <w:rsid w:val="009F1BCA"/>
    <w:rsid w:val="009F6175"/>
    <w:rsid w:val="00A020D3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37CB"/>
    <w:rsid w:val="00A77031"/>
    <w:rsid w:val="00A96A06"/>
    <w:rsid w:val="00AA38FE"/>
    <w:rsid w:val="00AA50B3"/>
    <w:rsid w:val="00AD3DF5"/>
    <w:rsid w:val="00AD5166"/>
    <w:rsid w:val="00AE66D1"/>
    <w:rsid w:val="00AF1471"/>
    <w:rsid w:val="00AF48F9"/>
    <w:rsid w:val="00AF4AE5"/>
    <w:rsid w:val="00AF5E7E"/>
    <w:rsid w:val="00B13A1B"/>
    <w:rsid w:val="00B2364F"/>
    <w:rsid w:val="00B4408E"/>
    <w:rsid w:val="00B47772"/>
    <w:rsid w:val="00B550B9"/>
    <w:rsid w:val="00B731E4"/>
    <w:rsid w:val="00B77818"/>
    <w:rsid w:val="00B80EC3"/>
    <w:rsid w:val="00B8655F"/>
    <w:rsid w:val="00B9151A"/>
    <w:rsid w:val="00B91EB3"/>
    <w:rsid w:val="00BA51C5"/>
    <w:rsid w:val="00BA6D84"/>
    <w:rsid w:val="00BB1CB3"/>
    <w:rsid w:val="00BC18D3"/>
    <w:rsid w:val="00BC2211"/>
    <w:rsid w:val="00BC3ADA"/>
    <w:rsid w:val="00BE773E"/>
    <w:rsid w:val="00BF0858"/>
    <w:rsid w:val="00BF63CE"/>
    <w:rsid w:val="00C0637C"/>
    <w:rsid w:val="00C10DA1"/>
    <w:rsid w:val="00C14108"/>
    <w:rsid w:val="00C24684"/>
    <w:rsid w:val="00C311F7"/>
    <w:rsid w:val="00C32970"/>
    <w:rsid w:val="00C42533"/>
    <w:rsid w:val="00C4372A"/>
    <w:rsid w:val="00C612F9"/>
    <w:rsid w:val="00C8348F"/>
    <w:rsid w:val="00C968AE"/>
    <w:rsid w:val="00CA14F4"/>
    <w:rsid w:val="00CC406D"/>
    <w:rsid w:val="00CE454D"/>
    <w:rsid w:val="00CF713E"/>
    <w:rsid w:val="00D05FC7"/>
    <w:rsid w:val="00D17E42"/>
    <w:rsid w:val="00D40560"/>
    <w:rsid w:val="00D4268A"/>
    <w:rsid w:val="00D44DD8"/>
    <w:rsid w:val="00D54DEA"/>
    <w:rsid w:val="00D567EF"/>
    <w:rsid w:val="00D57B19"/>
    <w:rsid w:val="00D8453C"/>
    <w:rsid w:val="00D86C0C"/>
    <w:rsid w:val="00D9267C"/>
    <w:rsid w:val="00DA7EF0"/>
    <w:rsid w:val="00DC210E"/>
    <w:rsid w:val="00DC3AD8"/>
    <w:rsid w:val="00DC7A91"/>
    <w:rsid w:val="00DD1C06"/>
    <w:rsid w:val="00DD288B"/>
    <w:rsid w:val="00DD6452"/>
    <w:rsid w:val="00E078D5"/>
    <w:rsid w:val="00E30695"/>
    <w:rsid w:val="00E43FBB"/>
    <w:rsid w:val="00E6344E"/>
    <w:rsid w:val="00E70C32"/>
    <w:rsid w:val="00E83488"/>
    <w:rsid w:val="00E9456E"/>
    <w:rsid w:val="00EC34E7"/>
    <w:rsid w:val="00EC3AD8"/>
    <w:rsid w:val="00ED3122"/>
    <w:rsid w:val="00ED3DEB"/>
    <w:rsid w:val="00ED6943"/>
    <w:rsid w:val="00F02071"/>
    <w:rsid w:val="00F041A6"/>
    <w:rsid w:val="00F10F4C"/>
    <w:rsid w:val="00F23CC1"/>
    <w:rsid w:val="00F32930"/>
    <w:rsid w:val="00F349BD"/>
    <w:rsid w:val="00F46E1D"/>
    <w:rsid w:val="00F524CB"/>
    <w:rsid w:val="00F61A1E"/>
    <w:rsid w:val="00F70DCF"/>
    <w:rsid w:val="00F860AD"/>
    <w:rsid w:val="00F87FC6"/>
    <w:rsid w:val="00F92976"/>
    <w:rsid w:val="00F97258"/>
    <w:rsid w:val="00FA5214"/>
    <w:rsid w:val="00FA6B78"/>
    <w:rsid w:val="00FC09FE"/>
    <w:rsid w:val="00FC4B84"/>
    <w:rsid w:val="00FC7A75"/>
    <w:rsid w:val="00FF499E"/>
    <w:rsid w:val="1CA3CF6C"/>
    <w:rsid w:val="25DC1BB5"/>
    <w:rsid w:val="3B76D078"/>
    <w:rsid w:val="4073BC5B"/>
    <w:rsid w:val="4FDB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61C995"/>
  <w15:chartTrackingRefBased/>
  <w15:docId w15:val="{92955D9A-B183-4AE3-AE3F-32F90A3D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6139E7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8E2206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lang w:eastAsia="nl-NL"/>
    </w:rPr>
  </w:style>
  <w:style w:type="paragraph" w:customStyle="1" w:styleId="platonderstreept">
    <w:name w:val="plat onderstreept"/>
    <w:basedOn w:val="Plattetekst"/>
    <w:link w:val="platonderstreeptChar"/>
    <w:rsid w:val="00865FD3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220" w:lineRule="exact"/>
      <w:contextualSpacing/>
      <w:jc w:val="both"/>
      <w:textAlignment w:val="baseline"/>
    </w:pPr>
    <w:rPr>
      <w:rFonts w:ascii="Verdana" w:hAnsi="Verdana"/>
      <w:sz w:val="16"/>
      <w:u w:val="single"/>
      <w:lang w:val="x-none" w:eastAsia="x-none"/>
    </w:rPr>
  </w:style>
  <w:style w:type="character" w:customStyle="1" w:styleId="platonderstreeptChar">
    <w:name w:val="plat onderstreept Char"/>
    <w:link w:val="platonderstreept"/>
    <w:rsid w:val="00865FD3"/>
    <w:rPr>
      <w:rFonts w:ascii="Verdana" w:hAnsi="Verdana"/>
      <w:sz w:val="16"/>
      <w:u w:val="single"/>
      <w:lang w:val="x-none" w:eastAsia="x-none"/>
    </w:rPr>
  </w:style>
  <w:style w:type="paragraph" w:styleId="Plattetekst">
    <w:name w:val="Body Text"/>
    <w:basedOn w:val="Standaard"/>
    <w:link w:val="PlattetekstChar"/>
    <w:semiHidden/>
    <w:unhideWhenUsed/>
    <w:rsid w:val="00865FD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865FD3"/>
    <w:rPr>
      <w:rFonts w:ascii="Arial" w:hAnsi="Arial"/>
      <w:lang w:eastAsia="en-US"/>
    </w:rPr>
  </w:style>
  <w:style w:type="paragraph" w:customStyle="1" w:styleId="plat2xregelafstand">
    <w:name w:val="plat 2 x regelafstand"/>
    <w:basedOn w:val="Plattetekst"/>
    <w:rsid w:val="002367F5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480" w:lineRule="auto"/>
      <w:contextualSpacing/>
      <w:jc w:val="both"/>
      <w:textAlignment w:val="baseline"/>
    </w:pPr>
    <w:rPr>
      <w:rFonts w:ascii="Verdana" w:hAnsi="Verdana"/>
      <w:sz w:val="1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A2B60"/>
    <w:rPr>
      <w:rFonts w:ascii="Arial" w:hAnsi="Arial"/>
      <w:lang w:eastAsia="en-US"/>
    </w:rPr>
  </w:style>
  <w:style w:type="paragraph" w:customStyle="1" w:styleId="Default">
    <w:name w:val="Default"/>
    <w:rsid w:val="008471F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RCUS45HN67DU-974321440-340749</_dlc_DocId>
    <_dlc_DocIdUrl xmlns="558c601a-c172-4142-980b-33deeaa1e95d">
      <Url>https://sscons.sharepoint.com/sites/ORG-IC/_layouts/15/DocIdRedir.aspx?ID=RCUS45HN67DU-974321440-340749</Url>
      <Description>RCUS45HN67DU-974321440-340749</Description>
    </_dlc_DocIdUrl>
    <Pad xmlns="128ee3f7-829e-4555-9a1a-4c53ac6fd304">
      <Url xsi:nil="true"/>
      <Description xsi:nil="true"/>
    </Pad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2BF7D-C676-4DFE-A853-21A54ED0CA9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d942242-42a2-472b-bde4-9770649d9e65"/>
  </ds:schemaRefs>
</ds:datastoreItem>
</file>

<file path=customXml/itemProps3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7B8712-5A0C-48F1-A09E-2A8F724D0138}"/>
</file>

<file path=customXml/itemProps5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2410</Characters>
  <Application>Microsoft Office Word</Application>
  <DocSecurity>0</DocSecurity>
  <Lines>20</Lines>
  <Paragraphs>5</Paragraphs>
  <ScaleCrop>false</ScaleCrop>
  <Company>SSC Ons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Otten, Margreet</dc:creator>
  <cp:keywords/>
  <dc:description/>
  <cp:lastModifiedBy>Vera Kroes</cp:lastModifiedBy>
  <cp:revision>2</cp:revision>
  <cp:lastPrinted>2025-05-19T07:12:00Z</cp:lastPrinted>
  <dcterms:created xsi:type="dcterms:W3CDTF">2025-07-01T05:25:00Z</dcterms:created>
  <dcterms:modified xsi:type="dcterms:W3CDTF">2025-07-01T05:25:00Z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77861e36-b4cc-4362-a4b6-43e621564553</vt:lpwstr>
  </property>
  <property fmtid="{D5CDD505-2E9C-101B-9397-08002B2CF9AE}" pid="4" name="MediaServiceImageTags">
    <vt:lpwstr/>
  </property>
</Properties>
</file>