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052BA" w14:textId="6D66762E" w:rsidR="002D674A" w:rsidRPr="00EE0EF3" w:rsidRDefault="00A417B6" w:rsidP="00967E22">
      <w:pPr>
        <w:pStyle w:val="Heading1titel"/>
        <w:rPr>
          <w:rFonts w:ascii="Overpass" w:hAnsi="Overpass"/>
        </w:rPr>
      </w:pPr>
      <w:r w:rsidRPr="00EE0EF3">
        <w:rPr>
          <w:rFonts w:ascii="Overpass" w:hAnsi="Overpass"/>
        </w:rPr>
        <w:t>Bijlage</w:t>
      </w:r>
      <w:r w:rsidR="00967E22" w:rsidRPr="00EE0EF3">
        <w:rPr>
          <w:rFonts w:ascii="Overpass" w:hAnsi="Overpass"/>
        </w:rPr>
        <w:t xml:space="preserve"> </w:t>
      </w:r>
      <w:r w:rsidR="00574DA7" w:rsidRPr="00EE0EF3">
        <w:rPr>
          <w:rFonts w:ascii="Overpass" w:hAnsi="Overpass"/>
        </w:rPr>
        <w:t xml:space="preserve">III </w:t>
      </w:r>
      <w:r w:rsidR="00967E22" w:rsidRPr="00EE0EF3">
        <w:rPr>
          <w:rFonts w:ascii="Overpass" w:hAnsi="Overpass"/>
        </w:rPr>
        <w:t>Verklaring</w:t>
      </w:r>
      <w:r w:rsidR="005619EA" w:rsidRPr="00EE0EF3">
        <w:rPr>
          <w:rFonts w:ascii="Overpass" w:hAnsi="Overpass"/>
        </w:rPr>
        <w:t xml:space="preserve"> Russische partijen</w:t>
      </w:r>
    </w:p>
    <w:p w14:paraId="496FA929" w14:textId="5DE39D20" w:rsidR="002D674A" w:rsidRPr="00A417B6" w:rsidRDefault="002D674A" w:rsidP="002D674A">
      <w:pPr>
        <w:rPr>
          <w:rFonts w:ascii="Overpass" w:hAnsi="Overpass"/>
        </w:rPr>
      </w:pPr>
      <w:r w:rsidRPr="00A417B6">
        <w:rPr>
          <w:rFonts w:ascii="Overpass" w:hAnsi="Overpass"/>
        </w:rPr>
        <w:t>Naam bedrijf</w:t>
      </w:r>
      <w:r w:rsidR="008E278A" w:rsidRPr="00A417B6">
        <w:rPr>
          <w:rFonts w:ascii="Overpass" w:hAnsi="Overpass"/>
        </w:rPr>
        <w:tab/>
      </w:r>
      <w:r w:rsidR="008E278A" w:rsidRPr="00A417B6">
        <w:rPr>
          <w:rFonts w:ascii="Overpass" w:hAnsi="Overpass"/>
        </w:rPr>
        <w:tab/>
        <w:t>:</w:t>
      </w:r>
      <w:r w:rsidRPr="00A417B6">
        <w:rPr>
          <w:rFonts w:ascii="Overpass" w:hAnsi="Overpass"/>
        </w:rPr>
        <w:tab/>
      </w:r>
      <w:r w:rsidRPr="00A417B6">
        <w:rPr>
          <w:rFonts w:ascii="Overpass" w:hAnsi="Overpass"/>
        </w:rPr>
        <w:tab/>
      </w:r>
    </w:p>
    <w:p w14:paraId="5BB9653B" w14:textId="742C2255" w:rsidR="002D674A" w:rsidRPr="00A417B6" w:rsidRDefault="002D674A" w:rsidP="002D674A">
      <w:pPr>
        <w:rPr>
          <w:rFonts w:ascii="Overpass" w:hAnsi="Overpass"/>
        </w:rPr>
      </w:pPr>
      <w:r w:rsidRPr="00A417B6">
        <w:rPr>
          <w:rFonts w:ascii="Overpass" w:hAnsi="Overpass"/>
        </w:rPr>
        <w:t xml:space="preserve">Adres           </w:t>
      </w:r>
      <w:r w:rsidRPr="00A417B6">
        <w:rPr>
          <w:rFonts w:ascii="Overpass" w:hAnsi="Overpass"/>
        </w:rPr>
        <w:tab/>
      </w:r>
      <w:r w:rsidR="008E278A" w:rsidRPr="00A417B6">
        <w:rPr>
          <w:rFonts w:ascii="Overpass" w:hAnsi="Overpass"/>
        </w:rPr>
        <w:tab/>
        <w:t>:</w:t>
      </w:r>
    </w:p>
    <w:p w14:paraId="726D7261" w14:textId="5C2E03E6" w:rsidR="002D674A" w:rsidRPr="00A417B6" w:rsidRDefault="002D674A" w:rsidP="002D674A">
      <w:pPr>
        <w:rPr>
          <w:rFonts w:ascii="Overpass" w:hAnsi="Overpass"/>
        </w:rPr>
      </w:pPr>
      <w:r w:rsidRPr="00A417B6">
        <w:rPr>
          <w:rFonts w:ascii="Overpass" w:hAnsi="Overpass"/>
        </w:rPr>
        <w:t xml:space="preserve">Postcode en plaats </w:t>
      </w:r>
      <w:r w:rsidRPr="00A417B6">
        <w:rPr>
          <w:rFonts w:ascii="Overpass" w:hAnsi="Overpass"/>
        </w:rPr>
        <w:tab/>
      </w:r>
      <w:r w:rsidR="008E278A" w:rsidRPr="00A417B6">
        <w:rPr>
          <w:rFonts w:ascii="Overpass" w:hAnsi="Overpass"/>
        </w:rPr>
        <w:t>:</w:t>
      </w:r>
    </w:p>
    <w:p w14:paraId="6BC9ED4B" w14:textId="03053FAE" w:rsidR="002D674A" w:rsidRPr="00A417B6" w:rsidRDefault="00675DFF" w:rsidP="002D674A">
      <w:pPr>
        <w:rPr>
          <w:rFonts w:ascii="Overpass" w:hAnsi="Overpass"/>
        </w:rPr>
      </w:pPr>
      <w:r w:rsidRPr="00A417B6">
        <w:rPr>
          <w:rFonts w:ascii="Overpass" w:hAnsi="Overpass"/>
        </w:rPr>
        <w:t>Aanbesteding</w:t>
      </w:r>
      <w:r w:rsidRPr="00A417B6">
        <w:rPr>
          <w:rFonts w:ascii="Overpass" w:hAnsi="Overpass"/>
        </w:rPr>
        <w:tab/>
      </w:r>
      <w:r w:rsidRPr="00A417B6">
        <w:rPr>
          <w:rFonts w:ascii="Overpass" w:hAnsi="Overpass"/>
        </w:rPr>
        <w:tab/>
        <w:t xml:space="preserve">:  </w:t>
      </w:r>
      <w:r w:rsidR="002D674A" w:rsidRPr="00A417B6">
        <w:rPr>
          <w:rFonts w:ascii="Overpass" w:hAnsi="Overpass"/>
        </w:rPr>
        <w:tab/>
      </w:r>
      <w:r w:rsidR="002D674A" w:rsidRPr="00A417B6">
        <w:rPr>
          <w:rFonts w:ascii="Overpass" w:hAnsi="Overpass"/>
        </w:rPr>
        <w:tab/>
      </w:r>
    </w:p>
    <w:p w14:paraId="0673CC40" w14:textId="77777777" w:rsidR="009F46C3" w:rsidRPr="00A417B6" w:rsidRDefault="009F46C3" w:rsidP="009F46C3">
      <w:pPr>
        <w:pStyle w:val="Normaalweb"/>
        <w:rPr>
          <w:rFonts w:ascii="Overpass" w:hAnsi="Overpass" w:cs="Arial"/>
          <w:sz w:val="20"/>
          <w:szCs w:val="20"/>
        </w:rPr>
      </w:pPr>
      <w:r w:rsidRPr="00A417B6">
        <w:rPr>
          <w:rFonts w:ascii="Overpass" w:hAnsi="Overpass" w:cs="Arial"/>
          <w:sz w:val="20"/>
          <w:szCs w:val="20"/>
        </w:rPr>
        <w:t xml:space="preserve">Hierbij verklaar ik naar eer en geweten dat er geen sprake is van Russische betrokkenheid bij de uitvoering van deze overeenkomst die de drempels van artikel 5 </w:t>
      </w:r>
      <w:proofErr w:type="spellStart"/>
      <w:r w:rsidRPr="00A417B6">
        <w:rPr>
          <w:rFonts w:ascii="Overpass" w:hAnsi="Overpass" w:cs="Arial"/>
          <w:sz w:val="20"/>
          <w:szCs w:val="20"/>
        </w:rPr>
        <w:t>duodecies</w:t>
      </w:r>
      <w:proofErr w:type="spellEnd"/>
      <w:r w:rsidRPr="00A417B6">
        <w:rPr>
          <w:rFonts w:ascii="Overpass" w:hAnsi="Overpass"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A417B6" w:rsidRDefault="009F46C3" w:rsidP="009F46C3">
      <w:pPr>
        <w:pStyle w:val="Normaalweb"/>
        <w:rPr>
          <w:rFonts w:ascii="Overpass" w:hAnsi="Overpass" w:cs="Arial"/>
          <w:sz w:val="20"/>
          <w:szCs w:val="20"/>
        </w:rPr>
      </w:pPr>
      <w:r w:rsidRPr="00A417B6">
        <w:rPr>
          <w:rFonts w:ascii="Overpass" w:hAnsi="Overpass" w:cs="Arial"/>
          <w:sz w:val="20"/>
          <w:szCs w:val="20"/>
        </w:rPr>
        <w:t>Ik verklaar in het bijzonder dat:</w:t>
      </w:r>
    </w:p>
    <w:p w14:paraId="03BEFF81" w14:textId="69159266" w:rsidR="009F46C3" w:rsidRPr="00A417B6" w:rsidRDefault="009F46C3" w:rsidP="009F46C3">
      <w:pPr>
        <w:pStyle w:val="Normaalweb"/>
        <w:rPr>
          <w:rFonts w:ascii="Overpass" w:hAnsi="Overpass" w:cs="Arial"/>
          <w:sz w:val="20"/>
          <w:szCs w:val="20"/>
        </w:rPr>
      </w:pPr>
      <w:r w:rsidRPr="00A417B6">
        <w:rPr>
          <w:rFonts w:ascii="Overpass" w:hAnsi="Overpass" w:cs="Arial"/>
          <w:sz w:val="20"/>
          <w:szCs w:val="20"/>
        </w:rPr>
        <w:t>a) de opdrachtnemer die ik vertegenwoordig (en de bedrijven die een onderdeel zijn van ons consortium</w:t>
      </w:r>
      <w:r w:rsidR="00FE4492" w:rsidRPr="00A417B6">
        <w:rPr>
          <w:rStyle w:val="Voetnootmarkering"/>
          <w:rFonts w:ascii="Overpass" w:hAnsi="Overpass" w:cs="Arial"/>
          <w:sz w:val="20"/>
          <w:szCs w:val="20"/>
        </w:rPr>
        <w:footnoteReference w:id="1"/>
      </w:r>
      <w:r w:rsidRPr="00A417B6">
        <w:rPr>
          <w:rFonts w:ascii="Overpass" w:hAnsi="Overpass" w:cs="Arial"/>
          <w:sz w:val="20"/>
          <w:szCs w:val="20"/>
        </w:rPr>
        <w:t>) geen (rechts)personen zijn met een Russische nationaliteit en deze (rechts) personen  (natuurlijke personen, bedrijven, entiteiten of organen) niet gevestigd zijn in Rusland;</w:t>
      </w:r>
    </w:p>
    <w:p w14:paraId="515CB321" w14:textId="77777777" w:rsidR="009F46C3" w:rsidRPr="00A417B6" w:rsidRDefault="009F46C3" w:rsidP="009F46C3">
      <w:pPr>
        <w:pStyle w:val="Normaalweb"/>
        <w:rPr>
          <w:rFonts w:ascii="Overpass" w:hAnsi="Overpass" w:cs="Arial"/>
          <w:sz w:val="20"/>
          <w:szCs w:val="20"/>
        </w:rPr>
      </w:pPr>
      <w:r w:rsidRPr="00A417B6">
        <w:rPr>
          <w:rFonts w:ascii="Overpass" w:hAnsi="Overpass"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A417B6" w:rsidRDefault="009F46C3" w:rsidP="009F46C3">
      <w:pPr>
        <w:pStyle w:val="Normaalweb"/>
        <w:rPr>
          <w:rFonts w:ascii="Overpass" w:hAnsi="Overpass" w:cs="Arial"/>
          <w:sz w:val="20"/>
          <w:szCs w:val="20"/>
        </w:rPr>
      </w:pPr>
      <w:r w:rsidRPr="00A417B6">
        <w:rPr>
          <w:rFonts w:ascii="Overpass" w:hAnsi="Overpass"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A417B6" w:rsidRDefault="009F46C3" w:rsidP="009F46C3">
      <w:pPr>
        <w:pStyle w:val="Normaalweb"/>
        <w:rPr>
          <w:rFonts w:ascii="Overpass" w:hAnsi="Overpass" w:cs="Arial"/>
          <w:sz w:val="20"/>
          <w:szCs w:val="20"/>
        </w:rPr>
      </w:pPr>
      <w:r w:rsidRPr="00A417B6">
        <w:rPr>
          <w:rFonts w:ascii="Overpass" w:hAnsi="Overpass"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A417B6" w:rsidRDefault="00E83B82" w:rsidP="00247A23">
      <w:pPr>
        <w:rPr>
          <w:rFonts w:ascii="Overpass" w:hAnsi="Overpass"/>
        </w:rPr>
      </w:pPr>
    </w:p>
    <w:p w14:paraId="1005AE74" w14:textId="77777777" w:rsidR="00247A23" w:rsidRPr="00A417B6" w:rsidRDefault="00247A23" w:rsidP="00247A23">
      <w:pPr>
        <w:rPr>
          <w:rFonts w:ascii="Overpass" w:hAnsi="Overpass"/>
        </w:rPr>
      </w:pPr>
      <w:r w:rsidRPr="00A417B6">
        <w:rPr>
          <w:rFonts w:ascii="Overpass" w:hAnsi="Overpass"/>
        </w:rPr>
        <w:t>Plaats</w:t>
      </w:r>
      <w:r w:rsidRPr="00A417B6">
        <w:rPr>
          <w:rFonts w:ascii="Overpass" w:hAnsi="Overpass"/>
        </w:rPr>
        <w:tab/>
      </w:r>
      <w:r w:rsidRPr="00A417B6">
        <w:rPr>
          <w:rFonts w:ascii="Overpass" w:hAnsi="Overpass"/>
        </w:rPr>
        <w:tab/>
      </w:r>
      <w:r w:rsidRPr="00A417B6">
        <w:rPr>
          <w:rFonts w:ascii="Overpass" w:hAnsi="Overpass"/>
        </w:rPr>
        <w:tab/>
      </w:r>
      <w:r w:rsidRPr="00A417B6">
        <w:rPr>
          <w:rFonts w:ascii="Overpass" w:hAnsi="Overpass"/>
        </w:rPr>
        <w:tab/>
      </w:r>
      <w:r w:rsidRPr="00A417B6">
        <w:rPr>
          <w:rFonts w:ascii="Overpass" w:hAnsi="Overpass"/>
        </w:rPr>
        <w:tab/>
      </w:r>
      <w:r w:rsidRPr="00A417B6">
        <w:rPr>
          <w:rFonts w:ascii="Overpass" w:hAnsi="Overpass"/>
        </w:rPr>
        <w:tab/>
        <w:t>Datum</w:t>
      </w:r>
    </w:p>
    <w:p w14:paraId="45026159" w14:textId="77777777" w:rsidR="00247A23" w:rsidRPr="00A417B6" w:rsidRDefault="00247A23" w:rsidP="00247A23">
      <w:pPr>
        <w:rPr>
          <w:rFonts w:ascii="Overpass" w:hAnsi="Overpass"/>
        </w:rPr>
      </w:pPr>
    </w:p>
    <w:p w14:paraId="075D6412" w14:textId="77777777" w:rsidR="00247A23" w:rsidRPr="00A417B6" w:rsidRDefault="00247A23" w:rsidP="00247A23">
      <w:pPr>
        <w:rPr>
          <w:rFonts w:ascii="Overpass" w:hAnsi="Overpass"/>
        </w:rPr>
      </w:pPr>
      <w:r w:rsidRPr="00A417B6">
        <w:rPr>
          <w:rFonts w:ascii="Overpass" w:hAnsi="Overpass"/>
        </w:rPr>
        <w:t>………………</w:t>
      </w:r>
      <w:r w:rsidRPr="00A417B6">
        <w:rPr>
          <w:rFonts w:ascii="Overpass" w:hAnsi="Overpass"/>
        </w:rPr>
        <w:tab/>
      </w:r>
      <w:r w:rsidRPr="00A417B6">
        <w:rPr>
          <w:rFonts w:ascii="Overpass" w:hAnsi="Overpass"/>
        </w:rPr>
        <w:tab/>
      </w:r>
      <w:r w:rsidRPr="00A417B6">
        <w:rPr>
          <w:rFonts w:ascii="Overpass" w:hAnsi="Overpass"/>
        </w:rPr>
        <w:tab/>
      </w:r>
      <w:r w:rsidRPr="00A417B6">
        <w:rPr>
          <w:rFonts w:ascii="Overpass" w:hAnsi="Overpass"/>
        </w:rPr>
        <w:tab/>
      </w:r>
      <w:r w:rsidRPr="00A417B6">
        <w:rPr>
          <w:rFonts w:ascii="Overpass" w:hAnsi="Overpass"/>
        </w:rPr>
        <w:tab/>
        <w:t>………………</w:t>
      </w:r>
    </w:p>
    <w:p w14:paraId="24D4C255" w14:textId="77777777" w:rsidR="00247A23" w:rsidRPr="00A417B6" w:rsidRDefault="00247A23" w:rsidP="00247A23">
      <w:pPr>
        <w:rPr>
          <w:rFonts w:ascii="Overpass" w:hAnsi="Overpass"/>
        </w:rPr>
      </w:pPr>
      <w:r w:rsidRPr="00A417B6">
        <w:rPr>
          <w:rFonts w:ascii="Overpass" w:hAnsi="Overpass"/>
        </w:rPr>
        <w:t>Naam</w:t>
      </w:r>
      <w:r w:rsidRPr="00A417B6">
        <w:rPr>
          <w:rFonts w:ascii="Overpass" w:hAnsi="Overpass"/>
        </w:rPr>
        <w:tab/>
      </w:r>
      <w:r w:rsidRPr="00A417B6">
        <w:rPr>
          <w:rFonts w:ascii="Overpass" w:hAnsi="Overpass"/>
        </w:rPr>
        <w:tab/>
      </w:r>
      <w:r w:rsidRPr="00A417B6">
        <w:rPr>
          <w:rFonts w:ascii="Overpass" w:hAnsi="Overpass"/>
        </w:rPr>
        <w:tab/>
      </w:r>
      <w:r w:rsidRPr="00A417B6">
        <w:rPr>
          <w:rFonts w:ascii="Overpass" w:hAnsi="Overpass"/>
        </w:rPr>
        <w:tab/>
      </w:r>
      <w:r w:rsidRPr="00A417B6">
        <w:rPr>
          <w:rFonts w:ascii="Overpass" w:hAnsi="Overpass"/>
        </w:rPr>
        <w:tab/>
      </w:r>
      <w:r w:rsidRPr="00A417B6">
        <w:rPr>
          <w:rFonts w:ascii="Overpass" w:hAnsi="Overpass"/>
        </w:rPr>
        <w:tab/>
        <w:t>Functie</w:t>
      </w:r>
    </w:p>
    <w:p w14:paraId="11300EC6" w14:textId="77777777" w:rsidR="00247A23" w:rsidRPr="00A417B6" w:rsidRDefault="00247A23" w:rsidP="00247A23">
      <w:pPr>
        <w:rPr>
          <w:rFonts w:ascii="Overpass" w:hAnsi="Overpass"/>
        </w:rPr>
      </w:pPr>
    </w:p>
    <w:p w14:paraId="7BB377E0" w14:textId="77777777" w:rsidR="00247A23" w:rsidRPr="00A417B6" w:rsidRDefault="00247A23" w:rsidP="00247A23">
      <w:pPr>
        <w:rPr>
          <w:rFonts w:ascii="Overpass" w:hAnsi="Overpass"/>
        </w:rPr>
      </w:pPr>
      <w:r w:rsidRPr="00A417B6">
        <w:rPr>
          <w:rFonts w:ascii="Overpass" w:hAnsi="Overpass"/>
        </w:rPr>
        <w:t>………………</w:t>
      </w:r>
      <w:r w:rsidRPr="00A417B6">
        <w:rPr>
          <w:rFonts w:ascii="Overpass" w:hAnsi="Overpass"/>
        </w:rPr>
        <w:tab/>
      </w:r>
      <w:r w:rsidRPr="00A417B6">
        <w:rPr>
          <w:rFonts w:ascii="Overpass" w:hAnsi="Overpass"/>
        </w:rPr>
        <w:tab/>
      </w:r>
      <w:r w:rsidRPr="00A417B6">
        <w:rPr>
          <w:rFonts w:ascii="Overpass" w:hAnsi="Overpass"/>
        </w:rPr>
        <w:tab/>
      </w:r>
      <w:r w:rsidRPr="00A417B6">
        <w:rPr>
          <w:rFonts w:ascii="Overpass" w:hAnsi="Overpass"/>
        </w:rPr>
        <w:tab/>
      </w:r>
      <w:r w:rsidRPr="00A417B6">
        <w:rPr>
          <w:rFonts w:ascii="Overpass" w:hAnsi="Overpass"/>
        </w:rPr>
        <w:tab/>
        <w:t>………………</w:t>
      </w:r>
    </w:p>
    <w:p w14:paraId="2F0AC430" w14:textId="77777777" w:rsidR="00247A23" w:rsidRPr="00A417B6" w:rsidRDefault="00247A23" w:rsidP="00247A23">
      <w:pPr>
        <w:rPr>
          <w:rFonts w:ascii="Overpass" w:hAnsi="Overpass"/>
        </w:rPr>
      </w:pPr>
    </w:p>
    <w:p w14:paraId="452C707C" w14:textId="4B1529FF" w:rsidR="00247A23" w:rsidRPr="00A417B6" w:rsidRDefault="00247A23" w:rsidP="00247A23">
      <w:pPr>
        <w:rPr>
          <w:rFonts w:ascii="Overpass" w:hAnsi="Overpass"/>
        </w:rPr>
      </w:pPr>
      <w:r w:rsidRPr="00A417B6">
        <w:rPr>
          <w:rFonts w:ascii="Overpass" w:hAnsi="Overpass"/>
        </w:rPr>
        <w:t>Handtekening</w:t>
      </w:r>
    </w:p>
    <w:sectPr w:rsidR="00247A23" w:rsidRPr="00A417B6"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AEA60" w14:textId="77777777" w:rsidR="00FC1813" w:rsidRDefault="00FC1813">
      <w:r>
        <w:separator/>
      </w:r>
    </w:p>
  </w:endnote>
  <w:endnote w:type="continuationSeparator" w:id="0">
    <w:p w14:paraId="47F20BA7" w14:textId="77777777" w:rsidR="00FC1813" w:rsidRDefault="00FC1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verpass">
    <w:panose1 w:val="00000000000000000000"/>
    <w:charset w:val="00"/>
    <w:family w:val="auto"/>
    <w:pitch w:val="variable"/>
    <w:sig w:usb0="20000207" w:usb1="0000002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ABF1" w14:textId="673EFC37" w:rsidR="00B95BBC" w:rsidRDefault="00B95BBC" w:rsidP="00B95BBC">
    <w:pPr>
      <w:pStyle w:val="Voettekst"/>
      <w:pBdr>
        <w:top w:val="single" w:sz="4" w:space="1" w:color="auto"/>
      </w:pBdr>
      <w:tabs>
        <w:tab w:val="left" w:pos="0"/>
      </w:tabs>
      <w:spacing w:line="240" w:lineRule="auto"/>
      <w:rPr>
        <w:rFonts w:ascii="Overpass" w:hAnsi="Overpass"/>
        <w:sz w:val="18"/>
        <w:szCs w:val="18"/>
      </w:rPr>
    </w:pPr>
    <w:r>
      <w:rPr>
        <w:rFonts w:ascii="Overpass" w:hAnsi="Overpass"/>
        <w:sz w:val="18"/>
        <w:szCs w:val="18"/>
      </w:rPr>
      <w:t xml:space="preserve">Bijlage verklaring Russische Partijen </w:t>
    </w:r>
    <w:r w:rsidRPr="00FC1A27">
      <w:rPr>
        <w:rFonts w:ascii="Overpass" w:hAnsi="Overpass"/>
        <w:sz w:val="18"/>
        <w:szCs w:val="18"/>
      </w:rPr>
      <w:t>aanbesteding Inkoop</w:t>
    </w:r>
    <w:r w:rsidR="00A658A5">
      <w:rPr>
        <w:rFonts w:ascii="Overpass" w:hAnsi="Overpass"/>
        <w:sz w:val="18"/>
        <w:szCs w:val="18"/>
      </w:rPr>
      <w:t>-</w:t>
    </w:r>
    <w:r w:rsidRPr="00FC1A27">
      <w:rPr>
        <w:rFonts w:ascii="Overpass" w:hAnsi="Overpass"/>
        <w:sz w:val="18"/>
        <w:szCs w:val="18"/>
      </w:rPr>
      <w:t xml:space="preserve"> en </w:t>
    </w:r>
    <w:r w:rsidR="00A658A5">
      <w:rPr>
        <w:rFonts w:ascii="Overpass" w:hAnsi="Overpass"/>
        <w:sz w:val="18"/>
        <w:szCs w:val="18"/>
      </w:rPr>
      <w:t>contractmanagementd</w:t>
    </w:r>
    <w:r w:rsidRPr="00FC1A27">
      <w:rPr>
        <w:rFonts w:ascii="Overpass" w:hAnsi="Overpass"/>
        <w:sz w:val="18"/>
        <w:szCs w:val="18"/>
      </w:rPr>
      <w:t>ienst</w:t>
    </w:r>
    <w:r w:rsidR="004C3669">
      <w:rPr>
        <w:rFonts w:ascii="Overpass" w:hAnsi="Overpass"/>
        <w:sz w:val="18"/>
        <w:szCs w:val="18"/>
      </w:rPr>
      <w:t>verlening</w:t>
    </w:r>
  </w:p>
  <w:p w14:paraId="2A020855" w14:textId="2208C3E2" w:rsidR="00B95BBC" w:rsidRPr="00B95BBC" w:rsidRDefault="00B95BBC" w:rsidP="00B95BBC">
    <w:pPr>
      <w:pStyle w:val="Voettekst"/>
      <w:pBdr>
        <w:top w:val="single" w:sz="4" w:space="1" w:color="auto"/>
      </w:pBdr>
      <w:tabs>
        <w:tab w:val="left" w:pos="0"/>
      </w:tabs>
      <w:spacing w:line="240" w:lineRule="auto"/>
      <w:rPr>
        <w:rFonts w:ascii="Overpass" w:hAnsi="Overpass"/>
        <w:sz w:val="18"/>
        <w:szCs w:val="18"/>
        <w:lang w:val="en-GB"/>
      </w:rPr>
    </w:pPr>
    <w:r w:rsidRPr="002909F3">
      <w:rPr>
        <w:rFonts w:ascii="Overpass" w:hAnsi="Overpass"/>
        <w:sz w:val="18"/>
        <w:szCs w:val="18"/>
        <w:lang w:val="en-GB"/>
      </w:rPr>
      <w:t>Ons Shared Service Centrum</w:t>
    </w:r>
    <w:r>
      <w:rPr>
        <w:rFonts w:ascii="Overpass" w:hAnsi="Overpass"/>
        <w:sz w:val="18"/>
        <w:szCs w:val="18"/>
        <w:lang w:val="en-GB"/>
      </w:rPr>
      <w:t xml:space="preserve"> -</w:t>
    </w:r>
    <w:r w:rsidRPr="002909F3">
      <w:rPr>
        <w:rFonts w:ascii="Overpass" w:hAnsi="Overpass"/>
        <w:sz w:val="18"/>
        <w:szCs w:val="18"/>
        <w:lang w:val="en-GB"/>
      </w:rPr>
      <w:t xml:space="preserve"> 24.ON.18</w:t>
    </w:r>
    <w:r w:rsidRPr="002909F3">
      <w:rPr>
        <w:rFonts w:ascii="Overpass" w:hAnsi="Overpass"/>
        <w:sz w:val="18"/>
        <w:szCs w:val="18"/>
        <w:lang w:val="en-GB"/>
      </w:rPr>
      <w:tab/>
    </w:r>
    <w:r w:rsidRPr="002909F3">
      <w:rPr>
        <w:rFonts w:ascii="Overpass" w:hAnsi="Overpass"/>
        <w:sz w:val="18"/>
        <w:szCs w:val="18"/>
        <w:lang w:val="en-GB"/>
      </w:rPr>
      <w:tab/>
      <w:t xml:space="preserve"> </w:t>
    </w:r>
    <w:r w:rsidRPr="00FC1A27">
      <w:rPr>
        <w:rFonts w:ascii="Overpass" w:hAnsi="Overpass"/>
        <w:sz w:val="18"/>
        <w:szCs w:val="18"/>
      </w:rPr>
      <w:fldChar w:fldCharType="begin"/>
    </w:r>
    <w:r w:rsidRPr="002A13DE">
      <w:rPr>
        <w:rFonts w:ascii="Overpass" w:hAnsi="Overpass"/>
        <w:sz w:val="18"/>
        <w:szCs w:val="18"/>
        <w:lang w:val="en-GB"/>
      </w:rPr>
      <w:instrText xml:space="preserve"> PAGE   \* MERGEFORMAT </w:instrText>
    </w:r>
    <w:r w:rsidRPr="00FC1A27">
      <w:rPr>
        <w:rFonts w:ascii="Overpass" w:hAnsi="Overpass"/>
        <w:sz w:val="18"/>
        <w:szCs w:val="18"/>
      </w:rPr>
      <w:fldChar w:fldCharType="separate"/>
    </w:r>
    <w:r w:rsidRPr="00B95BBC">
      <w:rPr>
        <w:rFonts w:ascii="Overpass" w:hAnsi="Overpass"/>
        <w:sz w:val="18"/>
        <w:szCs w:val="18"/>
        <w:lang w:val="en-GB"/>
      </w:rPr>
      <w:t>1</w:t>
    </w:r>
    <w:r w:rsidRPr="00FC1A27">
      <w:rPr>
        <w:rFonts w:ascii="Overpass" w:hAnsi="Overpass"/>
        <w:sz w:val="18"/>
        <w:szCs w:val="18"/>
      </w:rPr>
      <w:fldChar w:fldCharType="end"/>
    </w:r>
  </w:p>
  <w:p w14:paraId="05BE659E" w14:textId="77777777" w:rsidR="005C1431" w:rsidRPr="00B95BBC" w:rsidRDefault="005C1431">
    <w:pPr>
      <w:pStyle w:val="Voettekst"/>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CDBC1" w14:textId="77777777" w:rsidR="00FC1813" w:rsidRDefault="00FC1813">
      <w:r>
        <w:separator/>
      </w:r>
    </w:p>
  </w:footnote>
  <w:footnote w:type="continuationSeparator" w:id="0">
    <w:p w14:paraId="09ECCB4E" w14:textId="77777777" w:rsidR="00FC1813" w:rsidRDefault="00FC1813">
      <w:r>
        <w:continuationSeparator/>
      </w:r>
    </w:p>
  </w:footnote>
  <w:footnote w:id="1">
    <w:p w14:paraId="7B9E3967" w14:textId="0B1B0673" w:rsidR="00FE4492" w:rsidRPr="00EC090D" w:rsidRDefault="00FE4492" w:rsidP="00FE4492">
      <w:pPr>
        <w:pStyle w:val="Voetnoottekst"/>
        <w:rPr>
          <w:rFonts w:ascii="Overpass" w:hAnsi="Overpass"/>
          <w:sz w:val="19"/>
          <w:szCs w:val="19"/>
        </w:rPr>
      </w:pPr>
      <w:r w:rsidRPr="00EC090D">
        <w:rPr>
          <w:rStyle w:val="Voetnootmarkering"/>
          <w:rFonts w:ascii="Overpass" w:hAnsi="Overpass"/>
          <w:sz w:val="19"/>
          <w:szCs w:val="19"/>
        </w:rPr>
        <w:footnoteRef/>
      </w:r>
      <w:r w:rsidRPr="00EC090D">
        <w:rPr>
          <w:rFonts w:ascii="Overpass" w:hAnsi="Overpass"/>
          <w:sz w:val="19"/>
          <w:szCs w:val="19"/>
        </w:rPr>
        <w:t xml:space="preserve"> </w:t>
      </w:r>
      <w:r w:rsidR="00F61E83" w:rsidRPr="00EC090D">
        <w:rPr>
          <w:rFonts w:ascii="Overpass" w:hAnsi="Overpass"/>
          <w:sz w:val="19"/>
          <w:szCs w:val="19"/>
        </w:rPr>
        <w:t xml:space="preserve">Als </w:t>
      </w:r>
      <w:r w:rsidRPr="00EC090D">
        <w:rPr>
          <w:rFonts w:ascii="Overpass" w:hAnsi="Overpass"/>
          <w:sz w:val="19"/>
          <w:szCs w:val="19"/>
        </w:rPr>
        <w:t>er sprake is van een combinatie</w:t>
      </w:r>
      <w:r w:rsidR="00F61E83" w:rsidRPr="00EC090D">
        <w:rPr>
          <w:rFonts w:ascii="Overpass" w:hAnsi="Overpass"/>
          <w:sz w:val="19"/>
          <w:szCs w:val="19"/>
        </w:rPr>
        <w:t>, dan moeten</w:t>
      </w:r>
      <w:r w:rsidRPr="00EC090D">
        <w:rPr>
          <w:rFonts w:ascii="Overpass" w:hAnsi="Overpass"/>
          <w:sz w:val="19"/>
          <w:szCs w:val="19"/>
        </w:rPr>
        <w:t xml:space="preserve"> alle deelnemers in de combinatie (de </w:t>
      </w:r>
      <w:proofErr w:type="spellStart"/>
      <w:r w:rsidRPr="00EC090D">
        <w:rPr>
          <w:rFonts w:ascii="Overpass" w:hAnsi="Overpass"/>
          <w:sz w:val="19"/>
          <w:szCs w:val="19"/>
        </w:rPr>
        <w:t>combinanten</w:t>
      </w:r>
      <w:proofErr w:type="spellEnd"/>
      <w:r w:rsidRPr="00EC090D">
        <w:rPr>
          <w:rFonts w:ascii="Overpass" w:hAnsi="Overpass"/>
          <w:sz w:val="19"/>
          <w:szCs w:val="19"/>
        </w:rPr>
        <w:t xml:space="preserve">) deze verklaring invullen.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CBFDF" w14:textId="7A81DB04" w:rsidR="00A417B6" w:rsidRDefault="00A417B6">
    <w:pPr>
      <w:pStyle w:val="Koptekst"/>
    </w:pPr>
    <w:r>
      <w:rPr>
        <w:noProof/>
      </w:rPr>
      <w:drawing>
        <wp:anchor distT="0" distB="0" distL="114300" distR="114300" simplePos="0" relativeHeight="251661312" behindDoc="0" locked="0" layoutInCell="1" allowOverlap="1" wp14:anchorId="4F6F72D1" wp14:editId="7AA38A26">
          <wp:simplePos x="0" y="0"/>
          <wp:positionH relativeFrom="margin">
            <wp:posOffset>-304800</wp:posOffset>
          </wp:positionH>
          <wp:positionV relativeFrom="topMargin">
            <wp:align>bottom</wp:align>
          </wp:positionV>
          <wp:extent cx="1085714" cy="942857"/>
          <wp:effectExtent l="0" t="0" r="635" b="0"/>
          <wp:wrapSquare wrapText="bothSides"/>
          <wp:docPr id="972884331" name="Afbeelding 2"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884331" name="Afbeelding 2" descr="Afbeelding met Lettertype, Graphics, logo, grafische vormgeving&#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85714" cy="942857"/>
                  </a:xfrm>
                  <a:prstGeom prst="rect">
                    <a:avLst/>
                  </a:prstGeom>
                </pic:spPr>
              </pic:pic>
            </a:graphicData>
          </a:graphic>
        </wp:anchor>
      </w:drawing>
    </w:r>
  </w:p>
  <w:p w14:paraId="2D99C526" w14:textId="7D59D65E" w:rsidR="00A417B6" w:rsidRDefault="00A417B6" w:rsidP="00081042">
    <w:pPr>
      <w:pStyle w:val="Koptekst"/>
    </w:pPr>
  </w:p>
  <w:p w14:paraId="7F2D154C" w14:textId="77777777" w:rsidR="00A417B6" w:rsidRDefault="00A417B6" w:rsidP="00081042">
    <w:pPr>
      <w:pStyle w:val="Koptekst"/>
    </w:pPr>
  </w:p>
  <w:p w14:paraId="7F970449" w14:textId="77777777" w:rsidR="00A417B6" w:rsidRDefault="00A417B6" w:rsidP="00081042">
    <w:pPr>
      <w:pStyle w:val="Koptekst"/>
    </w:pPr>
  </w:p>
  <w:p w14:paraId="5F8C5223" w14:textId="77777777" w:rsidR="00A417B6" w:rsidRPr="00081042" w:rsidRDefault="00A417B6" w:rsidP="00081042">
    <w:pPr>
      <w:pStyle w:val="Koptekst"/>
    </w:pPr>
  </w:p>
  <w:p w14:paraId="5B1F8612" w14:textId="6DF98A3E"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4EB9"/>
    <w:rsid w:val="0023628B"/>
    <w:rsid w:val="00245C63"/>
    <w:rsid w:val="00247A23"/>
    <w:rsid w:val="002644B1"/>
    <w:rsid w:val="00270385"/>
    <w:rsid w:val="002936E3"/>
    <w:rsid w:val="00294087"/>
    <w:rsid w:val="002960F9"/>
    <w:rsid w:val="002A16DF"/>
    <w:rsid w:val="002D1748"/>
    <w:rsid w:val="002D674A"/>
    <w:rsid w:val="002E0806"/>
    <w:rsid w:val="002E1D90"/>
    <w:rsid w:val="002E48FD"/>
    <w:rsid w:val="002F4685"/>
    <w:rsid w:val="003018AB"/>
    <w:rsid w:val="00317079"/>
    <w:rsid w:val="00333D6A"/>
    <w:rsid w:val="003369A3"/>
    <w:rsid w:val="00352E6E"/>
    <w:rsid w:val="00370A69"/>
    <w:rsid w:val="00373C81"/>
    <w:rsid w:val="003867FA"/>
    <w:rsid w:val="003A4A36"/>
    <w:rsid w:val="003E0A90"/>
    <w:rsid w:val="00401498"/>
    <w:rsid w:val="00413744"/>
    <w:rsid w:val="0042259D"/>
    <w:rsid w:val="004317A3"/>
    <w:rsid w:val="00444721"/>
    <w:rsid w:val="00454906"/>
    <w:rsid w:val="00464D2A"/>
    <w:rsid w:val="00471103"/>
    <w:rsid w:val="0049169D"/>
    <w:rsid w:val="004A2836"/>
    <w:rsid w:val="004C3669"/>
    <w:rsid w:val="004E2F3F"/>
    <w:rsid w:val="004F2305"/>
    <w:rsid w:val="00543508"/>
    <w:rsid w:val="00544872"/>
    <w:rsid w:val="00547595"/>
    <w:rsid w:val="005576FD"/>
    <w:rsid w:val="005619EA"/>
    <w:rsid w:val="00573DEF"/>
    <w:rsid w:val="00574DA7"/>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062A"/>
    <w:rsid w:val="00713A38"/>
    <w:rsid w:val="00723DDF"/>
    <w:rsid w:val="00752E48"/>
    <w:rsid w:val="00780498"/>
    <w:rsid w:val="00781755"/>
    <w:rsid w:val="007825BE"/>
    <w:rsid w:val="007839C9"/>
    <w:rsid w:val="007D21F3"/>
    <w:rsid w:val="007D4666"/>
    <w:rsid w:val="007D58BE"/>
    <w:rsid w:val="007F2783"/>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385"/>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417B6"/>
    <w:rsid w:val="00A53B15"/>
    <w:rsid w:val="00A55EEA"/>
    <w:rsid w:val="00A56C97"/>
    <w:rsid w:val="00A658A5"/>
    <w:rsid w:val="00A77031"/>
    <w:rsid w:val="00A96A06"/>
    <w:rsid w:val="00AA38FE"/>
    <w:rsid w:val="00AD3DF5"/>
    <w:rsid w:val="00AF1471"/>
    <w:rsid w:val="00AF48F9"/>
    <w:rsid w:val="00B13A1B"/>
    <w:rsid w:val="00B323DE"/>
    <w:rsid w:val="00B413AE"/>
    <w:rsid w:val="00B4408E"/>
    <w:rsid w:val="00B47772"/>
    <w:rsid w:val="00B550B9"/>
    <w:rsid w:val="00B731E4"/>
    <w:rsid w:val="00B77818"/>
    <w:rsid w:val="00B80EC3"/>
    <w:rsid w:val="00B8655F"/>
    <w:rsid w:val="00B95BBC"/>
    <w:rsid w:val="00BA4C0D"/>
    <w:rsid w:val="00BA51C5"/>
    <w:rsid w:val="00BA6D84"/>
    <w:rsid w:val="00BB1CB3"/>
    <w:rsid w:val="00BC2211"/>
    <w:rsid w:val="00BF0858"/>
    <w:rsid w:val="00BF63CE"/>
    <w:rsid w:val="00C10DA1"/>
    <w:rsid w:val="00C14108"/>
    <w:rsid w:val="00C24684"/>
    <w:rsid w:val="00C32970"/>
    <w:rsid w:val="00C42533"/>
    <w:rsid w:val="00C612F9"/>
    <w:rsid w:val="00CA14F4"/>
    <w:rsid w:val="00CC406D"/>
    <w:rsid w:val="00D032CB"/>
    <w:rsid w:val="00D05FC7"/>
    <w:rsid w:val="00D17E42"/>
    <w:rsid w:val="00D40560"/>
    <w:rsid w:val="00D4268A"/>
    <w:rsid w:val="00D54DEA"/>
    <w:rsid w:val="00D57B19"/>
    <w:rsid w:val="00D8453C"/>
    <w:rsid w:val="00DA7EF0"/>
    <w:rsid w:val="00DB7B72"/>
    <w:rsid w:val="00DC210E"/>
    <w:rsid w:val="00DC3AD8"/>
    <w:rsid w:val="00DC7A91"/>
    <w:rsid w:val="00DD1C06"/>
    <w:rsid w:val="00E225D2"/>
    <w:rsid w:val="00E30695"/>
    <w:rsid w:val="00E70C32"/>
    <w:rsid w:val="00E83488"/>
    <w:rsid w:val="00E83B82"/>
    <w:rsid w:val="00E84CC5"/>
    <w:rsid w:val="00E9456E"/>
    <w:rsid w:val="00EA4759"/>
    <w:rsid w:val="00EC090D"/>
    <w:rsid w:val="00EC3AD8"/>
    <w:rsid w:val="00ED3122"/>
    <w:rsid w:val="00ED3DEB"/>
    <w:rsid w:val="00ED6943"/>
    <w:rsid w:val="00EE0EF3"/>
    <w:rsid w:val="00EF5B72"/>
    <w:rsid w:val="00F02071"/>
    <w:rsid w:val="00F10F4C"/>
    <w:rsid w:val="00F23CC1"/>
    <w:rsid w:val="00F349BD"/>
    <w:rsid w:val="00F446C9"/>
    <w:rsid w:val="00F46E1D"/>
    <w:rsid w:val="00F524CB"/>
    <w:rsid w:val="00F61E83"/>
    <w:rsid w:val="00F70DCF"/>
    <w:rsid w:val="00F860AD"/>
    <w:rsid w:val="00F92976"/>
    <w:rsid w:val="00F97258"/>
    <w:rsid w:val="00FA5214"/>
    <w:rsid w:val="00FA6B78"/>
    <w:rsid w:val="00FC1813"/>
    <w:rsid w:val="00FC41A7"/>
    <w:rsid w:val="00FC7A75"/>
    <w:rsid w:val="00FE4492"/>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jmsHarm\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6705CCEFCAD48BEB5450C766B693D" ma:contentTypeVersion="9" ma:contentTypeDescription="Een nieuw document maken." ma:contentTypeScope="" ma:versionID="7309231f0df94b5275c7e0ed002be20a">
  <xsd:schema xmlns:xsd="http://www.w3.org/2001/XMLSchema" xmlns:xs="http://www.w3.org/2001/XMLSchema" xmlns:p="http://schemas.microsoft.com/office/2006/metadata/properties" xmlns:ns2="1d942242-42a2-472b-bde4-9770649d9e65" xmlns:ns3="0c267da7-3b46-4348-a4cf-997333b70855" targetNamespace="http://schemas.microsoft.com/office/2006/metadata/properties" ma:root="true" ma:fieldsID="251aa509320661291133d9a69e66cd86" ns2:_="" ns3:_="">
    <xsd:import namespace="1d942242-42a2-472b-bde4-9770649d9e65"/>
    <xsd:import namespace="0c267da7-3b46-4348-a4cf-997333b7085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42242-42a2-472b-bde4-9770649d9e6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267da7-3b46-4348-a4cf-997333b7085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1d942242-42a2-472b-bde4-9770649d9e65">R44XA7VH4KQH-4551241-79</_dlc_DocId>
    <_dlc_DocIdUrl xmlns="1d942242-42a2-472b-bde4-9770649d9e65">
      <Url>https://sscons.sharepoint.com/sites/EXT-PRO-InhuurInkoopenCM-diensten/_layouts/15/DocIdRedir.aspx?ID=R44XA7VH4KQH-4551241-79</Url>
      <Description>R44XA7VH4KQH-4551241-79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42F5D9-6484-41D0-9B43-19E88262E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42242-42a2-472b-bde4-9770649d9e65"/>
    <ds:schemaRef ds:uri="0c267da7-3b46-4348-a4cf-997333b708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4F586629-AE00-475E-A377-6C216057BF35}">
  <ds:schemaRefs>
    <ds:schemaRef ds:uri="http://purl.org/dc/elements/1.1/"/>
    <ds:schemaRef ds:uri="http://www.w3.org/XML/1998/namespace"/>
    <ds:schemaRef ds:uri="0c267da7-3b46-4348-a4cf-997333b70855"/>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1d942242-42a2-472b-bde4-9770649d9e65"/>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5.xml><?xml version="1.0" encoding="utf-8"?>
<ds:datastoreItem xmlns:ds="http://schemas.openxmlformats.org/officeDocument/2006/customXml" ds:itemID="{88AC3D24-BAB6-4C5D-8EB8-11B02A9124D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1</TotalTime>
  <Pages>1</Pages>
  <Words>261</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Vera Kroes</cp:lastModifiedBy>
  <cp:revision>2</cp:revision>
  <cp:lastPrinted>2019-01-04T09:57:00Z</cp:lastPrinted>
  <dcterms:created xsi:type="dcterms:W3CDTF">2025-05-19T07:54:00Z</dcterms:created>
  <dcterms:modified xsi:type="dcterms:W3CDTF">2025-05-19T07:54:00Z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0x0101002E86705CCEFCAD48BEB5450C766B693D</vt:lpwstr>
  </property>
  <property fmtid="{D5CDD505-2E9C-101B-9397-08002B2CF9AE}" pid="3" name="_dlc_DocIdItemGuid">
    <vt:lpwstr>f8af8e5a-39f5-4176-abf7-d54a836d7575</vt:lpwstr>
  </property>
  <property fmtid="{D5CDD505-2E9C-101B-9397-08002B2CF9AE}" pid="4" name="MediaServiceImageTags">
    <vt:lpwstr/>
  </property>
</Properties>
</file>