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35353AC5" w:rsidR="00F524CB" w:rsidRDefault="006201DF" w:rsidP="004D7072">
      <w:pPr>
        <w:pStyle w:val="Heading1titel"/>
        <w:spacing w:before="120"/>
        <w:rPr>
          <w:color w:val="000000" w:themeColor="text1"/>
        </w:rPr>
      </w:pPr>
      <w:r w:rsidRPr="003D50FF">
        <w:rPr>
          <w:color w:val="000000" w:themeColor="text1"/>
        </w:rPr>
        <w:t xml:space="preserve">Bijlage </w:t>
      </w:r>
      <w:r w:rsidR="00EC4AA6">
        <w:rPr>
          <w:color w:val="000000" w:themeColor="text1"/>
        </w:rPr>
        <w:t xml:space="preserve">6 </w:t>
      </w:r>
      <w:r w:rsidRPr="003D50FF">
        <w:rPr>
          <w:color w:val="000000" w:themeColor="text1"/>
        </w:rPr>
        <w:t>Verklaring Kerncompetentie</w:t>
      </w:r>
      <w:r w:rsidR="00715C0F" w:rsidRPr="003D50FF">
        <w:rPr>
          <w:color w:val="000000" w:themeColor="text1"/>
        </w:rPr>
        <w:t>s</w:t>
      </w:r>
      <w:r w:rsidR="00C11385">
        <w:rPr>
          <w:color w:val="000000" w:themeColor="text1"/>
        </w:rPr>
        <w:t xml:space="preserve"> Perceel </w:t>
      </w:r>
      <w:r w:rsidR="00B67EDD">
        <w:rPr>
          <w:color w:val="000000" w:themeColor="text1"/>
        </w:rPr>
        <w:t>2: Loonheffingen</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71C4A8A" w14:textId="77777777" w:rsidR="001D6A9A" w:rsidRDefault="001D6A9A" w:rsidP="009307EF">
      <w:pPr>
        <w:rPr>
          <w:b/>
          <w:bCs/>
        </w:rPr>
      </w:pPr>
    </w:p>
    <w:p w14:paraId="7DBA7611" w14:textId="2C132FC4" w:rsidR="009307EF" w:rsidRDefault="009307EF" w:rsidP="009307EF">
      <w:pPr>
        <w:rPr>
          <w:b/>
          <w:bCs/>
        </w:rPr>
      </w:pPr>
      <w:r w:rsidRPr="004D7072">
        <w:rPr>
          <w:b/>
          <w:bCs/>
        </w:rPr>
        <w:t>Gevraagde kerncompetenties</w:t>
      </w:r>
      <w:r w:rsidR="00C11385">
        <w:rPr>
          <w:b/>
          <w:bCs/>
        </w:rPr>
        <w:t>:</w:t>
      </w:r>
    </w:p>
    <w:p w14:paraId="58C30E5E" w14:textId="77777777" w:rsidR="003C43EE" w:rsidRDefault="003C43EE" w:rsidP="00F817FA">
      <w:pPr>
        <w:pStyle w:val="Lijstalinea"/>
        <w:numPr>
          <w:ilvl w:val="0"/>
          <w:numId w:val="19"/>
        </w:numPr>
      </w:pPr>
      <w:r w:rsidRPr="00F817FA">
        <w:rPr>
          <w:u w:val="single"/>
        </w:rPr>
        <w:t>Kerncompetentie 1:</w:t>
      </w:r>
      <w:r>
        <w:t xml:space="preserve"> Inschrijver heeft ervaring met het b</w:t>
      </w:r>
      <w:r w:rsidRPr="00567E2D">
        <w:t>ehandelen van vraagstukken met betrekking tot fiscale wet- en regelgeving inclusief relevante jurisprudentie.</w:t>
      </w:r>
    </w:p>
    <w:p w14:paraId="188CC59A" w14:textId="77777777" w:rsidR="003C43EE" w:rsidRDefault="003C43EE" w:rsidP="00F817FA">
      <w:pPr>
        <w:pStyle w:val="Lijstalinea"/>
        <w:numPr>
          <w:ilvl w:val="0"/>
          <w:numId w:val="19"/>
        </w:numPr>
      </w:pPr>
      <w:r w:rsidRPr="00F817FA">
        <w:rPr>
          <w:u w:val="single"/>
        </w:rPr>
        <w:t>Kerncompetentie 2:</w:t>
      </w:r>
      <w:r>
        <w:t xml:space="preserve"> Inschrijver heeft ervaring m</w:t>
      </w:r>
      <w:r w:rsidRPr="00567E2D">
        <w:t>et kunnen maken van weloverwogen belangenafwegingen (financieel, bestuurlijk, juridisch)(en het adviseren daarover) in situaties waar de integriteit van de opdrachtgever in het geding kan komen.</w:t>
      </w:r>
    </w:p>
    <w:p w14:paraId="3E87E270" w14:textId="472B3C19" w:rsidR="003C43EE" w:rsidRDefault="003C43EE" w:rsidP="00F817FA">
      <w:pPr>
        <w:pStyle w:val="Lijstalinea"/>
        <w:numPr>
          <w:ilvl w:val="0"/>
          <w:numId w:val="19"/>
        </w:numPr>
      </w:pPr>
      <w:r w:rsidRPr="00F817FA">
        <w:rPr>
          <w:u w:val="single"/>
        </w:rPr>
        <w:t>Kerncompetentie 3:</w:t>
      </w:r>
      <w:r>
        <w:t xml:space="preserve"> Inschrijver heeft ervaring met i</w:t>
      </w:r>
      <w:r w:rsidRPr="00567E2D">
        <w:t>nterne fiscale beheersingsvraagstukken (TCF).</w:t>
      </w:r>
    </w:p>
    <w:p w14:paraId="58B370BD" w14:textId="37CF768E" w:rsidR="00F817FA" w:rsidRPr="004916DB" w:rsidRDefault="00F817FA" w:rsidP="00F817FA">
      <w:pPr>
        <w:pStyle w:val="Lijstalinea"/>
        <w:numPr>
          <w:ilvl w:val="0"/>
          <w:numId w:val="19"/>
        </w:numPr>
      </w:pPr>
      <w:r w:rsidRPr="009406CD">
        <w:rPr>
          <w:u w:val="single"/>
        </w:rPr>
        <w:t>Kerncompetentie 4</w:t>
      </w:r>
      <w:r w:rsidR="002D4B80">
        <w:rPr>
          <w:u w:val="single"/>
        </w:rPr>
        <w:t>b</w:t>
      </w:r>
      <w:r w:rsidRPr="009406CD">
        <w:rPr>
          <w:u w:val="single"/>
        </w:rPr>
        <w:t>:</w:t>
      </w:r>
      <w:r w:rsidRPr="009406CD">
        <w:t xml:space="preserve"> </w:t>
      </w:r>
      <w:r w:rsidR="009406CD" w:rsidRPr="009406CD">
        <w:t>Inschrijver heeft aantoonbare ervaring met Nederlandse loonheffingenregelgeving en het verlenen van loonheffingenadvies bij een overheidsorganisatie, waarbij de gevraagde dienstverlening minimaal gedurende de looptijd van één jaar is geleverd.</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5B761761" w:rsidR="009307EF" w:rsidRDefault="009307EF" w:rsidP="00BC3ADA">
      <w:pPr>
        <w:pStyle w:val="Lijstalinea"/>
        <w:numPr>
          <w:ilvl w:val="0"/>
          <w:numId w:val="17"/>
        </w:numPr>
      </w:pPr>
      <w:r>
        <w:t xml:space="preserve">Inschrijver kan met één referentie </w:t>
      </w:r>
      <w:r w:rsidR="001D6A9A">
        <w:t>de</w:t>
      </w:r>
      <w:r>
        <w:t xml:space="preserve"> kerncompetenties aantonen, dan wel met één referentie </w:t>
      </w:r>
      <w:r w:rsidR="00865FD3">
        <w:t xml:space="preserve">voor iedere </w:t>
      </w:r>
      <w:r>
        <w:t>kerncompetentie (dus totaal max</w:t>
      </w:r>
      <w:r w:rsidR="00865FD3">
        <w:t>imaal</w:t>
      </w:r>
      <w:r w:rsidR="001D6A9A">
        <w:t xml:space="preserve"> 4</w:t>
      </w:r>
      <w:r>
        <w:t xml:space="preserve"> referenties). </w:t>
      </w:r>
    </w:p>
    <w:p w14:paraId="247FFE38" w14:textId="77777777" w:rsidR="00960865" w:rsidRDefault="00960865" w:rsidP="00960865">
      <w:pPr>
        <w:pStyle w:val="Lijstalinea"/>
        <w:numPr>
          <w:ilvl w:val="0"/>
          <w:numId w:val="17"/>
        </w:numPr>
        <w:spacing w:line="276" w:lineRule="auto"/>
        <w:contextualSpacing w:val="0"/>
      </w:pPr>
      <w:r>
        <w:t>De referenties moeten zijn uitgevoerd binnen drie jaren voorafgaande aan de sluitingsdatum voor de Inschrijving. Hierbij geldt het volgende:</w:t>
      </w:r>
    </w:p>
    <w:p w14:paraId="5D486DED" w14:textId="77777777" w:rsidR="00960865" w:rsidRPr="00340198" w:rsidRDefault="00960865" w:rsidP="00960865">
      <w:pPr>
        <w:pStyle w:val="Lijstalinea"/>
        <w:numPr>
          <w:ilvl w:val="1"/>
          <w:numId w:val="17"/>
        </w:numPr>
        <w:spacing w:line="276" w:lineRule="auto"/>
        <w:contextualSpacing w:val="0"/>
      </w:pPr>
      <w:r w:rsidRPr="00340198">
        <w:t>De periode van dienstverlening mag gedeeltelijk buiten deze driejarige termijn vallen, mits het eindmoment van de referentieopdracht binnen deze periode van drie jaren ligt. De referentie moet dan minimaal één jaar aan dienstverlening omvatten binnen deze driejarige termijn.</w:t>
      </w:r>
    </w:p>
    <w:p w14:paraId="2859E818" w14:textId="65914EF0" w:rsidR="006201DF" w:rsidRDefault="009307EF" w:rsidP="00BC3ADA">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53726F2C" w:rsidR="008A75F1" w:rsidRPr="004D7072" w:rsidRDefault="001D6A9A" w:rsidP="0058393B">
            <w:pPr>
              <w:widowControl w:val="0"/>
              <w:rPr>
                <w:rFonts w:cs="Arial"/>
                <w:bCs/>
                <w:iCs/>
                <w:noProof/>
                <w:position w:val="-24"/>
                <w:sz w:val="22"/>
                <w:szCs w:val="22"/>
              </w:rPr>
            </w:pPr>
            <w:r>
              <w:t>Inschrijver heeft ervaring met het b</w:t>
            </w:r>
            <w:r w:rsidRPr="00567E2D">
              <w:t>ehandelen van vraagstukken met betrekking tot fiscale wet- en regelgeving inclusief relevante jurisprudentie.</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lastRenderedPageBreak/>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0B706CDA" w14:textId="77777777" w:rsidTr="00DF4762">
        <w:trPr>
          <w:trHeight w:val="340"/>
        </w:trPr>
        <w:tc>
          <w:tcPr>
            <w:tcW w:w="1756" w:type="pct"/>
            <w:tcBorders>
              <w:bottom w:val="single" w:sz="4" w:space="0" w:color="auto"/>
            </w:tcBorders>
            <w:hideMark/>
          </w:tcPr>
          <w:p w14:paraId="33F0020B" w14:textId="2CFC8A6F"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198B2E00" w14:textId="7F104E94" w:rsidR="001D6A9A" w:rsidRPr="004D7072" w:rsidRDefault="001D6A9A" w:rsidP="00DF4762">
            <w:pPr>
              <w:widowControl w:val="0"/>
              <w:rPr>
                <w:rFonts w:cs="Arial"/>
                <w:bCs/>
                <w:iCs/>
                <w:noProof/>
                <w:position w:val="-24"/>
                <w:sz w:val="22"/>
                <w:szCs w:val="22"/>
              </w:rPr>
            </w:pPr>
            <w:r>
              <w:t>Inschrijver heeft ervaring m</w:t>
            </w:r>
            <w:r w:rsidRPr="00567E2D">
              <w:t>et kunnen maken van weloverwogen belangenafwegingen (financieel, bestuurlijk, juridisch)(en het adviseren daarover) in situaties waar de integriteit van de opdrachtgever in het geding kan komen.</w:t>
            </w:r>
          </w:p>
        </w:tc>
      </w:tr>
      <w:tr w:rsidR="001D6A9A" w:rsidRPr="004D7072" w14:paraId="455D0CBE"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C992B"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4355C985" w14:textId="77777777" w:rsidTr="00DF4762">
        <w:trPr>
          <w:trHeight w:val="373"/>
        </w:trPr>
        <w:tc>
          <w:tcPr>
            <w:tcW w:w="1756" w:type="pct"/>
            <w:tcBorders>
              <w:top w:val="single" w:sz="4" w:space="0" w:color="auto"/>
            </w:tcBorders>
            <w:hideMark/>
          </w:tcPr>
          <w:p w14:paraId="1DBEB442" w14:textId="77777777" w:rsidR="001D6A9A" w:rsidRPr="004D7072" w:rsidRDefault="001D6A9A" w:rsidP="00DF476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38161CA5"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4346F4DE" w14:textId="77777777" w:rsidTr="00DF4762">
        <w:trPr>
          <w:trHeight w:val="421"/>
        </w:trPr>
        <w:tc>
          <w:tcPr>
            <w:tcW w:w="1756" w:type="pct"/>
            <w:hideMark/>
          </w:tcPr>
          <w:p w14:paraId="4D20DC84"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00B88EB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702EA311" w14:textId="77777777" w:rsidTr="00DF4762">
        <w:trPr>
          <w:trHeight w:val="427"/>
        </w:trPr>
        <w:tc>
          <w:tcPr>
            <w:tcW w:w="1756" w:type="pct"/>
            <w:hideMark/>
          </w:tcPr>
          <w:p w14:paraId="142CB6F4"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1273667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40352676" w14:textId="77777777" w:rsidTr="00DF4762">
        <w:trPr>
          <w:trHeight w:val="405"/>
        </w:trPr>
        <w:tc>
          <w:tcPr>
            <w:tcW w:w="1756" w:type="pct"/>
            <w:hideMark/>
          </w:tcPr>
          <w:p w14:paraId="4832BA16" w14:textId="77777777" w:rsidR="001D6A9A" w:rsidRPr="004D7072" w:rsidRDefault="001D6A9A" w:rsidP="00DF4762">
            <w:pPr>
              <w:widowControl w:val="0"/>
              <w:spacing w:before="60" w:after="60"/>
              <w:rPr>
                <w:rFonts w:cs="Arial"/>
                <w:bCs/>
                <w:iCs/>
                <w:noProof/>
              </w:rPr>
            </w:pPr>
            <w:r w:rsidRPr="004D7072">
              <w:rPr>
                <w:rFonts w:cs="Arial"/>
                <w:bCs/>
                <w:iCs/>
                <w:noProof/>
              </w:rPr>
              <w:t>Telefoonnummer contactpersoon</w:t>
            </w:r>
          </w:p>
        </w:tc>
        <w:tc>
          <w:tcPr>
            <w:tcW w:w="3244" w:type="pct"/>
            <w:hideMark/>
          </w:tcPr>
          <w:p w14:paraId="5D19C205"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5DDC80C6" w14:textId="77777777" w:rsidTr="00DF4762">
        <w:trPr>
          <w:trHeight w:val="405"/>
        </w:trPr>
        <w:tc>
          <w:tcPr>
            <w:tcW w:w="1756" w:type="pct"/>
          </w:tcPr>
          <w:p w14:paraId="5211653E"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0065D65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9622F70" w14:textId="77777777" w:rsidTr="00DF4762">
        <w:trPr>
          <w:trHeight w:val="405"/>
        </w:trPr>
        <w:tc>
          <w:tcPr>
            <w:tcW w:w="5000" w:type="pct"/>
            <w:gridSpan w:val="2"/>
            <w:shd w:val="clear" w:color="auto" w:fill="D9D9D9" w:themeFill="background1" w:themeFillShade="D9"/>
          </w:tcPr>
          <w:p w14:paraId="6F451C79"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26657DD5" w14:textId="77777777" w:rsidTr="00DF4762">
        <w:trPr>
          <w:trHeight w:val="405"/>
        </w:trPr>
        <w:tc>
          <w:tcPr>
            <w:tcW w:w="1756" w:type="pct"/>
          </w:tcPr>
          <w:p w14:paraId="56C2C1AA"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088C78C5"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1001C129"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2E5C0016"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A7C1CB1"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91D84AF" w14:textId="77777777" w:rsidTr="00DF4762">
        <w:trPr>
          <w:trHeight w:val="405"/>
        </w:trPr>
        <w:tc>
          <w:tcPr>
            <w:tcW w:w="1756" w:type="pct"/>
          </w:tcPr>
          <w:p w14:paraId="1E990B74"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70592805"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27614194"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FFBAB0D" w14:textId="77777777" w:rsidTr="00DF4762">
        <w:trPr>
          <w:trHeight w:val="405"/>
        </w:trPr>
        <w:tc>
          <w:tcPr>
            <w:tcW w:w="1756" w:type="pct"/>
          </w:tcPr>
          <w:p w14:paraId="5C781712"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lastRenderedPageBreak/>
              <w:t>Referentieo</w:t>
            </w:r>
            <w:r w:rsidRPr="004D7072">
              <w:rPr>
                <w:bCs/>
                <w:iCs/>
                <w:noProof/>
                <w:szCs w:val="22"/>
              </w:rPr>
              <w:t>pdracht 100% zelfstandig uitgevoerd</w:t>
            </w:r>
          </w:p>
        </w:tc>
        <w:tc>
          <w:tcPr>
            <w:tcW w:w="3244" w:type="pct"/>
          </w:tcPr>
          <w:p w14:paraId="061A0428"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ja </w:t>
            </w:r>
          </w:p>
          <w:p w14:paraId="2F1E1440"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0794C1E2" w14:textId="77777777" w:rsidTr="00DF4762">
        <w:trPr>
          <w:trHeight w:val="405"/>
        </w:trPr>
        <w:tc>
          <w:tcPr>
            <w:tcW w:w="1756" w:type="pct"/>
          </w:tcPr>
          <w:p w14:paraId="64DDD65B"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2D75499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AA0D2CB" w14:textId="77777777" w:rsidTr="00DF4762">
        <w:trPr>
          <w:trHeight w:val="405"/>
        </w:trPr>
        <w:tc>
          <w:tcPr>
            <w:tcW w:w="1756" w:type="pct"/>
          </w:tcPr>
          <w:p w14:paraId="70DEAC07"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297A79D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1C74006" w14:textId="77777777" w:rsidR="001D6A9A" w:rsidRDefault="001D6A9A"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59FF3429" w14:textId="77777777" w:rsidTr="00DF4762">
        <w:trPr>
          <w:trHeight w:val="340"/>
        </w:trPr>
        <w:tc>
          <w:tcPr>
            <w:tcW w:w="1756" w:type="pct"/>
            <w:tcBorders>
              <w:bottom w:val="single" w:sz="4" w:space="0" w:color="auto"/>
            </w:tcBorders>
            <w:hideMark/>
          </w:tcPr>
          <w:p w14:paraId="02BB6135" w14:textId="4CF1DFB7"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3</w:t>
            </w:r>
          </w:p>
        </w:tc>
        <w:tc>
          <w:tcPr>
            <w:tcW w:w="3244" w:type="pct"/>
            <w:tcBorders>
              <w:bottom w:val="single" w:sz="4" w:space="0" w:color="auto"/>
            </w:tcBorders>
            <w:hideMark/>
          </w:tcPr>
          <w:p w14:paraId="698CCF72" w14:textId="38E543CA" w:rsidR="001D6A9A" w:rsidRPr="004D7072" w:rsidRDefault="001D6A9A" w:rsidP="00DF4762">
            <w:pPr>
              <w:widowControl w:val="0"/>
              <w:rPr>
                <w:rFonts w:cs="Arial"/>
                <w:bCs/>
                <w:iCs/>
                <w:noProof/>
                <w:position w:val="-24"/>
                <w:sz w:val="22"/>
                <w:szCs w:val="22"/>
              </w:rPr>
            </w:pPr>
            <w:r>
              <w:t>Inschrijver heeft ervaring met i</w:t>
            </w:r>
            <w:r w:rsidRPr="00567E2D">
              <w:t>nterne fiscale beheersingsvraagstukken (TCF).</w:t>
            </w:r>
          </w:p>
        </w:tc>
      </w:tr>
      <w:tr w:rsidR="001D6A9A" w:rsidRPr="004D7072" w14:paraId="261EC314"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810161"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5F3F241A" w14:textId="77777777" w:rsidTr="00DF4762">
        <w:trPr>
          <w:trHeight w:val="373"/>
        </w:trPr>
        <w:tc>
          <w:tcPr>
            <w:tcW w:w="1756" w:type="pct"/>
            <w:tcBorders>
              <w:top w:val="single" w:sz="4" w:space="0" w:color="auto"/>
            </w:tcBorders>
            <w:hideMark/>
          </w:tcPr>
          <w:p w14:paraId="052E8BC5" w14:textId="77777777" w:rsidR="001D6A9A" w:rsidRPr="004D7072" w:rsidRDefault="001D6A9A" w:rsidP="00DF476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65B4AC34"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56861060" w14:textId="77777777" w:rsidTr="00DF4762">
        <w:trPr>
          <w:trHeight w:val="421"/>
        </w:trPr>
        <w:tc>
          <w:tcPr>
            <w:tcW w:w="1756" w:type="pct"/>
            <w:hideMark/>
          </w:tcPr>
          <w:p w14:paraId="1458D1CA"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2E74EBC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6B61F188" w14:textId="77777777" w:rsidTr="00DF4762">
        <w:trPr>
          <w:trHeight w:val="427"/>
        </w:trPr>
        <w:tc>
          <w:tcPr>
            <w:tcW w:w="1756" w:type="pct"/>
            <w:hideMark/>
          </w:tcPr>
          <w:p w14:paraId="702F1FF8"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5AEA58EA"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139E5953" w14:textId="77777777" w:rsidTr="00DF4762">
        <w:trPr>
          <w:trHeight w:val="405"/>
        </w:trPr>
        <w:tc>
          <w:tcPr>
            <w:tcW w:w="1756" w:type="pct"/>
            <w:hideMark/>
          </w:tcPr>
          <w:p w14:paraId="277BD728" w14:textId="77777777" w:rsidR="001D6A9A" w:rsidRPr="004D7072" w:rsidRDefault="001D6A9A" w:rsidP="00DF4762">
            <w:pPr>
              <w:widowControl w:val="0"/>
              <w:spacing w:before="60" w:after="60"/>
              <w:rPr>
                <w:rFonts w:cs="Arial"/>
                <w:bCs/>
                <w:iCs/>
                <w:noProof/>
              </w:rPr>
            </w:pPr>
            <w:r w:rsidRPr="004D7072">
              <w:rPr>
                <w:rFonts w:cs="Arial"/>
                <w:bCs/>
                <w:iCs/>
                <w:noProof/>
              </w:rPr>
              <w:t>Telefoonnummer contactpersoon</w:t>
            </w:r>
          </w:p>
        </w:tc>
        <w:tc>
          <w:tcPr>
            <w:tcW w:w="3244" w:type="pct"/>
            <w:hideMark/>
          </w:tcPr>
          <w:p w14:paraId="54F9F0F9"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40944C73" w14:textId="77777777" w:rsidTr="00DF4762">
        <w:trPr>
          <w:trHeight w:val="405"/>
        </w:trPr>
        <w:tc>
          <w:tcPr>
            <w:tcW w:w="1756" w:type="pct"/>
          </w:tcPr>
          <w:p w14:paraId="3CD588F7"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66F42DF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FBBF794" w14:textId="77777777" w:rsidTr="00DF4762">
        <w:trPr>
          <w:trHeight w:val="405"/>
        </w:trPr>
        <w:tc>
          <w:tcPr>
            <w:tcW w:w="5000" w:type="pct"/>
            <w:gridSpan w:val="2"/>
            <w:shd w:val="clear" w:color="auto" w:fill="D9D9D9" w:themeFill="background1" w:themeFillShade="D9"/>
          </w:tcPr>
          <w:p w14:paraId="1445AAF3"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0D50B37E" w14:textId="77777777" w:rsidTr="00DF4762">
        <w:trPr>
          <w:trHeight w:val="405"/>
        </w:trPr>
        <w:tc>
          <w:tcPr>
            <w:tcW w:w="1756" w:type="pct"/>
          </w:tcPr>
          <w:p w14:paraId="7915D7A8"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5FF41A4"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C8602ED"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C2B0979"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A175CD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3B2A381D" w14:textId="77777777" w:rsidTr="00DF4762">
        <w:trPr>
          <w:trHeight w:val="405"/>
        </w:trPr>
        <w:tc>
          <w:tcPr>
            <w:tcW w:w="1756" w:type="pct"/>
          </w:tcPr>
          <w:p w14:paraId="6C029C06"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3B28754F"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1A293D88"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B95FACB" w14:textId="77777777" w:rsidTr="00DF4762">
        <w:trPr>
          <w:trHeight w:val="405"/>
        </w:trPr>
        <w:tc>
          <w:tcPr>
            <w:tcW w:w="1756" w:type="pct"/>
          </w:tcPr>
          <w:p w14:paraId="5DB782BB"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641F23BC"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ja </w:t>
            </w:r>
          </w:p>
          <w:p w14:paraId="19AAE167"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4CC8FBDE" w14:textId="77777777" w:rsidTr="00DF4762">
        <w:trPr>
          <w:trHeight w:val="405"/>
        </w:trPr>
        <w:tc>
          <w:tcPr>
            <w:tcW w:w="1756" w:type="pct"/>
          </w:tcPr>
          <w:p w14:paraId="53C3176F"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7E66E76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9B8D6F4" w14:textId="77777777" w:rsidTr="00DF4762">
        <w:trPr>
          <w:trHeight w:val="405"/>
        </w:trPr>
        <w:tc>
          <w:tcPr>
            <w:tcW w:w="1756" w:type="pct"/>
          </w:tcPr>
          <w:p w14:paraId="55734133"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41991B4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981C6FA" w14:textId="77777777" w:rsidR="001D6A9A" w:rsidRDefault="001D6A9A"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1D6A9A" w:rsidRPr="004D7072" w14:paraId="1EC45446" w14:textId="77777777" w:rsidTr="001D6A9A">
        <w:trPr>
          <w:trHeight w:val="340"/>
        </w:trPr>
        <w:tc>
          <w:tcPr>
            <w:tcW w:w="1756" w:type="pct"/>
            <w:tcBorders>
              <w:bottom w:val="single" w:sz="4" w:space="0" w:color="auto"/>
            </w:tcBorders>
            <w:hideMark/>
          </w:tcPr>
          <w:p w14:paraId="2C75A113" w14:textId="18AE8F8F" w:rsidR="001D6A9A" w:rsidRPr="004D7072" w:rsidRDefault="001D6A9A" w:rsidP="00DF4762">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4</w:t>
            </w:r>
            <w:r w:rsidR="005832FF">
              <w:rPr>
                <w:rFonts w:cs="Arial"/>
                <w:b/>
                <w:iCs/>
                <w:noProof/>
                <w:sz w:val="22"/>
                <w:szCs w:val="22"/>
              </w:rPr>
              <w:t>b</w:t>
            </w:r>
          </w:p>
        </w:tc>
        <w:tc>
          <w:tcPr>
            <w:tcW w:w="3244" w:type="pct"/>
            <w:tcBorders>
              <w:bottom w:val="single" w:sz="4" w:space="0" w:color="auto"/>
            </w:tcBorders>
          </w:tcPr>
          <w:p w14:paraId="37B1101F" w14:textId="7E60F156" w:rsidR="001D6A9A" w:rsidRPr="004D7072" w:rsidRDefault="009406CD" w:rsidP="00DF4762">
            <w:pPr>
              <w:widowControl w:val="0"/>
              <w:rPr>
                <w:rFonts w:cs="Arial"/>
                <w:bCs/>
                <w:iCs/>
                <w:noProof/>
                <w:position w:val="-24"/>
                <w:sz w:val="22"/>
                <w:szCs w:val="22"/>
              </w:rPr>
            </w:pPr>
            <w:r w:rsidRPr="009406CD">
              <w:t>Inschrijver heeft aantoonbare ervaring met Nederlandse loonheffingenregelgeving en het verlenen van loonheffingenadvies bij een overheidsorganisatie, waarbij de gevraagde dienstverlening minimaal gedurende de looptijd van één jaar is geleverd.</w:t>
            </w:r>
          </w:p>
        </w:tc>
      </w:tr>
      <w:tr w:rsidR="001D6A9A" w:rsidRPr="004D7072" w14:paraId="2BBD64BF" w14:textId="77777777" w:rsidTr="00DF476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1C131" w14:textId="77777777" w:rsidR="001D6A9A" w:rsidRPr="004D7072" w:rsidRDefault="001D6A9A" w:rsidP="00DF4762">
            <w:pPr>
              <w:widowControl w:val="0"/>
              <w:rPr>
                <w:rFonts w:cs="Arial"/>
                <w:b/>
                <w:iCs/>
                <w:noProof/>
                <w:sz w:val="22"/>
                <w:szCs w:val="22"/>
                <w:highlight w:val="yellow"/>
              </w:rPr>
            </w:pPr>
            <w:r w:rsidRPr="004D7072">
              <w:rPr>
                <w:rFonts w:cs="Arial"/>
                <w:b/>
                <w:iCs/>
                <w:sz w:val="22"/>
                <w:szCs w:val="22"/>
              </w:rPr>
              <w:t>Gegevens referent:</w:t>
            </w:r>
          </w:p>
        </w:tc>
      </w:tr>
      <w:tr w:rsidR="001D6A9A" w:rsidRPr="004D7072" w14:paraId="40F92467" w14:textId="77777777" w:rsidTr="00DF4762">
        <w:trPr>
          <w:trHeight w:val="373"/>
        </w:trPr>
        <w:tc>
          <w:tcPr>
            <w:tcW w:w="1756" w:type="pct"/>
            <w:tcBorders>
              <w:top w:val="single" w:sz="4" w:space="0" w:color="auto"/>
            </w:tcBorders>
            <w:hideMark/>
          </w:tcPr>
          <w:p w14:paraId="1BCEB540" w14:textId="77777777" w:rsidR="001D6A9A" w:rsidRPr="004D7072" w:rsidRDefault="001D6A9A" w:rsidP="00DF476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640C2520" w14:textId="77777777" w:rsidR="001D6A9A" w:rsidRPr="004D7072" w:rsidRDefault="001D6A9A" w:rsidP="00DF4762">
            <w:pPr>
              <w:widowControl w:val="0"/>
              <w:rPr>
                <w:rFonts w:cs="Arial"/>
                <w:bCs/>
                <w:iCs/>
                <w:noProof/>
                <w:sz w:val="22"/>
                <w:szCs w:val="22"/>
              </w:rPr>
            </w:pPr>
            <w:r w:rsidRPr="004D7072">
              <w:rPr>
                <w:rFonts w:cs="Arial"/>
                <w:bCs/>
                <w:iCs/>
                <w:noProof/>
                <w:sz w:val="22"/>
                <w:szCs w:val="22"/>
              </w:rPr>
              <w:t xml:space="preserve">  </w:t>
            </w:r>
          </w:p>
        </w:tc>
      </w:tr>
      <w:tr w:rsidR="001D6A9A" w:rsidRPr="004D7072" w14:paraId="321EE9A4" w14:textId="77777777" w:rsidTr="00DF4762">
        <w:trPr>
          <w:trHeight w:val="421"/>
        </w:trPr>
        <w:tc>
          <w:tcPr>
            <w:tcW w:w="1756" w:type="pct"/>
            <w:hideMark/>
          </w:tcPr>
          <w:p w14:paraId="30F64CD9" w14:textId="77777777" w:rsidR="001D6A9A" w:rsidRPr="004D7072" w:rsidRDefault="001D6A9A" w:rsidP="00DF4762">
            <w:pPr>
              <w:widowControl w:val="0"/>
              <w:spacing w:before="60" w:after="60"/>
              <w:rPr>
                <w:rFonts w:cs="Arial"/>
                <w:bCs/>
                <w:iCs/>
                <w:noProof/>
              </w:rPr>
            </w:pPr>
            <w:r w:rsidRPr="004D7072">
              <w:rPr>
                <w:rFonts w:cs="Arial"/>
                <w:bCs/>
                <w:iCs/>
                <w:noProof/>
              </w:rPr>
              <w:t>Vestigingsplaats</w:t>
            </w:r>
          </w:p>
        </w:tc>
        <w:tc>
          <w:tcPr>
            <w:tcW w:w="3244" w:type="pct"/>
            <w:hideMark/>
          </w:tcPr>
          <w:p w14:paraId="73EEFAF8"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2FDA5A61" w14:textId="77777777" w:rsidTr="00DF4762">
        <w:trPr>
          <w:trHeight w:val="427"/>
        </w:trPr>
        <w:tc>
          <w:tcPr>
            <w:tcW w:w="1756" w:type="pct"/>
            <w:hideMark/>
          </w:tcPr>
          <w:p w14:paraId="66F601A2" w14:textId="77777777" w:rsidR="001D6A9A" w:rsidRPr="004D7072" w:rsidRDefault="001D6A9A" w:rsidP="00DF4762">
            <w:pPr>
              <w:widowControl w:val="0"/>
              <w:spacing w:before="60" w:after="60"/>
              <w:rPr>
                <w:rFonts w:cs="Arial"/>
                <w:bCs/>
                <w:iCs/>
                <w:noProof/>
              </w:rPr>
            </w:pPr>
            <w:r w:rsidRPr="004D7072">
              <w:rPr>
                <w:rFonts w:cs="Arial"/>
                <w:bCs/>
                <w:iCs/>
                <w:noProof/>
              </w:rPr>
              <w:t>Naam contactpersoon bij referent</w:t>
            </w:r>
          </w:p>
        </w:tc>
        <w:tc>
          <w:tcPr>
            <w:tcW w:w="3244" w:type="pct"/>
            <w:hideMark/>
          </w:tcPr>
          <w:p w14:paraId="06A98184"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3AF10B05" w14:textId="77777777" w:rsidTr="00DF4762">
        <w:trPr>
          <w:trHeight w:val="405"/>
        </w:trPr>
        <w:tc>
          <w:tcPr>
            <w:tcW w:w="1756" w:type="pct"/>
            <w:hideMark/>
          </w:tcPr>
          <w:p w14:paraId="66CA0245" w14:textId="77777777" w:rsidR="001D6A9A" w:rsidRPr="004D7072" w:rsidRDefault="001D6A9A" w:rsidP="00DF4762">
            <w:pPr>
              <w:widowControl w:val="0"/>
              <w:spacing w:before="60" w:after="60"/>
              <w:rPr>
                <w:rFonts w:cs="Arial"/>
                <w:bCs/>
                <w:iCs/>
                <w:noProof/>
              </w:rPr>
            </w:pPr>
            <w:r w:rsidRPr="004D7072">
              <w:rPr>
                <w:rFonts w:cs="Arial"/>
                <w:bCs/>
                <w:iCs/>
                <w:noProof/>
              </w:rPr>
              <w:lastRenderedPageBreak/>
              <w:t>Telefoonnummer contactpersoon</w:t>
            </w:r>
          </w:p>
        </w:tc>
        <w:tc>
          <w:tcPr>
            <w:tcW w:w="3244" w:type="pct"/>
            <w:hideMark/>
          </w:tcPr>
          <w:p w14:paraId="6EC5F265"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D6A9A" w:rsidRPr="004D7072" w14:paraId="35CD62C9" w14:textId="77777777" w:rsidTr="00DF4762">
        <w:trPr>
          <w:trHeight w:val="405"/>
        </w:trPr>
        <w:tc>
          <w:tcPr>
            <w:tcW w:w="1756" w:type="pct"/>
          </w:tcPr>
          <w:p w14:paraId="4C40A23F" w14:textId="77777777" w:rsidR="001D6A9A" w:rsidRPr="004D7072" w:rsidRDefault="001D6A9A" w:rsidP="00DF4762">
            <w:pPr>
              <w:widowControl w:val="0"/>
              <w:spacing w:before="60" w:after="60"/>
              <w:rPr>
                <w:rFonts w:cs="Arial"/>
                <w:bCs/>
                <w:iCs/>
                <w:noProof/>
              </w:rPr>
            </w:pPr>
            <w:r w:rsidRPr="004D7072">
              <w:rPr>
                <w:rFonts w:cs="Arial"/>
                <w:bCs/>
                <w:iCs/>
                <w:noProof/>
              </w:rPr>
              <w:t>Mailadres contactpersoon</w:t>
            </w:r>
          </w:p>
        </w:tc>
        <w:tc>
          <w:tcPr>
            <w:tcW w:w="3244" w:type="pct"/>
          </w:tcPr>
          <w:p w14:paraId="669D2626"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57E83716" w14:textId="77777777" w:rsidTr="00DF4762">
        <w:trPr>
          <w:trHeight w:val="405"/>
        </w:trPr>
        <w:tc>
          <w:tcPr>
            <w:tcW w:w="5000" w:type="pct"/>
            <w:gridSpan w:val="2"/>
            <w:shd w:val="clear" w:color="auto" w:fill="D9D9D9" w:themeFill="background1" w:themeFillShade="D9"/>
          </w:tcPr>
          <w:p w14:paraId="235390D6" w14:textId="77777777" w:rsidR="001D6A9A" w:rsidRPr="004D7072" w:rsidRDefault="001D6A9A" w:rsidP="00DF476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D6A9A" w:rsidRPr="004D7072" w14:paraId="07E6DD0B" w14:textId="77777777" w:rsidTr="00DF4762">
        <w:trPr>
          <w:trHeight w:val="405"/>
        </w:trPr>
        <w:tc>
          <w:tcPr>
            <w:tcW w:w="1756" w:type="pct"/>
          </w:tcPr>
          <w:p w14:paraId="02961C90" w14:textId="77777777" w:rsidR="001D6A9A" w:rsidRPr="004D7072" w:rsidRDefault="001D6A9A" w:rsidP="00DF476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3D2846C"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4E2F0159" w14:textId="77777777" w:rsidR="001D6A9A" w:rsidRPr="004D7072" w:rsidRDefault="001D6A9A" w:rsidP="00DF476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C538334" w14:textId="77777777" w:rsidR="001D6A9A" w:rsidRPr="004F6E40" w:rsidRDefault="001D6A9A" w:rsidP="00DF476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DD53DC"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F64945F" w14:textId="77777777" w:rsidTr="00DF4762">
        <w:trPr>
          <w:trHeight w:val="405"/>
        </w:trPr>
        <w:tc>
          <w:tcPr>
            <w:tcW w:w="1756" w:type="pct"/>
          </w:tcPr>
          <w:p w14:paraId="3EBA925D" w14:textId="77777777" w:rsidR="001D6A9A" w:rsidRPr="004D7072" w:rsidRDefault="001D6A9A" w:rsidP="00DF476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168DC970" w14:textId="77777777" w:rsidR="001D6A9A" w:rsidRPr="004F6E40" w:rsidRDefault="001D6A9A" w:rsidP="00DF4762">
            <w:pPr>
              <w:widowControl w:val="0"/>
              <w:spacing w:before="60" w:after="60"/>
              <w:rPr>
                <w:rFonts w:ascii="Arial Rounded MT Bold" w:hAnsi="Arial Rounded MT Bold" w:cs="Arial"/>
                <w:sz w:val="22"/>
                <w:szCs w:val="18"/>
              </w:rPr>
            </w:pPr>
          </w:p>
        </w:tc>
        <w:tc>
          <w:tcPr>
            <w:tcW w:w="3244" w:type="pct"/>
          </w:tcPr>
          <w:p w14:paraId="58758462"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2AB89DDE" w14:textId="77777777" w:rsidTr="00DF4762">
        <w:trPr>
          <w:trHeight w:val="405"/>
        </w:trPr>
        <w:tc>
          <w:tcPr>
            <w:tcW w:w="1756" w:type="pct"/>
          </w:tcPr>
          <w:p w14:paraId="409CC226" w14:textId="77777777" w:rsidR="001D6A9A" w:rsidRPr="004D7072" w:rsidRDefault="001D6A9A" w:rsidP="00DF476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8D10A23" w14:textId="77777777" w:rsidR="001D6A9A" w:rsidRPr="00E05EC3"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ja </w:t>
            </w:r>
          </w:p>
          <w:p w14:paraId="667ED4DA"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EC4AA6">
              <w:rPr>
                <w:noProof/>
              </w:rPr>
            </w:r>
            <w:r w:rsidR="00EC4AA6">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D6A9A" w:rsidRPr="004D7072" w14:paraId="4A210925" w14:textId="77777777" w:rsidTr="00DF4762">
        <w:trPr>
          <w:trHeight w:val="405"/>
        </w:trPr>
        <w:tc>
          <w:tcPr>
            <w:tcW w:w="1756" w:type="pct"/>
          </w:tcPr>
          <w:p w14:paraId="078D0BFE"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4911C78B"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D6A9A" w:rsidRPr="004D7072" w14:paraId="4D656510" w14:textId="77777777" w:rsidTr="00DF4762">
        <w:trPr>
          <w:trHeight w:val="405"/>
        </w:trPr>
        <w:tc>
          <w:tcPr>
            <w:tcW w:w="1756" w:type="pct"/>
          </w:tcPr>
          <w:p w14:paraId="7068AEA0" w14:textId="77777777" w:rsidR="001D6A9A" w:rsidRPr="004D7072" w:rsidRDefault="001D6A9A" w:rsidP="00DF476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7B001653" w14:textId="77777777" w:rsidR="001D6A9A" w:rsidRPr="004D7072" w:rsidRDefault="001D6A9A" w:rsidP="00DF476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EB9E43C" w14:textId="77777777" w:rsidR="001D6A9A" w:rsidRDefault="001D6A9A" w:rsidP="00AF5E7E"/>
    <w:p w14:paraId="2FBDF6C1" w14:textId="77777777" w:rsidR="001D6A9A" w:rsidRDefault="001D6A9A"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4DA6046"/>
    <w:multiLevelType w:val="hybridMultilevel"/>
    <w:tmpl w:val="64466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140020561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2521D"/>
    <w:rsid w:val="00130C9A"/>
    <w:rsid w:val="00146ED6"/>
    <w:rsid w:val="00153860"/>
    <w:rsid w:val="00155D2D"/>
    <w:rsid w:val="001737AD"/>
    <w:rsid w:val="00193FA0"/>
    <w:rsid w:val="001A1C14"/>
    <w:rsid w:val="001B1F7E"/>
    <w:rsid w:val="001B3DB1"/>
    <w:rsid w:val="001C5E61"/>
    <w:rsid w:val="001D450F"/>
    <w:rsid w:val="001D6A9A"/>
    <w:rsid w:val="001E2B72"/>
    <w:rsid w:val="001E2D3E"/>
    <w:rsid w:val="001F4222"/>
    <w:rsid w:val="00214D8F"/>
    <w:rsid w:val="00222D71"/>
    <w:rsid w:val="002304A9"/>
    <w:rsid w:val="0023628B"/>
    <w:rsid w:val="002367F5"/>
    <w:rsid w:val="00245C63"/>
    <w:rsid w:val="002644B1"/>
    <w:rsid w:val="00270385"/>
    <w:rsid w:val="002936E3"/>
    <w:rsid w:val="00294087"/>
    <w:rsid w:val="002960F9"/>
    <w:rsid w:val="002A16DF"/>
    <w:rsid w:val="002C5B50"/>
    <w:rsid w:val="002D1748"/>
    <w:rsid w:val="002D4B80"/>
    <w:rsid w:val="002D64B8"/>
    <w:rsid w:val="002E0806"/>
    <w:rsid w:val="002E1D90"/>
    <w:rsid w:val="002E48FD"/>
    <w:rsid w:val="002F4685"/>
    <w:rsid w:val="003018AB"/>
    <w:rsid w:val="00314444"/>
    <w:rsid w:val="00317079"/>
    <w:rsid w:val="003369A3"/>
    <w:rsid w:val="00352E6E"/>
    <w:rsid w:val="00370A69"/>
    <w:rsid w:val="00373C81"/>
    <w:rsid w:val="003867FA"/>
    <w:rsid w:val="003A47C5"/>
    <w:rsid w:val="003A4A36"/>
    <w:rsid w:val="003C43EE"/>
    <w:rsid w:val="003D50FF"/>
    <w:rsid w:val="003E0A90"/>
    <w:rsid w:val="00413744"/>
    <w:rsid w:val="0042259D"/>
    <w:rsid w:val="004317A3"/>
    <w:rsid w:val="00444721"/>
    <w:rsid w:val="00454906"/>
    <w:rsid w:val="00464D2A"/>
    <w:rsid w:val="00471103"/>
    <w:rsid w:val="004717E6"/>
    <w:rsid w:val="0049169D"/>
    <w:rsid w:val="004A2836"/>
    <w:rsid w:val="004D7072"/>
    <w:rsid w:val="004E2F3F"/>
    <w:rsid w:val="004F2305"/>
    <w:rsid w:val="004F6E40"/>
    <w:rsid w:val="00543508"/>
    <w:rsid w:val="00547595"/>
    <w:rsid w:val="005576FD"/>
    <w:rsid w:val="00573DEF"/>
    <w:rsid w:val="005769AD"/>
    <w:rsid w:val="005832FF"/>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406CD"/>
    <w:rsid w:val="00960865"/>
    <w:rsid w:val="009742A8"/>
    <w:rsid w:val="00982DBD"/>
    <w:rsid w:val="00993528"/>
    <w:rsid w:val="009A0D2B"/>
    <w:rsid w:val="009B5BA2"/>
    <w:rsid w:val="009C5116"/>
    <w:rsid w:val="009C72F0"/>
    <w:rsid w:val="009D102C"/>
    <w:rsid w:val="009F1BCA"/>
    <w:rsid w:val="009F6175"/>
    <w:rsid w:val="00A15FFA"/>
    <w:rsid w:val="00A1688D"/>
    <w:rsid w:val="00A17C8B"/>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64502"/>
    <w:rsid w:val="00B67EDD"/>
    <w:rsid w:val="00B731E4"/>
    <w:rsid w:val="00B77818"/>
    <w:rsid w:val="00B80EC3"/>
    <w:rsid w:val="00B8655F"/>
    <w:rsid w:val="00BA51C5"/>
    <w:rsid w:val="00BA6D84"/>
    <w:rsid w:val="00BB1CB3"/>
    <w:rsid w:val="00BC2211"/>
    <w:rsid w:val="00BC3ADA"/>
    <w:rsid w:val="00BF0858"/>
    <w:rsid w:val="00BF63CE"/>
    <w:rsid w:val="00C0637C"/>
    <w:rsid w:val="00C10DA1"/>
    <w:rsid w:val="00C11385"/>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C4AA6"/>
    <w:rsid w:val="00ED3122"/>
    <w:rsid w:val="00ED3DEB"/>
    <w:rsid w:val="00ED6943"/>
    <w:rsid w:val="00F02071"/>
    <w:rsid w:val="00F10F4C"/>
    <w:rsid w:val="00F23CC1"/>
    <w:rsid w:val="00F349BD"/>
    <w:rsid w:val="00F46E1D"/>
    <w:rsid w:val="00F524CB"/>
    <w:rsid w:val="00F70DCF"/>
    <w:rsid w:val="00F817FA"/>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styleId="Verwijzingopmerking">
    <w:name w:val="annotation reference"/>
    <w:basedOn w:val="Standaardalinea-lettertype"/>
    <w:uiPriority w:val="99"/>
    <w:semiHidden/>
    <w:unhideWhenUsed/>
    <w:rsid w:val="00F817FA"/>
    <w:rPr>
      <w:sz w:val="16"/>
      <w:szCs w:val="16"/>
    </w:rPr>
  </w:style>
  <w:style w:type="paragraph" w:styleId="Tekstopmerking">
    <w:name w:val="annotation text"/>
    <w:basedOn w:val="Standaard"/>
    <w:link w:val="TekstopmerkingChar"/>
    <w:uiPriority w:val="99"/>
    <w:unhideWhenUsed/>
    <w:rsid w:val="00F817FA"/>
    <w:pPr>
      <w:spacing w:line="240" w:lineRule="auto"/>
    </w:pPr>
    <w:rPr>
      <w:rFonts w:cs="Arial"/>
    </w:rPr>
  </w:style>
  <w:style w:type="character" w:customStyle="1" w:styleId="TekstopmerkingChar">
    <w:name w:val="Tekst opmerking Char"/>
    <w:basedOn w:val="Standaardalinea-lettertype"/>
    <w:link w:val="Tekstopmerking"/>
    <w:uiPriority w:val="99"/>
    <w:rsid w:val="00F817FA"/>
    <w:rPr>
      <w:rFonts w:ascii="Arial" w:hAnsi="Arial" w:cs="Arial"/>
      <w:lang w:eastAsia="en-US"/>
    </w:rPr>
  </w:style>
  <w:style w:type="character" w:customStyle="1" w:styleId="LijstalineaChar">
    <w:name w:val="Lijstalinea Char"/>
    <w:basedOn w:val="Standaardalinea-lettertype"/>
    <w:link w:val="Lijstalinea"/>
    <w:uiPriority w:val="34"/>
    <w:locked/>
    <w:rsid w:val="00960865"/>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RCUS45HN67DU-974321440-304697</_dlc_DocId>
    <_dlc_DocIdUrl xmlns="558c601a-c172-4142-980b-33deeaa1e95d">
      <Url>https://sscons.sharepoint.com/sites/ORG-IC/_layouts/15/DocIdRedir.aspx?ID=RCUS45HN67DU-974321440-304697</Url>
      <Description>RCUS45HN67DU-974321440-304697</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8D1E7842-66EC-4EDC-B834-60EFE81DA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584</Words>
  <Characters>4604</Characters>
  <Application>Microsoft Office Word</Application>
  <DocSecurity>0</DocSecurity>
  <Lines>38</Lines>
  <Paragraphs>10</Paragraphs>
  <ScaleCrop>false</ScaleCrop>
  <Company>SSC Ons</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Jacco Heldoorn</cp:lastModifiedBy>
  <cp:revision>20</cp:revision>
  <cp:lastPrinted>2019-01-04T09:57:00Z</cp:lastPrinted>
  <dcterms:created xsi:type="dcterms:W3CDTF">2022-02-07T13:35:00Z</dcterms:created>
  <dcterms:modified xsi:type="dcterms:W3CDTF">2024-08-29T08:41:00Z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5debbaa4-9ece-426b-b05a-896796ae557d</vt:lpwstr>
  </property>
  <property fmtid="{D5CDD505-2E9C-101B-9397-08002B2CF9AE}" pid="4" name="MediaServiceImageTags">
    <vt:lpwstr/>
  </property>
</Properties>
</file>